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B44" w:rsidRDefault="00003B44" w:rsidP="00482A40">
      <w:pPr>
        <w:shd w:val="clear" w:color="auto" w:fill="FFFFFF"/>
        <w:jc w:val="center"/>
        <w:rPr>
          <w:rFonts w:ascii="Times New Roman" w:hAnsi="Times New Roman"/>
          <w:b/>
          <w:color w:val="000000"/>
          <w:sz w:val="30"/>
          <w:szCs w:val="30"/>
        </w:rPr>
      </w:pPr>
      <w:r w:rsidRPr="00003B44">
        <w:rPr>
          <w:rFonts w:ascii="Times New Roman" w:hAnsi="Times New Roman"/>
          <w:b/>
          <w:noProof/>
          <w:color w:val="000000"/>
          <w:sz w:val="30"/>
          <w:szCs w:val="30"/>
          <w:lang w:eastAsia="ru-RU"/>
        </w:rPr>
        <w:drawing>
          <wp:inline distT="0" distB="0" distL="0" distR="0">
            <wp:extent cx="6300470" cy="8911118"/>
            <wp:effectExtent l="0" t="0" r="5080" b="4445"/>
            <wp:docPr id="3" name="Рисунок 3" descr="\\Uch-avdalyan\cyss\Программы\Дзю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Дзюд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Default="00003B44" w:rsidP="00482A40">
      <w:pPr>
        <w:shd w:val="clear" w:color="auto" w:fill="FFFFFF"/>
        <w:jc w:val="center"/>
        <w:rPr>
          <w:rFonts w:ascii="Times New Roman" w:hAnsi="Times New Roman"/>
          <w:b/>
          <w:color w:val="000000"/>
          <w:sz w:val="30"/>
          <w:szCs w:val="30"/>
        </w:rPr>
      </w:pPr>
      <w:r w:rsidRPr="00003B44">
        <w:rPr>
          <w:rFonts w:ascii="Times New Roman" w:hAnsi="Times New Roman"/>
          <w:b/>
          <w:noProof/>
          <w:color w:val="000000"/>
          <w:sz w:val="30"/>
          <w:szCs w:val="30"/>
          <w:lang w:eastAsia="ru-RU"/>
        </w:rPr>
        <w:lastRenderedPageBreak/>
        <w:drawing>
          <wp:inline distT="0" distB="0" distL="0" distR="0">
            <wp:extent cx="6300470" cy="8911118"/>
            <wp:effectExtent l="0" t="0" r="5080" b="4445"/>
            <wp:docPr id="13" name="Рисунок 13" descr="\\Uch-avdalyan\cyss\Программы\Дзюд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Дзюдо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Default="00003B44" w:rsidP="00482A40">
      <w:pPr>
        <w:shd w:val="clear" w:color="auto" w:fill="FFFFFF"/>
        <w:jc w:val="center"/>
        <w:rPr>
          <w:rFonts w:ascii="Times New Roman" w:hAnsi="Times New Roman"/>
          <w:b/>
          <w:color w:val="000000"/>
          <w:sz w:val="30"/>
          <w:szCs w:val="30"/>
        </w:rPr>
      </w:pPr>
      <w:r w:rsidRPr="00003B44">
        <w:rPr>
          <w:rFonts w:ascii="Times New Roman" w:hAnsi="Times New Roman"/>
          <w:b/>
          <w:noProof/>
          <w:color w:val="000000"/>
          <w:sz w:val="30"/>
          <w:szCs w:val="30"/>
          <w:lang w:eastAsia="ru-RU"/>
        </w:rPr>
        <w:lastRenderedPageBreak/>
        <w:drawing>
          <wp:inline distT="0" distB="0" distL="0" distR="0">
            <wp:extent cx="6300470" cy="8911118"/>
            <wp:effectExtent l="0" t="0" r="5080" b="4445"/>
            <wp:docPr id="119" name="Рисунок 119" descr="\\Uch-avdalyan\cyss\Программы\Дзюд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Дзюдо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Default="00003B44" w:rsidP="00482A40">
      <w:pPr>
        <w:shd w:val="clear" w:color="auto" w:fill="FFFFFF"/>
        <w:jc w:val="center"/>
        <w:rPr>
          <w:rFonts w:ascii="Times New Roman" w:hAnsi="Times New Roman"/>
          <w:b/>
          <w:color w:val="000000"/>
          <w:sz w:val="30"/>
          <w:szCs w:val="30"/>
        </w:rPr>
      </w:pPr>
      <w:r w:rsidRPr="00003B44">
        <w:rPr>
          <w:rFonts w:ascii="Times New Roman" w:hAnsi="Times New Roman"/>
          <w:b/>
          <w:noProof/>
          <w:color w:val="000000"/>
          <w:sz w:val="30"/>
          <w:szCs w:val="30"/>
          <w:lang w:eastAsia="ru-RU"/>
        </w:rPr>
        <w:lastRenderedPageBreak/>
        <w:drawing>
          <wp:inline distT="0" distB="0" distL="0" distR="0">
            <wp:extent cx="6300470" cy="8911118"/>
            <wp:effectExtent l="0" t="0" r="5080" b="4445"/>
            <wp:docPr id="149" name="Рисунок 149" descr="\\Uch-avdalyan\cyss\Программы\Дзюд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Дзюдо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Default="00003B44" w:rsidP="00482A40">
      <w:pPr>
        <w:shd w:val="clear" w:color="auto" w:fill="FFFFFF"/>
        <w:jc w:val="center"/>
        <w:rPr>
          <w:rFonts w:ascii="Times New Roman" w:hAnsi="Times New Roman"/>
          <w:b/>
          <w:color w:val="000000"/>
          <w:sz w:val="30"/>
          <w:szCs w:val="30"/>
        </w:rPr>
      </w:pPr>
      <w:r w:rsidRPr="00003B44">
        <w:rPr>
          <w:rFonts w:ascii="Times New Roman" w:hAnsi="Times New Roman"/>
          <w:b/>
          <w:noProof/>
          <w:color w:val="000000"/>
          <w:sz w:val="30"/>
          <w:szCs w:val="30"/>
          <w:lang w:eastAsia="ru-RU"/>
        </w:rPr>
        <w:lastRenderedPageBreak/>
        <w:drawing>
          <wp:inline distT="0" distB="0" distL="0" distR="0">
            <wp:extent cx="6300470" cy="8911118"/>
            <wp:effectExtent l="0" t="0" r="5080" b="4445"/>
            <wp:docPr id="153" name="Рисунок 153" descr="\\Uch-avdalyan\cyss\Программы\Дзюд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avdalyan\cyss\Программы\Дзюдо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Default="00003B44" w:rsidP="00482A40">
      <w:pPr>
        <w:shd w:val="clear" w:color="auto" w:fill="FFFFFF"/>
        <w:jc w:val="center"/>
        <w:rPr>
          <w:rFonts w:ascii="Times New Roman" w:hAnsi="Times New Roman"/>
          <w:b/>
          <w:color w:val="000000"/>
          <w:sz w:val="30"/>
          <w:szCs w:val="30"/>
        </w:rPr>
      </w:pPr>
    </w:p>
    <w:p w:rsidR="00003B44" w:rsidRDefault="00003B44" w:rsidP="00482A40">
      <w:pPr>
        <w:shd w:val="clear" w:color="auto" w:fill="FFFFFF"/>
        <w:jc w:val="center"/>
        <w:rPr>
          <w:rFonts w:ascii="Times New Roman" w:hAnsi="Times New Roman"/>
          <w:b/>
          <w:color w:val="000000"/>
          <w:sz w:val="30"/>
          <w:szCs w:val="30"/>
        </w:rPr>
      </w:pPr>
      <w:r w:rsidRPr="00003B44">
        <w:rPr>
          <w:rFonts w:ascii="Times New Roman" w:hAnsi="Times New Roman"/>
          <w:b/>
          <w:noProof/>
          <w:color w:val="000000"/>
          <w:sz w:val="30"/>
          <w:szCs w:val="30"/>
          <w:lang w:eastAsia="ru-RU"/>
        </w:rPr>
        <w:lastRenderedPageBreak/>
        <w:drawing>
          <wp:inline distT="0" distB="0" distL="0" distR="0">
            <wp:extent cx="6300470" cy="8911118"/>
            <wp:effectExtent l="0" t="0" r="5080" b="4445"/>
            <wp:docPr id="186" name="Рисунок 186" descr="\\Uch-avdalyan\cyss\Программы\Дзюд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h-avdalyan\cyss\Программы\Дзюдо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Default="00003B44" w:rsidP="00482A40">
      <w:pPr>
        <w:shd w:val="clear" w:color="auto" w:fill="FFFFFF"/>
        <w:jc w:val="center"/>
        <w:rPr>
          <w:rFonts w:ascii="Times New Roman" w:hAnsi="Times New Roman"/>
          <w:b/>
          <w:color w:val="000000"/>
          <w:sz w:val="30"/>
          <w:szCs w:val="30"/>
        </w:rPr>
      </w:pPr>
    </w:p>
    <w:p w:rsidR="00C455C0" w:rsidRPr="00482A40" w:rsidRDefault="002076CA" w:rsidP="00482A40">
      <w:pPr>
        <w:pStyle w:val="a4"/>
        <w:numPr>
          <w:ilvl w:val="0"/>
          <w:numId w:val="45"/>
        </w:numPr>
        <w:shd w:val="clear" w:color="auto" w:fill="FFFFFF"/>
        <w:jc w:val="center"/>
        <w:rPr>
          <w:rFonts w:ascii="Times New Roman" w:hAnsi="Times New Roman"/>
          <w:b/>
          <w:color w:val="000000"/>
          <w:sz w:val="30"/>
          <w:szCs w:val="30"/>
        </w:rPr>
      </w:pPr>
      <w:r w:rsidRPr="00482A40">
        <w:rPr>
          <w:rFonts w:ascii="Times New Roman" w:hAnsi="Times New Roman"/>
          <w:b/>
          <w:color w:val="000000"/>
          <w:sz w:val="30"/>
          <w:szCs w:val="30"/>
        </w:rPr>
        <w:lastRenderedPageBreak/>
        <w:t>П</w:t>
      </w:r>
      <w:r w:rsidR="00C455C0" w:rsidRPr="00482A40">
        <w:rPr>
          <w:rFonts w:ascii="Times New Roman" w:hAnsi="Times New Roman"/>
          <w:b/>
          <w:color w:val="000000"/>
          <w:sz w:val="30"/>
          <w:szCs w:val="30"/>
        </w:rPr>
        <w:t>ОЯСНИТЕЛЬНАЯ ЗАПИСКА</w:t>
      </w:r>
    </w:p>
    <w:p w:rsidR="004F5B69" w:rsidRDefault="004F5B69" w:rsidP="004F5B69">
      <w:pPr>
        <w:spacing w:line="20" w:lineRule="atLeast"/>
        <w:ind w:firstLine="709"/>
        <w:jc w:val="both"/>
        <w:rPr>
          <w:rFonts w:ascii="Times New Roman" w:hAnsi="Times New Roman"/>
          <w:sz w:val="24"/>
          <w:szCs w:val="24"/>
        </w:rPr>
      </w:pPr>
      <w:r w:rsidRPr="004F5B69">
        <w:rPr>
          <w:rFonts w:ascii="Times New Roman" w:hAnsi="Times New Roman"/>
          <w:sz w:val="24"/>
          <w:szCs w:val="24"/>
        </w:rPr>
        <w:t>Своим происхождением дзюдо обязано многовековой традиции боевого единоборства, сформировавшегося и развившегося в различных школах дзю-дзюцу Средневековой Японии.</w:t>
      </w:r>
    </w:p>
    <w:p w:rsidR="004F5B69" w:rsidRPr="004F5B69" w:rsidRDefault="004F5B69" w:rsidP="004F5B69">
      <w:pPr>
        <w:spacing w:line="20" w:lineRule="atLeast"/>
        <w:ind w:firstLine="709"/>
        <w:jc w:val="both"/>
        <w:rPr>
          <w:rFonts w:ascii="Times New Roman" w:hAnsi="Times New Roman"/>
          <w:sz w:val="24"/>
          <w:szCs w:val="24"/>
        </w:rPr>
      </w:pPr>
      <w:r w:rsidRPr="004F5B69">
        <w:rPr>
          <w:rFonts w:ascii="Times New Roman" w:hAnsi="Times New Roman"/>
          <w:sz w:val="24"/>
          <w:szCs w:val="24"/>
        </w:rPr>
        <w:t>«Дзюдо – это путь совершенного применения тела и духа. Стремлением к этому является совершенствование тела и духа посредством тренировки форм нападения и защиты. Таким образом, формируется личность, как вклад в общественную жизнь. Это является конечной целью дзюдо». Эти слова Дзигоро Кано остаются основной идеей современного дзюдо. Он реформировал японское боевое искусство дзю-дзюцу и создал из него сильно отличающуюся боевую форму. Он создал современное дзюдо, делая ударение на спортивно-педагогическую идею. Сегодня дзюдо является только видом спорта, но все же элемент духовности и самовоспитания присущ ему до сих пор в большой степени. На сегодняшний день дзюдо является Олимпийским видом спорта.</w:t>
      </w:r>
    </w:p>
    <w:p w:rsidR="004F5B69" w:rsidRPr="004F5B69" w:rsidRDefault="004F5B69" w:rsidP="004F5B69">
      <w:pPr>
        <w:spacing w:line="20" w:lineRule="atLeast"/>
        <w:ind w:firstLine="709"/>
        <w:jc w:val="both"/>
        <w:rPr>
          <w:rFonts w:ascii="Times New Roman" w:hAnsi="Times New Roman"/>
          <w:sz w:val="24"/>
          <w:szCs w:val="24"/>
        </w:rPr>
      </w:pPr>
      <w:r w:rsidRPr="004F5B69">
        <w:rPr>
          <w:rFonts w:ascii="Times New Roman" w:hAnsi="Times New Roman"/>
          <w:sz w:val="24"/>
          <w:szCs w:val="24"/>
        </w:rPr>
        <w:t>Дзюдо – это вид спортивной борьбы, культивируемый в большинстве стран мира. В России дзюдо является одним из популярных видов спорта. Технический арсенал дзюдо включает в себя:</w:t>
      </w:r>
    </w:p>
    <w:p w:rsidR="004F5B69" w:rsidRPr="004F5B69" w:rsidRDefault="004F5B69" w:rsidP="004F5B69">
      <w:pPr>
        <w:spacing w:line="20" w:lineRule="atLeast"/>
        <w:ind w:firstLine="709"/>
        <w:rPr>
          <w:rFonts w:ascii="Times New Roman" w:hAnsi="Times New Roman"/>
          <w:sz w:val="24"/>
          <w:szCs w:val="24"/>
        </w:rPr>
      </w:pPr>
      <w:r w:rsidRPr="004F5B69">
        <w:rPr>
          <w:rFonts w:ascii="Times New Roman" w:hAnsi="Times New Roman"/>
          <w:sz w:val="24"/>
          <w:szCs w:val="24"/>
        </w:rPr>
        <w:t>- бросковую технику;</w:t>
      </w:r>
    </w:p>
    <w:p w:rsidR="004F5B69" w:rsidRPr="004F5B69" w:rsidRDefault="004F5B69" w:rsidP="004F5B69">
      <w:pPr>
        <w:spacing w:line="20" w:lineRule="atLeast"/>
        <w:ind w:firstLine="709"/>
        <w:rPr>
          <w:rFonts w:ascii="Times New Roman" w:hAnsi="Times New Roman"/>
          <w:sz w:val="24"/>
          <w:szCs w:val="24"/>
        </w:rPr>
      </w:pPr>
      <w:r w:rsidRPr="004F5B69">
        <w:rPr>
          <w:rFonts w:ascii="Times New Roman" w:hAnsi="Times New Roman"/>
          <w:sz w:val="24"/>
          <w:szCs w:val="24"/>
        </w:rPr>
        <w:t>- технику удержаний;</w:t>
      </w:r>
    </w:p>
    <w:p w:rsidR="004F5B69" w:rsidRPr="004F5B69" w:rsidRDefault="004F5B69" w:rsidP="004F5B69">
      <w:pPr>
        <w:spacing w:line="20" w:lineRule="atLeast"/>
        <w:ind w:firstLine="709"/>
        <w:rPr>
          <w:rFonts w:ascii="Times New Roman" w:hAnsi="Times New Roman"/>
          <w:sz w:val="24"/>
          <w:szCs w:val="24"/>
        </w:rPr>
      </w:pPr>
      <w:r w:rsidRPr="004F5B69">
        <w:rPr>
          <w:rFonts w:ascii="Times New Roman" w:hAnsi="Times New Roman"/>
          <w:sz w:val="24"/>
          <w:szCs w:val="24"/>
        </w:rPr>
        <w:t>- технику болевых приёмов на локтевой сустав;</w:t>
      </w:r>
    </w:p>
    <w:p w:rsidR="004F5B69" w:rsidRPr="004F5B69" w:rsidRDefault="004F5B69" w:rsidP="004F5B69">
      <w:pPr>
        <w:spacing w:line="20" w:lineRule="atLeast"/>
        <w:ind w:firstLine="709"/>
        <w:rPr>
          <w:rFonts w:ascii="Times New Roman" w:hAnsi="Times New Roman"/>
          <w:sz w:val="24"/>
          <w:szCs w:val="24"/>
        </w:rPr>
      </w:pPr>
      <w:r w:rsidRPr="004F5B69">
        <w:rPr>
          <w:rFonts w:ascii="Times New Roman" w:hAnsi="Times New Roman"/>
          <w:sz w:val="24"/>
          <w:szCs w:val="24"/>
        </w:rPr>
        <w:t>- технику удушающих приёмов.</w:t>
      </w:r>
    </w:p>
    <w:p w:rsidR="004F5B69" w:rsidRPr="004F5B69" w:rsidRDefault="004F5B69" w:rsidP="004F5B69">
      <w:pPr>
        <w:spacing w:line="20" w:lineRule="atLeast"/>
        <w:ind w:firstLine="709"/>
        <w:rPr>
          <w:rStyle w:val="apple-converted-space"/>
          <w:rFonts w:ascii="Times New Roman" w:hAnsi="Times New Roman"/>
          <w:color w:val="000000"/>
          <w:sz w:val="24"/>
          <w:szCs w:val="24"/>
        </w:rPr>
      </w:pPr>
      <w:r w:rsidRPr="004F5B69">
        <w:rPr>
          <w:rFonts w:ascii="Times New Roman" w:hAnsi="Times New Roman"/>
          <w:color w:val="000000"/>
          <w:sz w:val="24"/>
          <w:szCs w:val="24"/>
          <w:shd w:val="clear" w:color="auto" w:fill="FFFFFF"/>
        </w:rPr>
        <w:t>Как средство физического воспитания, дзюдо направлено на развитие силы, здоровья и умения полностью раскрыть свои возможности. Дзюдо состоит из бросков, борьбы лёжа и каты – демонстрации приёмов упражнения. В реализации этих функций дзюдо участвуют все органы и части тела. При рациональных тренировках функциональная деятельность человеческого организма сохраняется на необходимом уровне, что укрепляет здоровье и создаёт условия для плодотворной работы.</w:t>
      </w:r>
      <w:r w:rsidRPr="004F5B69">
        <w:rPr>
          <w:rStyle w:val="apple-converted-space"/>
          <w:rFonts w:ascii="Times New Roman" w:hAnsi="Times New Roman"/>
          <w:color w:val="000000"/>
          <w:sz w:val="24"/>
          <w:szCs w:val="24"/>
        </w:rPr>
        <w:t> </w:t>
      </w:r>
    </w:p>
    <w:p w:rsidR="004F5B69" w:rsidRPr="004F5B69" w:rsidRDefault="004F5B69" w:rsidP="004F5B69">
      <w:pPr>
        <w:spacing w:line="20" w:lineRule="atLeast"/>
        <w:ind w:firstLine="709"/>
        <w:rPr>
          <w:rStyle w:val="apple-converted-space"/>
          <w:rFonts w:ascii="Times New Roman" w:hAnsi="Times New Roman"/>
          <w:color w:val="000000"/>
          <w:sz w:val="24"/>
          <w:szCs w:val="24"/>
        </w:rPr>
      </w:pPr>
      <w:r w:rsidRPr="004F5B69">
        <w:rPr>
          <w:rFonts w:ascii="Times New Roman" w:hAnsi="Times New Roman"/>
          <w:color w:val="000000"/>
          <w:sz w:val="24"/>
          <w:szCs w:val="24"/>
          <w:shd w:val="clear" w:color="auto" w:fill="FFFFFF"/>
        </w:rPr>
        <w:t>Дзюдо как самостоятельный вид единоборства характеризуется особенностями структуры подготовки, организации и проведения соревнований, своей иерархией ступеней мастерства.</w:t>
      </w:r>
      <w:r w:rsidRPr="004F5B69">
        <w:rPr>
          <w:rFonts w:ascii="Times New Roman" w:hAnsi="Times New Roman"/>
          <w:color w:val="000000"/>
          <w:sz w:val="24"/>
          <w:szCs w:val="24"/>
        </w:rPr>
        <w:br/>
      </w:r>
      <w:r w:rsidRPr="004F5B69">
        <w:rPr>
          <w:rFonts w:ascii="Times New Roman" w:hAnsi="Times New Roman"/>
          <w:color w:val="000000"/>
          <w:sz w:val="24"/>
          <w:szCs w:val="24"/>
          <w:shd w:val="clear" w:color="auto" w:fill="FFFFFF"/>
        </w:rPr>
        <w:t>В изучение дзюдо включаются разделы, обозначаемые традиционно следующими терминами: ката, рандори, кихон, сиай.</w:t>
      </w:r>
      <w:r w:rsidRPr="004F5B69">
        <w:rPr>
          <w:rStyle w:val="apple-converted-space"/>
          <w:rFonts w:ascii="Times New Roman" w:hAnsi="Times New Roman"/>
          <w:color w:val="000000"/>
          <w:sz w:val="24"/>
          <w:szCs w:val="24"/>
        </w:rPr>
        <w:t xml:space="preserve"> </w:t>
      </w:r>
    </w:p>
    <w:p w:rsidR="004F5B69" w:rsidRPr="004F5B69" w:rsidRDefault="004F5B69" w:rsidP="004F5B69">
      <w:pPr>
        <w:spacing w:line="20" w:lineRule="atLeast"/>
        <w:ind w:firstLine="709"/>
        <w:rPr>
          <w:rFonts w:ascii="Times New Roman" w:hAnsi="Times New Roman"/>
          <w:color w:val="000000"/>
          <w:sz w:val="24"/>
          <w:szCs w:val="24"/>
          <w:shd w:val="clear" w:color="auto" w:fill="FFFFFF"/>
        </w:rPr>
      </w:pPr>
      <w:r w:rsidRPr="004F5B69">
        <w:rPr>
          <w:rFonts w:ascii="Times New Roman" w:hAnsi="Times New Roman"/>
          <w:color w:val="000000"/>
          <w:sz w:val="24"/>
          <w:szCs w:val="24"/>
          <w:shd w:val="clear" w:color="auto" w:fill="FFFFFF"/>
        </w:rPr>
        <w:t>Ката в дзюдо – набор формальных упражнений, выполняемых в парах. Ката включают в себя стойки и захваты, передвижения и выведение из равновесия, правильный вход на приём, проведение технического действия и последующую фиксацию партнёра на татами. Ката служат целям практического изучения основных принципов дзюдо, правильного выполнения приёмов, а также изучению философских принципов, лежащих в основе дзюдо. Помимо этого, ряд ката служат для изучения приёмов, не разрешённых в соревнованиях по соображениям безопасности, и для знакомства с древними приёмами борьбы, которые уже не используются в современном спортивном разделе дзюдо.</w:t>
      </w:r>
    </w:p>
    <w:p w:rsidR="004F5B69" w:rsidRPr="004F5B69" w:rsidRDefault="004F5B69" w:rsidP="004F5B69">
      <w:pPr>
        <w:spacing w:line="20" w:lineRule="atLeast"/>
        <w:ind w:firstLine="709"/>
        <w:rPr>
          <w:rFonts w:ascii="Times New Roman" w:hAnsi="Times New Roman"/>
          <w:color w:val="000000"/>
          <w:sz w:val="24"/>
          <w:szCs w:val="24"/>
          <w:shd w:val="clear" w:color="auto" w:fill="FFFFFF"/>
        </w:rPr>
      </w:pPr>
      <w:r w:rsidRPr="004F5B69">
        <w:rPr>
          <w:rFonts w:ascii="Times New Roman" w:hAnsi="Times New Roman"/>
          <w:color w:val="000000"/>
          <w:sz w:val="24"/>
          <w:szCs w:val="24"/>
          <w:shd w:val="clear" w:color="auto" w:fill="FFFFFF"/>
        </w:rPr>
        <w:t>Рандори – это борьба по предварительно заданным правилам, имеющая целью совершенствование техники. Целью тренировочных схваток рандори может быть, как обработка какой-либо группы приёмов, так и какого-либо одного технического действия. Рандори также способствуют развитию силовой выносливости дзюдоистов. Практикуется несколько вариантов рандори, в частности дзю рэнси, в котором оба дзюдоиста могут атаковать друг друга, и какари гэйко, когда атакует только один из партнёров, а второй защищается.</w:t>
      </w:r>
      <w:r w:rsidRPr="004F5B69">
        <w:rPr>
          <w:rFonts w:ascii="Times New Roman" w:hAnsi="Times New Roman"/>
          <w:color w:val="000000"/>
          <w:sz w:val="24"/>
          <w:szCs w:val="24"/>
        </w:rPr>
        <w:br/>
      </w:r>
      <w:r w:rsidRPr="004F5B69">
        <w:rPr>
          <w:rFonts w:ascii="Times New Roman" w:hAnsi="Times New Roman"/>
          <w:color w:val="000000"/>
          <w:sz w:val="24"/>
          <w:szCs w:val="24"/>
          <w:shd w:val="clear" w:color="auto" w:fill="FFFFFF"/>
        </w:rPr>
        <w:t xml:space="preserve">Кихон – это раздел, включающий обучение базовым стойкам (сисэй), перемещениям (синтай и </w:t>
      </w:r>
      <w:r w:rsidRPr="004F5B69">
        <w:rPr>
          <w:rFonts w:ascii="Times New Roman" w:hAnsi="Times New Roman"/>
          <w:color w:val="000000"/>
          <w:sz w:val="24"/>
          <w:szCs w:val="24"/>
          <w:shd w:val="clear" w:color="auto" w:fill="FFFFFF"/>
        </w:rPr>
        <w:lastRenderedPageBreak/>
        <w:t>тайсабаки), самостраховке (укэми), а также кумиката — способам взятия захвата).</w:t>
      </w:r>
      <w:r w:rsidRPr="004F5B69">
        <w:rPr>
          <w:rStyle w:val="apple-converted-space"/>
          <w:rFonts w:ascii="Times New Roman" w:hAnsi="Times New Roman"/>
          <w:color w:val="000000"/>
          <w:sz w:val="24"/>
          <w:szCs w:val="24"/>
        </w:rPr>
        <w:t> </w:t>
      </w:r>
      <w:r w:rsidRPr="004F5B69">
        <w:rPr>
          <w:rFonts w:ascii="Times New Roman" w:hAnsi="Times New Roman"/>
          <w:color w:val="000000"/>
          <w:sz w:val="24"/>
          <w:szCs w:val="24"/>
        </w:rPr>
        <w:br/>
      </w:r>
      <w:r w:rsidRPr="004F5B69">
        <w:rPr>
          <w:rFonts w:ascii="Times New Roman" w:hAnsi="Times New Roman"/>
          <w:color w:val="000000"/>
          <w:sz w:val="24"/>
          <w:szCs w:val="24"/>
          <w:shd w:val="clear" w:color="auto" w:fill="FFFFFF"/>
        </w:rPr>
        <w:t>Сиай – это термин для обозначения соревнований.</w:t>
      </w:r>
    </w:p>
    <w:p w:rsidR="004F5B69" w:rsidRPr="004F5B69" w:rsidRDefault="004F5B69" w:rsidP="004F5B69">
      <w:pPr>
        <w:spacing w:line="20" w:lineRule="atLeast"/>
        <w:ind w:firstLine="709"/>
        <w:rPr>
          <w:rFonts w:ascii="Times New Roman" w:hAnsi="Times New Roman"/>
          <w:color w:val="000000"/>
          <w:sz w:val="24"/>
          <w:szCs w:val="24"/>
          <w:shd w:val="clear" w:color="auto" w:fill="FFFFFF"/>
        </w:rPr>
      </w:pPr>
      <w:r w:rsidRPr="004F5B69">
        <w:rPr>
          <w:rFonts w:ascii="Times New Roman" w:hAnsi="Times New Roman"/>
          <w:color w:val="000000"/>
          <w:sz w:val="24"/>
          <w:szCs w:val="24"/>
          <w:shd w:val="clear" w:color="auto" w:fill="FFFFFF"/>
        </w:rPr>
        <w:t>Соревнования дзюдоистов проходят на квадратном ковре (татами) размером минимум 14 × 14 метров. Схватка происходит внутри квадрата размером 8 × 8 метров или 10 × 10 метров. Внешняя зона татами шириной не менее 3 метров служит для обеспечения безопасности спортсменов. При выходе спортсмена за пределы татами схватка останавливается, и спортсмены возвращаются по команде судьи на татами с сохранением существующего взаимного расположения. Если в ходе выполнения приёмов кто-либо из спортсменов оказался за пределами татами, то оцениваются только технические действия, которые были начаты внутри татами.</w:t>
      </w:r>
      <w:r w:rsidR="00383B89">
        <w:rPr>
          <w:rFonts w:ascii="Times New Roman" w:hAnsi="Times New Roman"/>
          <w:color w:val="000000"/>
          <w:sz w:val="24"/>
          <w:szCs w:val="24"/>
          <w:shd w:val="clear" w:color="auto" w:fill="FFFFFF"/>
        </w:rPr>
        <w:t xml:space="preserve"> </w:t>
      </w:r>
      <w:r w:rsidRPr="004F5B69">
        <w:rPr>
          <w:rFonts w:ascii="Times New Roman" w:hAnsi="Times New Roman"/>
          <w:color w:val="000000"/>
          <w:sz w:val="24"/>
          <w:szCs w:val="24"/>
          <w:shd w:val="clear" w:color="auto" w:fill="FFFFFF"/>
        </w:rPr>
        <w:t xml:space="preserve">Во время соревнований, проводимых Международной федерацией дзюдо, дзюдоисты одеты в дзюдоги разного цвета — синего и белого. Продолжительность схватки для взрослых спортсменов составляет 5 минут. В случае равных оценок по окончании основного времени может назначаться дополнительное время схватки — 2 минуты. </w:t>
      </w:r>
    </w:p>
    <w:p w:rsidR="004F5B69" w:rsidRPr="004F5B69" w:rsidRDefault="004F5B69" w:rsidP="004F5B69">
      <w:pPr>
        <w:spacing w:line="20" w:lineRule="atLeast"/>
        <w:ind w:firstLine="709"/>
        <w:rPr>
          <w:rFonts w:ascii="Times New Roman" w:hAnsi="Times New Roman"/>
          <w:color w:val="000000"/>
          <w:sz w:val="24"/>
          <w:szCs w:val="24"/>
          <w:shd w:val="clear" w:color="auto" w:fill="FFFFFF"/>
        </w:rPr>
      </w:pPr>
      <w:r w:rsidRPr="004F5B69">
        <w:rPr>
          <w:rFonts w:ascii="Times New Roman" w:hAnsi="Times New Roman"/>
          <w:color w:val="000000"/>
          <w:sz w:val="24"/>
          <w:szCs w:val="24"/>
          <w:shd w:val="clear" w:color="auto" w:fill="FFFFFF"/>
        </w:rPr>
        <w:t>Судят соревнования по технике борьбы дзюдо трое судей (арбитр на татами и два боковых судьи). Проводятся также соревнования по дзюдо и для инвалидов (в том числе, с ограничениями по зрению), правила проведения которых изменены с учётом возможностей спортсменов.</w:t>
      </w:r>
      <w:r w:rsidRPr="004F5B69">
        <w:rPr>
          <w:rFonts w:ascii="Times New Roman" w:hAnsi="Times New Roman"/>
          <w:color w:val="000000"/>
          <w:sz w:val="24"/>
          <w:szCs w:val="24"/>
        </w:rPr>
        <w:br/>
      </w:r>
      <w:r w:rsidRPr="004F5B69">
        <w:rPr>
          <w:rFonts w:ascii="Times New Roman" w:hAnsi="Times New Roman"/>
          <w:color w:val="000000"/>
          <w:sz w:val="24"/>
          <w:szCs w:val="24"/>
          <w:shd w:val="clear" w:color="auto" w:fill="FFFFFF"/>
        </w:rPr>
        <w:t xml:space="preserve">Спортсменам разрешено проводить броски в стойке, а также удержания, болевые и удушающие приёмы в партере (в отличие от традиционного дзюдо, болевые приёмы разрешены только на локтевой сустав). Болевые и удушающие приёмы в стойке, а также удары (атэми) в спортивном дзюдо запрещены. </w:t>
      </w:r>
    </w:p>
    <w:p w:rsidR="004F5B69" w:rsidRPr="004F5B69" w:rsidRDefault="004F5B69" w:rsidP="004F5B69">
      <w:pPr>
        <w:spacing w:line="20" w:lineRule="atLeast"/>
        <w:ind w:firstLine="709"/>
        <w:rPr>
          <w:rFonts w:ascii="Times New Roman" w:hAnsi="Times New Roman"/>
          <w:color w:val="000000"/>
          <w:sz w:val="24"/>
          <w:szCs w:val="24"/>
          <w:shd w:val="clear" w:color="auto" w:fill="FFFFFF"/>
        </w:rPr>
      </w:pPr>
      <w:r w:rsidRPr="004F5B69">
        <w:rPr>
          <w:rFonts w:ascii="Times New Roman" w:hAnsi="Times New Roman"/>
          <w:color w:val="000000"/>
          <w:sz w:val="24"/>
          <w:szCs w:val="24"/>
          <w:shd w:val="clear" w:color="auto" w:fill="FFFFFF"/>
        </w:rPr>
        <w:t xml:space="preserve">Поединок всегда начинается в положении борцов стоя. При выходе на татами дзюдоисты кланяются. Также перед началом схватки и после её завершения спортсмены кланяются друг другу и судьям. Схватка начинается по команде судьи «хадзимэ». Для временной остановки поединка используется команда «матэ». При окончании поединка судья даёт команду «соро-мадэ». </w:t>
      </w:r>
    </w:p>
    <w:p w:rsidR="004F5B69" w:rsidRPr="004F5B69" w:rsidRDefault="004F5B69" w:rsidP="004F5B69">
      <w:pPr>
        <w:spacing w:line="20" w:lineRule="atLeast"/>
        <w:ind w:firstLine="709"/>
        <w:rPr>
          <w:rStyle w:val="apple-converted-space"/>
          <w:rFonts w:ascii="Times New Roman" w:hAnsi="Times New Roman"/>
          <w:color w:val="000000"/>
          <w:sz w:val="24"/>
          <w:szCs w:val="24"/>
        </w:rPr>
      </w:pPr>
      <w:r w:rsidRPr="004F5B69">
        <w:rPr>
          <w:rFonts w:ascii="Times New Roman" w:hAnsi="Times New Roman"/>
          <w:color w:val="000000"/>
          <w:sz w:val="24"/>
          <w:szCs w:val="24"/>
          <w:shd w:val="clear" w:color="auto" w:fill="FFFFFF"/>
        </w:rPr>
        <w:t>В дзюдо принята своя система поясов и рангов. В зависимости от квалификации дзюдоиста, ему может быть присвоена ученическая (кю) или мастерская (дан) степень. Всего в Кодокан дзюдо есть 6 кю, самый младший уровень — 6-й кю. Самый старший — 1-й кю; для детей в некоторых федерациях дзюдо принято большее количество степеней кю. Степеней дан в дзюдо 10, самый младший — 1-й дан, самый старший — 10-й дан. Каждой степени соответствует свой цвет пояса. Цвета поясов могут различаться в зависимости от страны и федерации дзюдо. Для спортсменов высших мастерских степеней также используются пояса красно-белого (6-й, 8-й даны) и красного (9-й, 10-й даны, присуждаются за развитие дзюдо) цветов. Для спортсменов высших данов этикетом дзюдо допускается вместо красно-белого или красного поясов повязывать во время тренировок пояс чёрного цвета.</w:t>
      </w:r>
    </w:p>
    <w:p w:rsidR="0003648D" w:rsidRPr="00454946" w:rsidRDefault="0003648D" w:rsidP="004F5B69">
      <w:pPr>
        <w:autoSpaceDE w:val="0"/>
        <w:autoSpaceDN w:val="0"/>
        <w:adjustRightInd w:val="0"/>
        <w:spacing w:after="0" w:line="20" w:lineRule="atLeast"/>
        <w:ind w:firstLine="709"/>
        <w:jc w:val="both"/>
        <w:rPr>
          <w:rFonts w:ascii="Times New Roman" w:hAnsi="Times New Roman"/>
          <w:sz w:val="24"/>
          <w:szCs w:val="24"/>
          <w:lang w:eastAsia="ru-RU"/>
        </w:rPr>
      </w:pPr>
      <w:r>
        <w:rPr>
          <w:rFonts w:ascii="Times New Roman" w:hAnsi="Times New Roman"/>
          <w:sz w:val="24"/>
          <w:szCs w:val="24"/>
          <w:lang w:eastAsia="ru-RU"/>
        </w:rPr>
        <w:t>Дополнительная предпрофессиональная</w:t>
      </w:r>
      <w:r w:rsidRPr="00454946">
        <w:rPr>
          <w:rFonts w:ascii="Times New Roman" w:hAnsi="Times New Roman"/>
          <w:sz w:val="24"/>
          <w:szCs w:val="24"/>
          <w:lang w:eastAsia="ru-RU"/>
        </w:rPr>
        <w:t xml:space="preserve"> образовательная программа по </w:t>
      </w:r>
      <w:r w:rsidR="00BF4B93">
        <w:rPr>
          <w:rFonts w:ascii="Times New Roman" w:hAnsi="Times New Roman"/>
          <w:sz w:val="24"/>
          <w:szCs w:val="24"/>
          <w:lang w:eastAsia="ru-RU"/>
        </w:rPr>
        <w:t>дзюдо</w:t>
      </w:r>
      <w:r w:rsidRPr="00454946">
        <w:rPr>
          <w:rFonts w:ascii="Times New Roman" w:hAnsi="Times New Roman"/>
          <w:sz w:val="24"/>
          <w:szCs w:val="24"/>
          <w:lang w:eastAsia="ru-RU"/>
        </w:rPr>
        <w:t xml:space="preserve"> охватывает комплекс параметров подготовки спортсменов на весь многолетний период обучения и тренировки - от начального обучения до </w:t>
      </w:r>
      <w:r>
        <w:rPr>
          <w:rFonts w:ascii="Times New Roman" w:hAnsi="Times New Roman"/>
          <w:sz w:val="24"/>
          <w:szCs w:val="24"/>
          <w:lang w:eastAsia="ru-RU"/>
        </w:rPr>
        <w:t>совершенствования спортивного мастерства</w:t>
      </w:r>
      <w:r w:rsidRPr="00454946">
        <w:rPr>
          <w:rFonts w:ascii="Times New Roman" w:hAnsi="Times New Roman"/>
          <w:sz w:val="24"/>
          <w:szCs w:val="24"/>
          <w:lang w:eastAsia="ru-RU"/>
        </w:rPr>
        <w:t xml:space="preserve">. Предусматривается последовательность и непрерывность многолетнего процесса становления мастерства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w:t>
      </w:r>
    </w:p>
    <w:p w:rsidR="00BF4B93" w:rsidRDefault="0003648D" w:rsidP="00BF4B93">
      <w:pPr>
        <w:spacing w:line="20" w:lineRule="atLeast"/>
        <w:ind w:firstLine="567"/>
        <w:jc w:val="both"/>
        <w:rPr>
          <w:rFonts w:ascii="Times New Roman" w:hAnsi="Times New Roman"/>
          <w:sz w:val="24"/>
          <w:szCs w:val="24"/>
        </w:rPr>
      </w:pPr>
      <w:r>
        <w:rPr>
          <w:rFonts w:ascii="Times New Roman" w:hAnsi="Times New Roman"/>
          <w:color w:val="000000"/>
          <w:sz w:val="24"/>
          <w:szCs w:val="24"/>
        </w:rPr>
        <w:t>Дополнительная предпрофессиональная программа</w:t>
      </w:r>
      <w:r w:rsidRPr="0053777B">
        <w:rPr>
          <w:rFonts w:ascii="Times New Roman" w:hAnsi="Times New Roman"/>
          <w:color w:val="000000"/>
          <w:sz w:val="24"/>
          <w:szCs w:val="24"/>
        </w:rPr>
        <w:t xml:space="preserve"> по </w:t>
      </w:r>
      <w:r w:rsidR="00BF4B93">
        <w:rPr>
          <w:rFonts w:ascii="Times New Roman" w:hAnsi="Times New Roman"/>
          <w:color w:val="000000"/>
          <w:sz w:val="24"/>
          <w:szCs w:val="24"/>
        </w:rPr>
        <w:t>дзюдо</w:t>
      </w:r>
      <w:r w:rsidRPr="0053777B">
        <w:rPr>
          <w:rFonts w:ascii="Times New Roman" w:hAnsi="Times New Roman"/>
          <w:color w:val="000000"/>
          <w:sz w:val="24"/>
          <w:szCs w:val="24"/>
        </w:rPr>
        <w:t xml:space="preserve"> разработана</w:t>
      </w:r>
      <w:r>
        <w:rPr>
          <w:rFonts w:ascii="Times New Roman" w:hAnsi="Times New Roman"/>
          <w:color w:val="000000"/>
          <w:sz w:val="24"/>
          <w:szCs w:val="24"/>
        </w:rPr>
        <w:t xml:space="preserve"> в соответствии с </w:t>
      </w:r>
      <w:r w:rsidRPr="00A33AD6">
        <w:rPr>
          <w:rFonts w:ascii="Times New Roman" w:hAnsi="Times New Roman"/>
          <w:color w:val="000000"/>
          <w:sz w:val="24"/>
          <w:szCs w:val="24"/>
        </w:rPr>
        <w:t>Ф</w:t>
      </w:r>
      <w:r w:rsidRPr="00A33AD6">
        <w:rPr>
          <w:rFonts w:ascii="Times New Roman" w:hAnsi="Times New Roman"/>
          <w:color w:val="000000"/>
          <w:sz w:val="24"/>
          <w:szCs w:val="24"/>
          <w:shd w:val="clear" w:color="auto" w:fill="FFFFFF"/>
        </w:rPr>
        <w:t>едеральны</w:t>
      </w:r>
      <w:r>
        <w:rPr>
          <w:rFonts w:ascii="Times New Roman" w:hAnsi="Times New Roman"/>
          <w:color w:val="000000"/>
          <w:sz w:val="24"/>
          <w:szCs w:val="24"/>
          <w:shd w:val="clear" w:color="auto" w:fill="FFFFFF"/>
        </w:rPr>
        <w:t>ми государственными</w:t>
      </w:r>
      <w:r w:rsidRPr="00A33AD6">
        <w:rPr>
          <w:rFonts w:ascii="Times New Roman" w:hAnsi="Times New Roman"/>
          <w:color w:val="000000"/>
          <w:sz w:val="24"/>
          <w:szCs w:val="24"/>
          <w:shd w:val="clear" w:color="auto" w:fill="FFFFFF"/>
        </w:rPr>
        <w:t xml:space="preserve"> требования</w:t>
      </w:r>
      <w:r>
        <w:rPr>
          <w:rFonts w:ascii="Times New Roman" w:hAnsi="Times New Roman"/>
          <w:color w:val="000000"/>
          <w:sz w:val="24"/>
          <w:szCs w:val="24"/>
          <w:shd w:val="clear" w:color="auto" w:fill="FFFFFF"/>
        </w:rPr>
        <w:t>ми</w:t>
      </w:r>
      <w:r w:rsidRPr="00A33AD6">
        <w:rPr>
          <w:rFonts w:ascii="Times New Roman" w:hAnsi="Times New Roman"/>
          <w:color w:val="000000"/>
          <w:sz w:val="24"/>
          <w:szCs w:val="24"/>
          <w:shd w:val="clear" w:color="auto" w:fill="FFFFFF"/>
        </w:rPr>
        <w:t xml:space="preserve"> к дополнительным предпрофессиональным программам</w:t>
      </w:r>
      <w:r>
        <w:rPr>
          <w:rFonts w:ascii="Times New Roman" w:hAnsi="Times New Roman"/>
          <w:color w:val="000000"/>
          <w:sz w:val="24"/>
          <w:szCs w:val="24"/>
          <w:shd w:val="clear" w:color="auto" w:fill="FFFFFF"/>
        </w:rPr>
        <w:t>, также</w:t>
      </w:r>
      <w:r w:rsidRPr="0053777B">
        <w:rPr>
          <w:rFonts w:ascii="Times New Roman" w:hAnsi="Times New Roman"/>
          <w:color w:val="000000"/>
          <w:sz w:val="24"/>
          <w:szCs w:val="24"/>
        </w:rPr>
        <w:t xml:space="preserve"> </w:t>
      </w:r>
      <w:r w:rsidRPr="0053777B">
        <w:rPr>
          <w:rFonts w:ascii="Times New Roman" w:hAnsi="Times New Roman"/>
          <w:sz w:val="24"/>
        </w:rPr>
        <w:t xml:space="preserve">согласно Федерального стандарта </w:t>
      </w:r>
      <w:r>
        <w:rPr>
          <w:rFonts w:ascii="Times New Roman" w:hAnsi="Times New Roman"/>
          <w:sz w:val="24"/>
        </w:rPr>
        <w:t xml:space="preserve">многолетней подготовки </w:t>
      </w:r>
      <w:r w:rsidRPr="0053777B">
        <w:rPr>
          <w:rFonts w:ascii="Times New Roman" w:hAnsi="Times New Roman"/>
          <w:sz w:val="24"/>
        </w:rPr>
        <w:t xml:space="preserve">по виду спорта </w:t>
      </w:r>
      <w:r>
        <w:rPr>
          <w:rFonts w:ascii="Times New Roman" w:hAnsi="Times New Roman"/>
          <w:sz w:val="24"/>
        </w:rPr>
        <w:t>дзюдо</w:t>
      </w:r>
      <w:r w:rsidR="00BF4B93">
        <w:rPr>
          <w:rFonts w:ascii="Times New Roman" w:hAnsi="Times New Roman"/>
          <w:sz w:val="24"/>
        </w:rPr>
        <w:t>,</w:t>
      </w:r>
      <w:r w:rsidRPr="0053777B">
        <w:rPr>
          <w:rFonts w:ascii="Times New Roman" w:hAnsi="Times New Roman"/>
          <w:sz w:val="24"/>
        </w:rPr>
        <w:t xml:space="preserve"> на основании Федерального закона «О физической культуре и спорте в Российской Федерации»</w:t>
      </w:r>
      <w:r w:rsidRPr="0053777B">
        <w:rPr>
          <w:rFonts w:ascii="Times New Roman" w:hAnsi="Times New Roman"/>
          <w:color w:val="000000"/>
          <w:sz w:val="28"/>
          <w:szCs w:val="24"/>
        </w:rPr>
        <w:t xml:space="preserve">; </w:t>
      </w:r>
      <w:r w:rsidRPr="0053777B">
        <w:rPr>
          <w:rFonts w:ascii="Times New Roman" w:hAnsi="Times New Roman"/>
          <w:color w:val="000000"/>
          <w:sz w:val="24"/>
          <w:szCs w:val="24"/>
        </w:rPr>
        <w:t>составлена в соответствии с Законом Российской Феде</w:t>
      </w:r>
      <w:r w:rsidRPr="0053777B">
        <w:rPr>
          <w:rFonts w:ascii="Times New Roman" w:hAnsi="Times New Roman"/>
          <w:color w:val="000000"/>
          <w:sz w:val="24"/>
          <w:szCs w:val="24"/>
        </w:rPr>
        <w:softHyphen/>
        <w:t xml:space="preserve">рации «Об образовании» от 29.12.2012 г. №273-ФЗ, Типовым положением о дополнительном образовании детей (Приказ </w:t>
      </w:r>
      <w:r w:rsidRPr="0053777B">
        <w:rPr>
          <w:rFonts w:ascii="Times New Roman" w:hAnsi="Times New Roman"/>
          <w:color w:val="000000"/>
          <w:sz w:val="24"/>
          <w:szCs w:val="24"/>
        </w:rPr>
        <w:lastRenderedPageBreak/>
        <w:t>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53777B">
        <w:rPr>
          <w:rFonts w:ascii="Times New Roman" w:hAnsi="Times New Roman"/>
          <w:color w:val="000000"/>
          <w:sz w:val="24"/>
          <w:szCs w:val="24"/>
        </w:rPr>
        <w:softHyphen/>
        <w:t xml:space="preserve">ризму (за №329 от 04.12.2007г.). </w:t>
      </w:r>
      <w:r w:rsidRPr="0053777B">
        <w:rPr>
          <w:rFonts w:ascii="Times New Roman" w:hAnsi="Times New Roman"/>
          <w:sz w:val="24"/>
          <w:szCs w:val="24"/>
        </w:rPr>
        <w:t xml:space="preserve">Программа разработана на основе «Примерной программы </w:t>
      </w:r>
      <w:r>
        <w:rPr>
          <w:rFonts w:ascii="Times New Roman" w:hAnsi="Times New Roman"/>
          <w:sz w:val="24"/>
          <w:szCs w:val="24"/>
        </w:rPr>
        <w:t xml:space="preserve">многолетней подготовки </w:t>
      </w:r>
      <w:r w:rsidRPr="0053777B">
        <w:rPr>
          <w:rFonts w:ascii="Times New Roman" w:hAnsi="Times New Roman"/>
          <w:sz w:val="24"/>
          <w:szCs w:val="24"/>
        </w:rPr>
        <w:t>для детско-юношеских спортивных школ, специализированных детско-юношеских школ олимпийского резерва. 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r w:rsidR="00BF4B93">
        <w:rPr>
          <w:rFonts w:ascii="Times New Roman" w:hAnsi="Times New Roman"/>
          <w:sz w:val="24"/>
          <w:szCs w:val="24"/>
        </w:rPr>
        <w:t xml:space="preserve"> </w:t>
      </w:r>
    </w:p>
    <w:p w:rsidR="002C61CC" w:rsidRPr="001257B5" w:rsidRDefault="002C61CC" w:rsidP="00BF4B93">
      <w:pPr>
        <w:spacing w:line="20" w:lineRule="atLeast"/>
        <w:ind w:firstLine="567"/>
        <w:jc w:val="both"/>
        <w:rPr>
          <w:rFonts w:ascii="Times New Roman" w:hAnsi="Times New Roman"/>
          <w:sz w:val="24"/>
          <w:szCs w:val="24"/>
        </w:rPr>
      </w:pPr>
      <w:r w:rsidRPr="001257B5">
        <w:rPr>
          <w:rFonts w:ascii="Times New Roman" w:hAnsi="Times New Roman"/>
          <w:sz w:val="24"/>
          <w:szCs w:val="24"/>
        </w:rPr>
        <w:t>Программа по дзюдо составля</w:t>
      </w:r>
      <w:r>
        <w:rPr>
          <w:rFonts w:ascii="Times New Roman" w:hAnsi="Times New Roman"/>
          <w:sz w:val="24"/>
          <w:szCs w:val="24"/>
        </w:rPr>
        <w:t>ет основу для тренировоч</w:t>
      </w:r>
      <w:r w:rsidRPr="001257B5">
        <w:rPr>
          <w:rFonts w:ascii="Times New Roman" w:hAnsi="Times New Roman"/>
          <w:sz w:val="24"/>
          <w:szCs w:val="24"/>
        </w:rPr>
        <w:t>ной и методической работы в с</w:t>
      </w:r>
      <w:r>
        <w:rPr>
          <w:rFonts w:ascii="Times New Roman" w:hAnsi="Times New Roman"/>
          <w:sz w:val="24"/>
          <w:szCs w:val="24"/>
        </w:rPr>
        <w:t>портивных школах</w:t>
      </w:r>
      <w:r w:rsidRPr="00FB578C">
        <w:rPr>
          <w:rFonts w:ascii="Times New Roman" w:hAnsi="Times New Roman"/>
          <w:sz w:val="24"/>
          <w:szCs w:val="24"/>
        </w:rPr>
        <w:t xml:space="preserve">. </w:t>
      </w:r>
      <w:r w:rsidRPr="001257B5">
        <w:rPr>
          <w:rFonts w:ascii="Times New Roman" w:hAnsi="Times New Roman"/>
          <w:sz w:val="24"/>
          <w:szCs w:val="24"/>
        </w:rPr>
        <w:t>Предлагаемую программу можно рассм</w:t>
      </w:r>
      <w:r>
        <w:rPr>
          <w:rFonts w:ascii="Times New Roman" w:hAnsi="Times New Roman"/>
          <w:sz w:val="24"/>
          <w:szCs w:val="24"/>
        </w:rPr>
        <w:t>атривать как норматив</w:t>
      </w:r>
      <w:r w:rsidRPr="001257B5">
        <w:rPr>
          <w:rFonts w:ascii="Times New Roman" w:hAnsi="Times New Roman"/>
          <w:sz w:val="24"/>
          <w:szCs w:val="24"/>
        </w:rPr>
        <w:t>ную основу подготовки спортивного резерва, спортивных команд и спортсменов высокой квалификации, осуществляемой в соответствии с уставами физкультурно-оздоро</w:t>
      </w:r>
      <w:r>
        <w:rPr>
          <w:rFonts w:ascii="Times New Roman" w:hAnsi="Times New Roman"/>
          <w:sz w:val="24"/>
          <w:szCs w:val="24"/>
        </w:rPr>
        <w:t>вительных и спортивных организа</w:t>
      </w:r>
      <w:r w:rsidRPr="001257B5">
        <w:rPr>
          <w:rFonts w:ascii="Times New Roman" w:hAnsi="Times New Roman"/>
          <w:sz w:val="24"/>
          <w:szCs w:val="24"/>
        </w:rPr>
        <w:t>ций, спортивных клубов и коллективов физической культуры (п. 5 ст. 8 ФЗ № 80).</w:t>
      </w:r>
    </w:p>
    <w:p w:rsidR="002C61CC" w:rsidRPr="001257B5" w:rsidRDefault="002C61CC" w:rsidP="002C61CC">
      <w:pPr>
        <w:spacing w:after="0" w:line="240" w:lineRule="auto"/>
        <w:ind w:firstLine="709"/>
        <w:rPr>
          <w:rFonts w:ascii="Times New Roman" w:hAnsi="Times New Roman"/>
          <w:sz w:val="24"/>
          <w:szCs w:val="24"/>
        </w:rPr>
      </w:pPr>
      <w:r w:rsidRPr="001257B5">
        <w:rPr>
          <w:rFonts w:ascii="Times New Roman" w:hAnsi="Times New Roman"/>
          <w:sz w:val="24"/>
          <w:szCs w:val="24"/>
        </w:rPr>
        <w:t>В основу учебной программы положены нормативно-право</w:t>
      </w:r>
      <w:r>
        <w:rPr>
          <w:rFonts w:ascii="Times New Roman" w:hAnsi="Times New Roman"/>
          <w:sz w:val="24"/>
          <w:szCs w:val="24"/>
        </w:rPr>
        <w:t>в</w:t>
      </w:r>
      <w:r w:rsidRPr="001257B5">
        <w:rPr>
          <w:rFonts w:ascii="Times New Roman" w:hAnsi="Times New Roman"/>
          <w:sz w:val="24"/>
          <w:szCs w:val="24"/>
        </w:rPr>
        <w:t xml:space="preserve">ые акты, регулирующие деятельность учреждений дополнительного </w:t>
      </w:r>
      <w:r>
        <w:rPr>
          <w:rStyle w:val="510"/>
          <w:sz w:val="24"/>
          <w:szCs w:val="24"/>
        </w:rPr>
        <w:t>об</w:t>
      </w:r>
      <w:r w:rsidRPr="001257B5">
        <w:rPr>
          <w:rFonts w:ascii="Times New Roman" w:hAnsi="Times New Roman"/>
          <w:sz w:val="24"/>
          <w:szCs w:val="24"/>
        </w:rPr>
        <w:t>разования физкультурно-спорти</w:t>
      </w:r>
      <w:r>
        <w:rPr>
          <w:rFonts w:ascii="Times New Roman" w:hAnsi="Times New Roman"/>
          <w:sz w:val="24"/>
          <w:szCs w:val="24"/>
        </w:rPr>
        <w:t>вной направленности, и основопо</w:t>
      </w:r>
      <w:r w:rsidRPr="001257B5">
        <w:rPr>
          <w:rFonts w:ascii="Times New Roman" w:hAnsi="Times New Roman"/>
          <w:sz w:val="24"/>
          <w:szCs w:val="24"/>
        </w:rPr>
        <w:t xml:space="preserve">лагающие принципы спортивной подготовки юных дзюдоистов, </w:t>
      </w:r>
      <w:r>
        <w:rPr>
          <w:rStyle w:val="512"/>
          <w:sz w:val="24"/>
          <w:szCs w:val="24"/>
        </w:rPr>
        <w:t>ре</w:t>
      </w:r>
      <w:r w:rsidRPr="001257B5">
        <w:rPr>
          <w:rFonts w:ascii="Times New Roman" w:hAnsi="Times New Roman"/>
          <w:sz w:val="24"/>
          <w:szCs w:val="24"/>
        </w:rPr>
        <w:t>зультаты научных исследований и передовой спортивной практики.</w:t>
      </w:r>
    </w:p>
    <w:p w:rsidR="002C61CC" w:rsidRPr="001257B5" w:rsidRDefault="002C61CC" w:rsidP="002C61CC">
      <w:pPr>
        <w:spacing w:after="0" w:line="240" w:lineRule="auto"/>
        <w:ind w:firstLine="709"/>
        <w:rPr>
          <w:rFonts w:ascii="Times New Roman" w:hAnsi="Times New Roman"/>
          <w:sz w:val="24"/>
          <w:szCs w:val="24"/>
        </w:rPr>
      </w:pPr>
      <w:r w:rsidRPr="001257B5">
        <w:rPr>
          <w:rStyle w:val="5ArialNarrow"/>
          <w:rFonts w:ascii="Times New Roman" w:hAnsi="Times New Roman"/>
          <w:sz w:val="24"/>
          <w:szCs w:val="24"/>
        </w:rPr>
        <w:t>Принцип комплексности</w:t>
      </w:r>
      <w:r w:rsidRPr="001257B5">
        <w:rPr>
          <w:rFonts w:ascii="Times New Roman" w:hAnsi="Times New Roman"/>
          <w:sz w:val="24"/>
          <w:szCs w:val="24"/>
        </w:rPr>
        <w:t xml:space="preserve"> предусматривает тесную взаимосвязь всех сторон учебно-тренировочного</w:t>
      </w:r>
      <w:r>
        <w:rPr>
          <w:rFonts w:ascii="Times New Roman" w:hAnsi="Times New Roman"/>
          <w:sz w:val="24"/>
          <w:szCs w:val="24"/>
        </w:rPr>
        <w:t xml:space="preserve"> процесса (физической, технико-</w:t>
      </w:r>
      <w:r w:rsidRPr="001257B5">
        <w:rPr>
          <w:rFonts w:ascii="Times New Roman" w:hAnsi="Times New Roman"/>
          <w:sz w:val="24"/>
          <w:szCs w:val="24"/>
        </w:rPr>
        <w:t xml:space="preserve">тактической, психологической и теоретической подготовки, </w:t>
      </w:r>
      <w:r>
        <w:rPr>
          <w:rStyle w:val="512"/>
          <w:sz w:val="24"/>
          <w:szCs w:val="24"/>
        </w:rPr>
        <w:t>воспи</w:t>
      </w:r>
      <w:r w:rsidRPr="001257B5">
        <w:rPr>
          <w:rFonts w:ascii="Times New Roman" w:hAnsi="Times New Roman"/>
          <w:sz w:val="24"/>
          <w:szCs w:val="24"/>
        </w:rPr>
        <w:t>тательной работы и восстановительных мероприят</w:t>
      </w:r>
      <w:r>
        <w:rPr>
          <w:rFonts w:ascii="Times New Roman" w:hAnsi="Times New Roman"/>
          <w:sz w:val="24"/>
          <w:szCs w:val="24"/>
        </w:rPr>
        <w:t>ий, педагогичес</w:t>
      </w:r>
      <w:r w:rsidRPr="001257B5">
        <w:rPr>
          <w:rFonts w:ascii="Times New Roman" w:hAnsi="Times New Roman"/>
          <w:sz w:val="24"/>
          <w:szCs w:val="24"/>
        </w:rPr>
        <w:t>кого и м</w:t>
      </w:r>
      <w:r>
        <w:rPr>
          <w:rFonts w:ascii="Times New Roman" w:hAnsi="Times New Roman"/>
          <w:sz w:val="24"/>
          <w:szCs w:val="24"/>
        </w:rPr>
        <w:t>едико-биологического контроля).</w:t>
      </w:r>
    </w:p>
    <w:p w:rsidR="002C61CC" w:rsidRDefault="002C61CC" w:rsidP="002C61CC">
      <w:pPr>
        <w:spacing w:after="0" w:line="240" w:lineRule="auto"/>
        <w:ind w:firstLine="709"/>
        <w:rPr>
          <w:rStyle w:val="5Tahoma"/>
          <w:rFonts w:ascii="Times New Roman" w:hAnsi="Times New Roman"/>
          <w:i w:val="0"/>
          <w:sz w:val="24"/>
          <w:szCs w:val="24"/>
        </w:rPr>
      </w:pPr>
      <w:r w:rsidRPr="001257B5">
        <w:rPr>
          <w:rStyle w:val="5ArialNarrow"/>
          <w:rFonts w:ascii="Times New Roman" w:hAnsi="Times New Roman"/>
          <w:sz w:val="24"/>
          <w:szCs w:val="24"/>
        </w:rPr>
        <w:t>Принцип преемственности</w:t>
      </w:r>
      <w:r w:rsidRPr="001257B5">
        <w:rPr>
          <w:rFonts w:ascii="Times New Roman" w:hAnsi="Times New Roman"/>
          <w:sz w:val="24"/>
          <w:szCs w:val="24"/>
        </w:rPr>
        <w:t xml:space="preserve"> опред</w:t>
      </w:r>
      <w:r>
        <w:rPr>
          <w:rFonts w:ascii="Times New Roman" w:hAnsi="Times New Roman"/>
          <w:sz w:val="24"/>
          <w:szCs w:val="24"/>
        </w:rPr>
        <w:t>еляет последовательность изложе</w:t>
      </w:r>
      <w:r w:rsidRPr="001257B5">
        <w:rPr>
          <w:rFonts w:ascii="Times New Roman" w:hAnsi="Times New Roman"/>
          <w:sz w:val="24"/>
          <w:szCs w:val="24"/>
        </w:rPr>
        <w:t xml:space="preserve">ния программного материала по этапам обучения и соответствие </w:t>
      </w:r>
      <w:r w:rsidRPr="001257B5">
        <w:rPr>
          <w:rStyle w:val="512"/>
          <w:sz w:val="24"/>
          <w:szCs w:val="24"/>
        </w:rPr>
        <w:t>его</w:t>
      </w:r>
      <w:r w:rsidRPr="001257B5">
        <w:rPr>
          <w:rStyle w:val="511"/>
          <w:sz w:val="24"/>
          <w:szCs w:val="24"/>
        </w:rPr>
        <w:t xml:space="preserve"> </w:t>
      </w:r>
      <w:r w:rsidRPr="001257B5">
        <w:rPr>
          <w:rFonts w:ascii="Times New Roman" w:hAnsi="Times New Roman"/>
          <w:sz w:val="24"/>
          <w:szCs w:val="24"/>
        </w:rPr>
        <w:t>требованиям высшего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w:t>
      </w:r>
      <w:r w:rsidRPr="001257B5">
        <w:rPr>
          <w:rStyle w:val="5Tahoma"/>
          <w:rFonts w:ascii="Times New Roman" w:hAnsi="Times New Roman"/>
          <w:sz w:val="24"/>
          <w:szCs w:val="24"/>
        </w:rPr>
        <w:t xml:space="preserve"> </w:t>
      </w:r>
      <w:r>
        <w:rPr>
          <w:rStyle w:val="5Tahoma2"/>
          <w:rFonts w:ascii="Times New Roman" w:hAnsi="Times New Roman"/>
          <w:sz w:val="24"/>
          <w:szCs w:val="24"/>
        </w:rPr>
        <w:t>под</w:t>
      </w:r>
      <w:r w:rsidRPr="00117AE4">
        <w:rPr>
          <w:rStyle w:val="5Tahoma"/>
          <w:rFonts w:ascii="Times New Roman" w:hAnsi="Times New Roman"/>
          <w:sz w:val="24"/>
          <w:szCs w:val="24"/>
        </w:rPr>
        <w:t>готовленности.</w:t>
      </w:r>
    </w:p>
    <w:p w:rsidR="002C61CC" w:rsidRPr="0016265C" w:rsidRDefault="002C61CC" w:rsidP="002C61CC">
      <w:pPr>
        <w:spacing w:after="0" w:line="240" w:lineRule="auto"/>
        <w:ind w:firstLine="709"/>
        <w:rPr>
          <w:rFonts w:ascii="Times New Roman" w:hAnsi="Times New Roman"/>
          <w:sz w:val="24"/>
          <w:szCs w:val="24"/>
        </w:rPr>
      </w:pPr>
      <w:r w:rsidRPr="0016265C">
        <w:rPr>
          <w:rStyle w:val="5ArialNarrow8"/>
          <w:rFonts w:ascii="Times New Roman" w:hAnsi="Times New Roman"/>
          <w:sz w:val="24"/>
          <w:szCs w:val="24"/>
        </w:rPr>
        <w:t>Принцип вариативности</w:t>
      </w:r>
      <w:r w:rsidRPr="0016265C">
        <w:rPr>
          <w:rFonts w:ascii="Times New Roman" w:hAnsi="Times New Roman"/>
          <w:sz w:val="24"/>
          <w:szCs w:val="24"/>
        </w:rPr>
        <w:t xml:space="preserve"> предусматривает, в зависимости от этапа многолетней подготовки, индивиду</w:t>
      </w:r>
      <w:r>
        <w:rPr>
          <w:rFonts w:ascii="Times New Roman" w:hAnsi="Times New Roman"/>
          <w:sz w:val="24"/>
          <w:szCs w:val="24"/>
        </w:rPr>
        <w:t>альных особенностей юного спорт</w:t>
      </w:r>
      <w:r w:rsidRPr="0016265C">
        <w:rPr>
          <w:rFonts w:ascii="Times New Roman" w:hAnsi="Times New Roman"/>
          <w:sz w:val="24"/>
          <w:szCs w:val="24"/>
        </w:rPr>
        <w:t xml:space="preserve">смена, вариативность программного </w:t>
      </w:r>
      <w:r>
        <w:rPr>
          <w:rFonts w:ascii="Times New Roman" w:hAnsi="Times New Roman"/>
          <w:sz w:val="24"/>
          <w:szCs w:val="24"/>
        </w:rPr>
        <w:t>материала для практических за</w:t>
      </w:r>
      <w:r w:rsidRPr="0016265C">
        <w:rPr>
          <w:rFonts w:ascii="Times New Roman" w:hAnsi="Times New Roman"/>
          <w:sz w:val="24"/>
          <w:szCs w:val="24"/>
        </w:rPr>
        <w:t>нятий, характеризующуюся разноо</w:t>
      </w:r>
      <w:r>
        <w:rPr>
          <w:rFonts w:ascii="Times New Roman" w:hAnsi="Times New Roman"/>
          <w:sz w:val="24"/>
          <w:szCs w:val="24"/>
        </w:rPr>
        <w:t>бразием средств и величин нагру</w:t>
      </w:r>
      <w:r w:rsidRPr="0016265C">
        <w:rPr>
          <w:rFonts w:ascii="Times New Roman" w:hAnsi="Times New Roman"/>
          <w:sz w:val="24"/>
          <w:szCs w:val="24"/>
        </w:rPr>
        <w:t>зок, направленных на решение определенных задач подготовки.</w:t>
      </w:r>
    </w:p>
    <w:p w:rsidR="00BF4B93" w:rsidRDefault="00BF4B93" w:rsidP="002C61CC">
      <w:pPr>
        <w:spacing w:after="0" w:line="240" w:lineRule="auto"/>
        <w:ind w:firstLine="709"/>
        <w:rPr>
          <w:rStyle w:val="a3"/>
          <w:b/>
          <w:sz w:val="24"/>
          <w:szCs w:val="24"/>
        </w:rPr>
      </w:pPr>
    </w:p>
    <w:p w:rsidR="00BF4B93" w:rsidRPr="005A5893" w:rsidRDefault="00BF4B93" w:rsidP="00BF4B93">
      <w:pPr>
        <w:spacing w:line="20" w:lineRule="atLeast"/>
        <w:ind w:firstLine="567"/>
        <w:rPr>
          <w:rFonts w:ascii="Times New Roman" w:hAnsi="Times New Roman"/>
          <w:b/>
          <w:sz w:val="24"/>
          <w:szCs w:val="24"/>
        </w:rPr>
      </w:pPr>
      <w:r w:rsidRPr="005A5893">
        <w:rPr>
          <w:rFonts w:ascii="Times New Roman" w:hAnsi="Times New Roman"/>
          <w:b/>
          <w:sz w:val="24"/>
          <w:szCs w:val="24"/>
        </w:rPr>
        <w:t>Цель и задачи программы</w:t>
      </w:r>
    </w:p>
    <w:p w:rsidR="00BF4B93" w:rsidRPr="002A3A87" w:rsidRDefault="00BF4B93" w:rsidP="00BF4B93">
      <w:pPr>
        <w:pStyle w:val="af7"/>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w:t>
      </w:r>
      <w:r>
        <w:rPr>
          <w:rFonts w:ascii="Times New Roman" w:hAnsi="Times New Roman"/>
          <w:sz w:val="24"/>
          <w:szCs w:val="24"/>
        </w:rPr>
        <w:t>дзюдо</w:t>
      </w:r>
      <w:r w:rsidRPr="002A3A87">
        <w:rPr>
          <w:rFonts w:ascii="Times New Roman" w:hAnsi="Times New Roman"/>
          <w:sz w:val="24"/>
          <w:szCs w:val="24"/>
        </w:rPr>
        <w:t xml:space="preserve">,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BF4B93" w:rsidRPr="002A3A87" w:rsidRDefault="00BF4B93" w:rsidP="00BF4B93">
      <w:pPr>
        <w:pStyle w:val="af7"/>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t>Задачи:</w:t>
      </w:r>
    </w:p>
    <w:p w:rsidR="00BF4B93" w:rsidRPr="002A3A87" w:rsidRDefault="00BF4B93" w:rsidP="00BF4B93">
      <w:pPr>
        <w:pStyle w:val="af7"/>
        <w:widowControl w:val="0"/>
        <w:numPr>
          <w:ilvl w:val="0"/>
          <w:numId w:val="43"/>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Pr>
          <w:rFonts w:ascii="Times New Roman" w:hAnsi="Times New Roman"/>
          <w:sz w:val="24"/>
          <w:szCs w:val="24"/>
        </w:rPr>
        <w:t>учащихся</w:t>
      </w:r>
      <w:r w:rsidRPr="002A3A87">
        <w:rPr>
          <w:rFonts w:ascii="Times New Roman" w:hAnsi="Times New Roman"/>
          <w:sz w:val="24"/>
          <w:szCs w:val="24"/>
        </w:rPr>
        <w:t xml:space="preserve"> к систематическим занятиям физической культурой и спортом;</w:t>
      </w:r>
    </w:p>
    <w:p w:rsidR="00BF4B93" w:rsidRPr="002A3A87" w:rsidRDefault="00BF4B93" w:rsidP="00BF4B93">
      <w:pPr>
        <w:pStyle w:val="af7"/>
        <w:widowControl w:val="0"/>
        <w:numPr>
          <w:ilvl w:val="0"/>
          <w:numId w:val="43"/>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BF4B93" w:rsidRPr="002A3A87" w:rsidRDefault="00BF4B93" w:rsidP="00BF4B93">
      <w:pPr>
        <w:pStyle w:val="af7"/>
        <w:widowControl w:val="0"/>
        <w:numPr>
          <w:ilvl w:val="0"/>
          <w:numId w:val="43"/>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BF4B93" w:rsidRPr="002A3A87" w:rsidRDefault="00BF4B93" w:rsidP="00BF4B93">
      <w:pPr>
        <w:pStyle w:val="af7"/>
        <w:widowControl w:val="0"/>
        <w:numPr>
          <w:ilvl w:val="0"/>
          <w:numId w:val="43"/>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BF4B93" w:rsidRPr="002A3A87" w:rsidRDefault="00BF4B93" w:rsidP="00BF4B93">
      <w:pPr>
        <w:pStyle w:val="af7"/>
        <w:widowControl w:val="0"/>
        <w:numPr>
          <w:ilvl w:val="0"/>
          <w:numId w:val="43"/>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BF4B93" w:rsidRPr="002A3A87" w:rsidRDefault="00BF4B93" w:rsidP="00BF4B93">
      <w:pPr>
        <w:pStyle w:val="af7"/>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BF4B93" w:rsidRPr="002A3A87" w:rsidRDefault="00BF4B93" w:rsidP="00BF4B93">
      <w:pPr>
        <w:spacing w:after="0" w:line="240" w:lineRule="auto"/>
        <w:ind w:firstLine="709"/>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Pr>
          <w:rFonts w:ascii="Times New Roman" w:hAnsi="Times New Roman"/>
          <w:sz w:val="24"/>
          <w:szCs w:val="24"/>
        </w:rPr>
        <w:t>на 10</w:t>
      </w:r>
      <w:r w:rsidRPr="00415416">
        <w:rPr>
          <w:rFonts w:ascii="Times New Roman" w:hAnsi="Times New Roman"/>
          <w:sz w:val="24"/>
          <w:szCs w:val="24"/>
        </w:rPr>
        <w:t xml:space="preserve"> лет комплексного</w:t>
      </w:r>
      <w:r w:rsidRPr="002A3A87">
        <w:rPr>
          <w:rFonts w:ascii="Times New Roman" w:hAnsi="Times New Roman"/>
          <w:sz w:val="24"/>
          <w:szCs w:val="24"/>
        </w:rPr>
        <w:t xml:space="preserve"> обучения и воспитания детей и подростков в возрасте от </w:t>
      </w:r>
      <w:r w:rsidR="003D71E1">
        <w:rPr>
          <w:rFonts w:ascii="Times New Roman" w:hAnsi="Times New Roman"/>
          <w:sz w:val="24"/>
          <w:szCs w:val="24"/>
        </w:rPr>
        <w:t>10</w:t>
      </w:r>
      <w:r w:rsidRPr="00410801">
        <w:rPr>
          <w:rFonts w:ascii="Times New Roman" w:hAnsi="Times New Roman"/>
          <w:sz w:val="24"/>
          <w:szCs w:val="24"/>
        </w:rPr>
        <w:t xml:space="preserve"> до 18 лет</w:t>
      </w:r>
      <w:r w:rsidRPr="002A3A87">
        <w:rPr>
          <w:rFonts w:ascii="Times New Roman" w:hAnsi="Times New Roman"/>
          <w:sz w:val="24"/>
          <w:szCs w:val="24"/>
        </w:rPr>
        <w:t>.</w:t>
      </w:r>
      <w:r>
        <w:rPr>
          <w:rFonts w:ascii="Times New Roman" w:hAnsi="Times New Roman"/>
          <w:sz w:val="24"/>
          <w:szCs w:val="24"/>
        </w:rPr>
        <w:t xml:space="preserve"> </w:t>
      </w:r>
      <w:r w:rsidRPr="000E1A1C">
        <w:rPr>
          <w:rStyle w:val="56"/>
          <w:sz w:val="24"/>
          <w:szCs w:val="24"/>
        </w:rPr>
        <w:t>Программа рассчитана на обу</w:t>
      </w:r>
      <w:r>
        <w:rPr>
          <w:rStyle w:val="56"/>
          <w:sz w:val="24"/>
          <w:szCs w:val="24"/>
        </w:rPr>
        <w:t>чение учащихся в группах началь</w:t>
      </w:r>
      <w:r w:rsidRPr="000E1A1C">
        <w:rPr>
          <w:rStyle w:val="56"/>
          <w:sz w:val="24"/>
          <w:szCs w:val="24"/>
        </w:rPr>
        <w:t>ной подготовки (</w:t>
      </w:r>
      <w:r>
        <w:rPr>
          <w:rStyle w:val="56"/>
          <w:sz w:val="24"/>
          <w:szCs w:val="24"/>
        </w:rPr>
        <w:t>2</w:t>
      </w:r>
      <w:r w:rsidRPr="00415416">
        <w:rPr>
          <w:rStyle w:val="56"/>
          <w:sz w:val="24"/>
          <w:szCs w:val="24"/>
        </w:rPr>
        <w:t xml:space="preserve"> года</w:t>
      </w:r>
      <w:r w:rsidRPr="000E1A1C">
        <w:rPr>
          <w:rStyle w:val="56"/>
          <w:sz w:val="24"/>
          <w:szCs w:val="24"/>
        </w:rPr>
        <w:t xml:space="preserve">), в </w:t>
      </w:r>
      <w:r>
        <w:rPr>
          <w:rStyle w:val="56"/>
          <w:sz w:val="24"/>
          <w:szCs w:val="24"/>
        </w:rPr>
        <w:t>тренировочных</w:t>
      </w:r>
      <w:r w:rsidRPr="000E1A1C">
        <w:rPr>
          <w:rStyle w:val="56"/>
          <w:sz w:val="24"/>
          <w:szCs w:val="24"/>
        </w:rPr>
        <w:t xml:space="preserve"> группах (</w:t>
      </w:r>
      <w:r>
        <w:rPr>
          <w:rStyle w:val="56"/>
          <w:sz w:val="24"/>
          <w:szCs w:val="24"/>
        </w:rPr>
        <w:t>5 лет</w:t>
      </w:r>
      <w:r w:rsidRPr="000E1A1C">
        <w:rPr>
          <w:rStyle w:val="56"/>
          <w:sz w:val="24"/>
          <w:szCs w:val="24"/>
        </w:rPr>
        <w:t>), в группах совершенст</w:t>
      </w:r>
      <w:r>
        <w:rPr>
          <w:rStyle w:val="56"/>
          <w:sz w:val="24"/>
          <w:szCs w:val="24"/>
        </w:rPr>
        <w:t>вования спортивного мастерства (3</w:t>
      </w:r>
      <w:r w:rsidRPr="00415416">
        <w:rPr>
          <w:rStyle w:val="56"/>
          <w:sz w:val="24"/>
          <w:szCs w:val="24"/>
        </w:rPr>
        <w:t xml:space="preserve"> года</w:t>
      </w:r>
      <w:r>
        <w:rPr>
          <w:rStyle w:val="56"/>
          <w:sz w:val="24"/>
          <w:szCs w:val="24"/>
        </w:rPr>
        <w:t>). Изложение про</w:t>
      </w:r>
      <w:r w:rsidRPr="000E1A1C">
        <w:rPr>
          <w:rStyle w:val="56"/>
          <w:sz w:val="24"/>
          <w:szCs w:val="24"/>
        </w:rPr>
        <w:t>граммного материала для практиче</w:t>
      </w:r>
      <w:r>
        <w:rPr>
          <w:rStyle w:val="56"/>
          <w:sz w:val="24"/>
          <w:szCs w:val="24"/>
        </w:rPr>
        <w:t>ских занятий носит характер пос</w:t>
      </w:r>
      <w:r w:rsidRPr="000E1A1C">
        <w:rPr>
          <w:rStyle w:val="56"/>
          <w:sz w:val="24"/>
          <w:szCs w:val="24"/>
        </w:rPr>
        <w:t>ледовательного перечня и описания основных средств подготовки учащихся в соответствии с этапами обучения.</w:t>
      </w:r>
      <w:r>
        <w:rPr>
          <w:rStyle w:val="56"/>
          <w:sz w:val="24"/>
          <w:szCs w:val="24"/>
        </w:rPr>
        <w:t xml:space="preserve"> </w:t>
      </w:r>
      <w:r w:rsidRPr="002A3A87">
        <w:rPr>
          <w:rFonts w:ascii="Times New Roman" w:hAnsi="Times New Roman"/>
          <w:sz w:val="24"/>
          <w:szCs w:val="24"/>
        </w:rPr>
        <w:t xml:space="preserve">Срок реализации программы может сокращаться </w:t>
      </w:r>
      <w:r w:rsidRPr="002A3A87">
        <w:rPr>
          <w:rFonts w:ascii="Times New Roman" w:hAnsi="Times New Roman"/>
          <w:sz w:val="24"/>
          <w:szCs w:val="24"/>
        </w:rPr>
        <w:lastRenderedPageBreak/>
        <w:t xml:space="preserve">в зависимости от возраста поступления ребенка в </w:t>
      </w:r>
      <w:r>
        <w:rPr>
          <w:rFonts w:ascii="Times New Roman" w:hAnsi="Times New Roman"/>
          <w:sz w:val="24"/>
          <w:szCs w:val="24"/>
        </w:rPr>
        <w:t xml:space="preserve">учреждение </w:t>
      </w:r>
      <w:r w:rsidRPr="002A3A87">
        <w:rPr>
          <w:rFonts w:ascii="Times New Roman" w:hAnsi="Times New Roman"/>
          <w:sz w:val="24"/>
          <w:szCs w:val="24"/>
        </w:rPr>
        <w:t>и качества освоения программы (выполнение нормативов и требование ЕВСК).</w:t>
      </w:r>
    </w:p>
    <w:p w:rsidR="00BF4B93" w:rsidRPr="002A3A87" w:rsidRDefault="00BF4B93" w:rsidP="00BF4B93">
      <w:pPr>
        <w:pStyle w:val="af7"/>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Pr>
          <w:rFonts w:ascii="Times New Roman" w:hAnsi="Times New Roman"/>
          <w:sz w:val="24"/>
          <w:szCs w:val="24"/>
        </w:rPr>
        <w:t>3</w:t>
      </w:r>
      <w:r w:rsidRPr="002A3A87">
        <w:rPr>
          <w:rFonts w:ascii="Times New Roman" w:hAnsi="Times New Roman"/>
          <w:sz w:val="24"/>
          <w:szCs w:val="24"/>
        </w:rPr>
        <w:t xml:space="preserve"> этапа </w:t>
      </w:r>
      <w:r>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BF4B93" w:rsidRPr="002A22A8" w:rsidRDefault="00BF4B93" w:rsidP="00BF4B93">
      <w:pPr>
        <w:pStyle w:val="af7"/>
        <w:widowControl w:val="0"/>
        <w:numPr>
          <w:ilvl w:val="0"/>
          <w:numId w:val="44"/>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Pr>
          <w:rFonts w:ascii="Times New Roman" w:hAnsi="Times New Roman"/>
          <w:sz w:val="24"/>
          <w:szCs w:val="24"/>
        </w:rPr>
        <w:t>учащиеся успешно освоившие дополнительную общеразвивающую программу по дзюдо</w:t>
      </w:r>
      <w:r w:rsidRPr="00B67B00">
        <w:rPr>
          <w:rFonts w:ascii="Times New Roman" w:hAnsi="Times New Roman"/>
          <w:sz w:val="24"/>
          <w:szCs w:val="24"/>
        </w:rPr>
        <w:t>, до</w:t>
      </w:r>
      <w:r w:rsidRPr="00B67B00">
        <w:rPr>
          <w:rFonts w:ascii="Times New Roman" w:hAnsi="Times New Roman"/>
          <w:sz w:val="24"/>
          <w:szCs w:val="24"/>
        </w:rPr>
        <w:softHyphen/>
        <w:t xml:space="preserve">стигшие </w:t>
      </w:r>
      <w:r>
        <w:rPr>
          <w:rFonts w:ascii="Times New Roman" w:hAnsi="Times New Roman"/>
          <w:sz w:val="24"/>
          <w:szCs w:val="24"/>
        </w:rPr>
        <w:t>10</w:t>
      </w:r>
      <w:r w:rsidRPr="005E6918">
        <w:rPr>
          <w:rFonts w:ascii="Times New Roman" w:hAnsi="Times New Roman"/>
          <w:b/>
          <w:sz w:val="24"/>
          <w:szCs w:val="24"/>
        </w:rPr>
        <w:t>-</w:t>
      </w:r>
      <w:r w:rsidRPr="005E6918">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Pr>
          <w:rFonts w:ascii="Times New Roman" w:hAnsi="Times New Roman"/>
          <w:sz w:val="24"/>
          <w:szCs w:val="24"/>
        </w:rPr>
        <w:t xml:space="preserve">по предпрофессиональный программе, не </w:t>
      </w:r>
      <w:r w:rsidRPr="002A3A87">
        <w:rPr>
          <w:rFonts w:ascii="Times New Roman" w:hAnsi="Times New Roman"/>
          <w:sz w:val="24"/>
          <w:szCs w:val="24"/>
        </w:rPr>
        <w:t xml:space="preserve">имеющие </w:t>
      </w:r>
      <w:r>
        <w:rPr>
          <w:rFonts w:ascii="Times New Roman" w:hAnsi="Times New Roman"/>
          <w:sz w:val="24"/>
          <w:szCs w:val="24"/>
        </w:rPr>
        <w:t>противопоказаний к занятиям и прошедшие просмотр и тестирование по виду спорта «Дзюдо»</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 xml:space="preserve">ленная на разностороннюю физическую подготовку, овладение основами техники </w:t>
      </w:r>
      <w:r>
        <w:rPr>
          <w:rFonts w:ascii="Times New Roman" w:hAnsi="Times New Roman"/>
          <w:sz w:val="24"/>
          <w:szCs w:val="24"/>
        </w:rPr>
        <w:t>дзюдо</w:t>
      </w:r>
      <w:r w:rsidRPr="002A3A87">
        <w:rPr>
          <w:rFonts w:ascii="Times New Roman" w:hAnsi="Times New Roman"/>
          <w:sz w:val="24"/>
          <w:szCs w:val="24"/>
        </w:rPr>
        <w:t>, выполнение контрольных нормативов для зачис</w:t>
      </w:r>
      <w:r w:rsidRPr="002A3A87">
        <w:rPr>
          <w:rFonts w:ascii="Times New Roman" w:hAnsi="Times New Roman"/>
          <w:sz w:val="24"/>
          <w:szCs w:val="24"/>
        </w:rPr>
        <w:softHyphen/>
        <w:t xml:space="preserve">ления на </w:t>
      </w:r>
      <w:r>
        <w:rPr>
          <w:rFonts w:ascii="Times New Roman" w:hAnsi="Times New Roman"/>
          <w:sz w:val="24"/>
          <w:szCs w:val="24"/>
        </w:rPr>
        <w:t>тренировочный этап</w:t>
      </w:r>
      <w:r w:rsidRPr="002A3A87">
        <w:rPr>
          <w:rFonts w:ascii="Times New Roman" w:hAnsi="Times New Roman"/>
          <w:sz w:val="24"/>
          <w:szCs w:val="24"/>
        </w:rPr>
        <w:t>;</w:t>
      </w:r>
      <w:r>
        <w:rPr>
          <w:rFonts w:ascii="Times New Roman" w:hAnsi="Times New Roman"/>
          <w:sz w:val="24"/>
          <w:szCs w:val="24"/>
        </w:rPr>
        <w:t xml:space="preserve"> просмотр и тестирование осуществляется по нормативам ОФП и СФП для зачисления в ГНП. </w:t>
      </w:r>
      <w:r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Pr>
          <w:rFonts w:ascii="Times New Roman" w:hAnsi="Times New Roman"/>
          <w:sz w:val="24"/>
          <w:szCs w:val="24"/>
        </w:rPr>
        <w:t>.</w:t>
      </w:r>
    </w:p>
    <w:p w:rsidR="00BF4B93" w:rsidRPr="00355BD4" w:rsidRDefault="00BF4B93" w:rsidP="00BF4B93">
      <w:pPr>
        <w:pStyle w:val="af7"/>
        <w:widowControl w:val="0"/>
        <w:numPr>
          <w:ilvl w:val="0"/>
          <w:numId w:val="44"/>
        </w:numPr>
        <w:autoSpaceDE w:val="0"/>
        <w:autoSpaceDN w:val="0"/>
        <w:adjustRightInd w:val="0"/>
        <w:spacing w:line="20" w:lineRule="atLeast"/>
        <w:ind w:left="0" w:firstLine="567"/>
        <w:jc w:val="both"/>
        <w:rPr>
          <w:rFonts w:ascii="Times New Roman" w:hAnsi="Times New Roman"/>
          <w:sz w:val="24"/>
          <w:szCs w:val="24"/>
        </w:rPr>
      </w:pPr>
      <w:r w:rsidRPr="00081E66">
        <w:rPr>
          <w:rFonts w:ascii="Times New Roman" w:hAnsi="Times New Roman"/>
          <w:sz w:val="24"/>
          <w:szCs w:val="24"/>
        </w:rPr>
        <w:t xml:space="preserve">тренировочный этап. Тренировочные группы начальной специализации (1,2годы обучения) формируются </w:t>
      </w:r>
      <w:r w:rsidRPr="00081E66">
        <w:rPr>
          <w:rFonts w:ascii="Times New Roman" w:hAnsi="Times New Roman"/>
          <w:snapToGrid w:val="0"/>
          <w:sz w:val="24"/>
          <w:szCs w:val="24"/>
        </w:rPr>
        <w:t xml:space="preserve">из учащихся, не имеющих противопоказаний к занятиям по </w:t>
      </w:r>
      <w:r w:rsidR="003C0BBF">
        <w:rPr>
          <w:rFonts w:ascii="Times New Roman" w:hAnsi="Times New Roman"/>
          <w:snapToGrid w:val="0"/>
          <w:sz w:val="24"/>
          <w:szCs w:val="24"/>
        </w:rPr>
        <w:t>дзюдо</w:t>
      </w:r>
      <w:r w:rsidRPr="00081E66">
        <w:rPr>
          <w:rFonts w:ascii="Times New Roman" w:hAnsi="Times New Roman"/>
          <w:snapToGrid w:val="0"/>
          <w:sz w:val="24"/>
          <w:szCs w:val="24"/>
        </w:rPr>
        <w:t>, успешно прошедшие аттестацию</w:t>
      </w:r>
      <w:r w:rsidRPr="00081E66">
        <w:rPr>
          <w:rFonts w:ascii="Times New Roman" w:hAnsi="Times New Roman"/>
          <w:sz w:val="24"/>
          <w:szCs w:val="24"/>
        </w:rPr>
        <w:t xml:space="preserve">. Тренировочные группы углубленной специализации (3,4,5года обучения) формируются </w:t>
      </w:r>
      <w:r w:rsidRPr="00081E66">
        <w:rPr>
          <w:rFonts w:ascii="Times New Roman" w:hAnsi="Times New Roman"/>
          <w:snapToGrid w:val="0"/>
          <w:sz w:val="24"/>
          <w:szCs w:val="24"/>
        </w:rPr>
        <w:t xml:space="preserve">из учащихся, не имеющих противопоказаний к занятиям по </w:t>
      </w:r>
      <w:r w:rsidR="003C0BBF">
        <w:rPr>
          <w:rFonts w:ascii="Times New Roman" w:hAnsi="Times New Roman"/>
          <w:snapToGrid w:val="0"/>
          <w:sz w:val="24"/>
          <w:szCs w:val="24"/>
        </w:rPr>
        <w:t>дзюдо</w:t>
      </w:r>
      <w:r w:rsidRPr="00081E66">
        <w:rPr>
          <w:rFonts w:ascii="Times New Roman" w:hAnsi="Times New Roman"/>
          <w:snapToGrid w:val="0"/>
          <w:sz w:val="24"/>
          <w:szCs w:val="24"/>
        </w:rPr>
        <w:t>, успешно прошедшие аттестацию</w:t>
      </w:r>
      <w:r w:rsidRPr="00081E66">
        <w:rPr>
          <w:rFonts w:ascii="Times New Roman" w:hAnsi="Times New Roman"/>
          <w:sz w:val="24"/>
          <w:szCs w:val="24"/>
        </w:rPr>
        <w:t xml:space="preserve">, </w:t>
      </w:r>
      <w:r w:rsidRPr="00081E66">
        <w:rPr>
          <w:rFonts w:ascii="Times New Roman" w:hAnsi="Times New Roman"/>
          <w:snapToGrid w:val="0"/>
          <w:sz w:val="24"/>
          <w:szCs w:val="24"/>
        </w:rPr>
        <w:t>имеющие положительную динамику итогов выступления на соревнованиях</w:t>
      </w:r>
      <w:r>
        <w:rPr>
          <w:rFonts w:ascii="Times New Roman" w:hAnsi="Times New Roman"/>
          <w:snapToGrid w:val="0"/>
          <w:sz w:val="24"/>
          <w:szCs w:val="24"/>
        </w:rPr>
        <w:t xml:space="preserve">, </w:t>
      </w:r>
      <w:r w:rsidRPr="00355BD4">
        <w:rPr>
          <w:rFonts w:ascii="Times New Roman" w:hAnsi="Times New Roman"/>
          <w:snapToGrid w:val="0"/>
          <w:sz w:val="24"/>
          <w:szCs w:val="24"/>
        </w:rPr>
        <w:t>а также</w:t>
      </w:r>
      <w:r w:rsidR="00355BD4" w:rsidRPr="00355BD4">
        <w:rPr>
          <w:rFonts w:ascii="Times New Roman" w:hAnsi="Times New Roman"/>
          <w:snapToGrid w:val="0"/>
          <w:sz w:val="24"/>
          <w:szCs w:val="24"/>
        </w:rPr>
        <w:t xml:space="preserve"> к окончанию 5года обучения выполнить </w:t>
      </w:r>
      <w:r w:rsidR="00355BD4" w:rsidRPr="00355BD4">
        <w:rPr>
          <w:rFonts w:ascii="Times New Roman" w:hAnsi="Times New Roman"/>
          <w:sz w:val="24"/>
          <w:szCs w:val="24"/>
        </w:rPr>
        <w:t>спортивный разряд кандидата в мастера спорта</w:t>
      </w:r>
      <w:r w:rsidR="00355BD4">
        <w:rPr>
          <w:rFonts w:ascii="Times New Roman" w:hAnsi="Times New Roman"/>
          <w:snapToGrid w:val="0"/>
          <w:sz w:val="24"/>
          <w:szCs w:val="24"/>
        </w:rPr>
        <w:t>.</w:t>
      </w:r>
    </w:p>
    <w:p w:rsidR="00BF4B93" w:rsidRPr="00081E66" w:rsidRDefault="00BF4B93" w:rsidP="00BF4B93">
      <w:pPr>
        <w:pStyle w:val="af7"/>
        <w:widowControl w:val="0"/>
        <w:numPr>
          <w:ilvl w:val="0"/>
          <w:numId w:val="44"/>
        </w:numPr>
        <w:autoSpaceDE w:val="0"/>
        <w:autoSpaceDN w:val="0"/>
        <w:adjustRightInd w:val="0"/>
        <w:spacing w:line="20" w:lineRule="atLeast"/>
        <w:ind w:left="0" w:firstLine="567"/>
        <w:jc w:val="both"/>
        <w:rPr>
          <w:rFonts w:ascii="Times New Roman" w:hAnsi="Times New Roman"/>
          <w:sz w:val="24"/>
          <w:szCs w:val="24"/>
        </w:rPr>
      </w:pPr>
      <w:r w:rsidRPr="00081E66">
        <w:rPr>
          <w:rFonts w:ascii="Times New Roman" w:hAnsi="Times New Roman"/>
          <w:sz w:val="24"/>
          <w:szCs w:val="24"/>
        </w:rPr>
        <w:t xml:space="preserve">этап совершенствования спортивного мастерства. Группы формируются из учащихся, мотивированных на преодоление больших тренировочных нагрузок, успешно прошедших этап подготовки в тренировочных группах и выполнивших </w:t>
      </w:r>
      <w:r w:rsidRPr="003C0BBF">
        <w:rPr>
          <w:rFonts w:ascii="Times New Roman" w:hAnsi="Times New Roman"/>
          <w:sz w:val="24"/>
          <w:szCs w:val="24"/>
        </w:rPr>
        <w:t>спортивный разряд кандидата в мастера</w:t>
      </w:r>
      <w:r w:rsidRPr="00081E66">
        <w:rPr>
          <w:rFonts w:ascii="Times New Roman" w:hAnsi="Times New Roman"/>
          <w:sz w:val="24"/>
          <w:szCs w:val="24"/>
        </w:rPr>
        <w:t xml:space="preserve"> спорта. Данные группы открываются по согласованию с учредителем. Продолжительность этапа до 3 лет.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BF4B93" w:rsidRDefault="00BF4B93" w:rsidP="00BF4B93">
      <w:pPr>
        <w:pStyle w:val="af7"/>
        <w:widowControl w:val="0"/>
        <w:autoSpaceDE w:val="0"/>
        <w:autoSpaceDN w:val="0"/>
        <w:adjustRightInd w:val="0"/>
        <w:spacing w:line="20" w:lineRule="atLeast"/>
        <w:ind w:firstLine="567"/>
        <w:jc w:val="both"/>
        <w:rPr>
          <w:rFonts w:ascii="Times New Roman" w:hAnsi="Times New Roman"/>
          <w:snapToGrid w:val="0"/>
          <w:sz w:val="24"/>
          <w:szCs w:val="24"/>
        </w:rPr>
      </w:pPr>
      <w:r w:rsidRPr="00A621CE">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BF4B93" w:rsidRPr="000056FF" w:rsidRDefault="00BF4B93" w:rsidP="00BF4B93">
      <w:pPr>
        <w:pStyle w:val="af7"/>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BF4B93" w:rsidRDefault="00BF4B93" w:rsidP="00BF4B93">
      <w:pPr>
        <w:shd w:val="clear" w:color="auto" w:fill="FFFFFF"/>
        <w:spacing w:line="20" w:lineRule="atLeast"/>
        <w:ind w:firstLine="567"/>
        <w:jc w:val="both"/>
        <w:rPr>
          <w:rFonts w:ascii="Times New Roman" w:hAnsi="Times New Roman"/>
          <w:sz w:val="24"/>
          <w:szCs w:val="24"/>
        </w:rPr>
      </w:pPr>
      <w:r w:rsidRPr="00454946">
        <w:rPr>
          <w:rFonts w:ascii="Times New Roman" w:hAnsi="Times New Roman"/>
          <w:color w:val="000000"/>
          <w:sz w:val="24"/>
          <w:szCs w:val="24"/>
        </w:rPr>
        <w:t xml:space="preserve">Основной </w:t>
      </w:r>
      <w:r w:rsidRPr="00454946">
        <w:rPr>
          <w:rFonts w:ascii="Times New Roman" w:hAnsi="Times New Roman"/>
          <w:b/>
          <w:color w:val="000000"/>
          <w:sz w:val="24"/>
          <w:szCs w:val="24"/>
        </w:rPr>
        <w:t xml:space="preserve">формой </w:t>
      </w:r>
      <w:r w:rsidRPr="00454946">
        <w:rPr>
          <w:rFonts w:ascii="Times New Roman" w:hAnsi="Times New Roman"/>
          <w:color w:val="000000"/>
          <w:sz w:val="24"/>
          <w:szCs w:val="24"/>
        </w:rPr>
        <w:t xml:space="preserve">тренировочного процесса являются </w:t>
      </w:r>
      <w:r w:rsidRPr="00454946">
        <w:rPr>
          <w:rFonts w:ascii="Times New Roman" w:hAnsi="Times New Roman"/>
          <w:color w:val="000000"/>
          <w:spacing w:val="-1"/>
          <w:sz w:val="24"/>
          <w:szCs w:val="24"/>
        </w:rPr>
        <w:t>групповые тренировочные и теоретические занятия, медико</w:t>
      </w:r>
      <w:r w:rsidRPr="00454946">
        <w:rPr>
          <w:rFonts w:ascii="Times New Roman" w:hAnsi="Times New Roman"/>
          <w:b/>
          <w:color w:val="000000"/>
          <w:spacing w:val="-1"/>
          <w:sz w:val="24"/>
          <w:szCs w:val="24"/>
        </w:rPr>
        <w:t>-</w:t>
      </w:r>
      <w:r w:rsidRPr="00454946">
        <w:rPr>
          <w:rFonts w:ascii="Times New Roman" w:hAnsi="Times New Roman"/>
          <w:color w:val="000000"/>
          <w:sz w:val="24"/>
          <w:szCs w:val="24"/>
        </w:rPr>
        <w:t xml:space="preserve">восстановительные мероприятия, медицинский контроль, участие в </w:t>
      </w:r>
      <w:r w:rsidRPr="00454946">
        <w:rPr>
          <w:rFonts w:ascii="Times New Roman" w:hAnsi="Times New Roman"/>
          <w:color w:val="000000"/>
          <w:spacing w:val="-2"/>
          <w:sz w:val="24"/>
          <w:szCs w:val="24"/>
        </w:rPr>
        <w:t xml:space="preserve">соревнованиях, тренировочных сборах, инструкторская и судейская практика </w:t>
      </w:r>
      <w:r>
        <w:rPr>
          <w:rFonts w:ascii="Times New Roman" w:hAnsi="Times New Roman"/>
          <w:color w:val="000000"/>
          <w:spacing w:val="-2"/>
          <w:sz w:val="24"/>
          <w:szCs w:val="24"/>
        </w:rPr>
        <w:t>учащихся</w:t>
      </w:r>
      <w:r w:rsidRPr="00454946">
        <w:rPr>
          <w:rFonts w:ascii="Times New Roman" w:hAnsi="Times New Roman"/>
          <w:color w:val="000000"/>
          <w:spacing w:val="-2"/>
          <w:sz w:val="24"/>
          <w:szCs w:val="24"/>
        </w:rPr>
        <w:t xml:space="preserve">. </w:t>
      </w:r>
      <w:r w:rsidRPr="00454946">
        <w:rPr>
          <w:rFonts w:ascii="Times New Roman" w:hAnsi="Times New Roman"/>
          <w:sz w:val="24"/>
          <w:szCs w:val="24"/>
        </w:rPr>
        <w:t xml:space="preserve">Расписание занятий учебных групп составляется и утверждается администрацией </w:t>
      </w:r>
      <w:r>
        <w:rPr>
          <w:rFonts w:ascii="Times New Roman" w:hAnsi="Times New Roman"/>
          <w:sz w:val="24"/>
          <w:szCs w:val="24"/>
        </w:rPr>
        <w:t>учреждения</w:t>
      </w:r>
      <w:r w:rsidRPr="00454946">
        <w:rPr>
          <w:rFonts w:ascii="Times New Roman" w:hAnsi="Times New Roman"/>
          <w:sz w:val="24"/>
          <w:szCs w:val="24"/>
        </w:rPr>
        <w:t xml:space="preserve"> с учетом наиболее благоприятного режима труда и отдыха </w:t>
      </w:r>
      <w:r>
        <w:rPr>
          <w:rFonts w:ascii="Times New Roman" w:hAnsi="Times New Roman"/>
          <w:sz w:val="24"/>
          <w:szCs w:val="24"/>
        </w:rPr>
        <w:t>учащихся</w:t>
      </w:r>
      <w:r w:rsidRPr="00454946">
        <w:rPr>
          <w:rFonts w:ascii="Times New Roman" w:hAnsi="Times New Roman"/>
          <w:sz w:val="24"/>
          <w:szCs w:val="24"/>
        </w:rPr>
        <w:t>, их возрастных особенностей.</w:t>
      </w:r>
      <w:r>
        <w:rPr>
          <w:rFonts w:ascii="Times New Roman" w:hAnsi="Times New Roman"/>
          <w:sz w:val="24"/>
          <w:szCs w:val="24"/>
        </w:rPr>
        <w:t xml:space="preserve"> </w:t>
      </w:r>
      <w:r w:rsidRPr="005F78D6">
        <w:rPr>
          <w:rFonts w:ascii="Times New Roman" w:hAnsi="Times New Roman"/>
          <w:sz w:val="24"/>
          <w:szCs w:val="24"/>
        </w:rPr>
        <w:t>В таблицах 1 – 10 отображены</w:t>
      </w:r>
      <w:r w:rsidRPr="00DE33DB">
        <w:rPr>
          <w:rFonts w:ascii="Times New Roman" w:hAnsi="Times New Roman"/>
          <w:sz w:val="24"/>
          <w:szCs w:val="24"/>
        </w:rPr>
        <w:t xml:space="preserve"> режимы и основные параметры </w:t>
      </w:r>
      <w:r>
        <w:rPr>
          <w:rFonts w:ascii="Times New Roman" w:hAnsi="Times New Roman"/>
          <w:sz w:val="24"/>
          <w:szCs w:val="24"/>
        </w:rPr>
        <w:t>тренировочных</w:t>
      </w:r>
      <w:r w:rsidRPr="00DE33DB">
        <w:rPr>
          <w:rFonts w:ascii="Times New Roman" w:hAnsi="Times New Roman"/>
          <w:sz w:val="24"/>
          <w:szCs w:val="24"/>
        </w:rPr>
        <w:t xml:space="preserve"> занятий на этапах </w:t>
      </w:r>
      <w:r>
        <w:rPr>
          <w:rFonts w:ascii="Times New Roman" w:hAnsi="Times New Roman"/>
          <w:sz w:val="24"/>
          <w:szCs w:val="24"/>
        </w:rPr>
        <w:t xml:space="preserve">многолетней </w:t>
      </w:r>
      <w:r w:rsidRPr="00DE33DB">
        <w:rPr>
          <w:rFonts w:ascii="Times New Roman" w:hAnsi="Times New Roman"/>
          <w:sz w:val="24"/>
          <w:szCs w:val="24"/>
        </w:rPr>
        <w:t>подготовки.</w:t>
      </w:r>
    </w:p>
    <w:p w:rsidR="00FB18CB" w:rsidRDefault="002C61CC" w:rsidP="00FB18CB">
      <w:pPr>
        <w:spacing w:after="0" w:line="240" w:lineRule="auto"/>
        <w:ind w:firstLine="709"/>
        <w:rPr>
          <w:rFonts w:ascii="Times New Roman" w:hAnsi="Times New Roman"/>
          <w:sz w:val="24"/>
          <w:szCs w:val="24"/>
        </w:rPr>
      </w:pPr>
      <w:r w:rsidRPr="00FF0364">
        <w:rPr>
          <w:rStyle w:val="a3"/>
          <w:b/>
          <w:sz w:val="24"/>
          <w:szCs w:val="24"/>
        </w:rPr>
        <w:t>Основные задачи этапа начальной подготовки</w:t>
      </w:r>
      <w:r w:rsidRPr="00FF0364">
        <w:rPr>
          <w:rFonts w:ascii="Times New Roman" w:hAnsi="Times New Roman"/>
          <w:b/>
          <w:sz w:val="24"/>
          <w:szCs w:val="24"/>
        </w:rPr>
        <w:t xml:space="preserve"> -</w:t>
      </w:r>
      <w:r>
        <w:rPr>
          <w:rFonts w:ascii="Times New Roman" w:hAnsi="Times New Roman"/>
          <w:sz w:val="24"/>
          <w:szCs w:val="24"/>
        </w:rPr>
        <w:t xml:space="preserve"> вовлечение макси</w:t>
      </w:r>
      <w:r w:rsidRPr="00FF0364">
        <w:rPr>
          <w:rFonts w:ascii="Times New Roman" w:hAnsi="Times New Roman"/>
          <w:sz w:val="24"/>
          <w:szCs w:val="24"/>
        </w:rPr>
        <w:t xml:space="preserve">мального числа детей и подростков в систему спортивной подготовки по дзюдо, направленную на гармоническое развитие физических качеств, </w:t>
      </w:r>
      <w:r>
        <w:rPr>
          <w:rFonts w:ascii="Times New Roman" w:hAnsi="Times New Roman"/>
          <w:sz w:val="24"/>
          <w:szCs w:val="24"/>
        </w:rPr>
        <w:t>воле</w:t>
      </w:r>
      <w:r w:rsidRPr="00FF0364">
        <w:rPr>
          <w:rFonts w:ascii="Times New Roman" w:hAnsi="Times New Roman"/>
          <w:sz w:val="24"/>
          <w:szCs w:val="24"/>
        </w:rPr>
        <w:t>вых и морально-этических качеств л</w:t>
      </w:r>
      <w:r>
        <w:rPr>
          <w:rFonts w:ascii="Times New Roman" w:hAnsi="Times New Roman"/>
          <w:sz w:val="24"/>
          <w:szCs w:val="24"/>
        </w:rPr>
        <w:t>ичности, формирования потребнос</w:t>
      </w:r>
      <w:r w:rsidRPr="00FF0364">
        <w:rPr>
          <w:rFonts w:ascii="Times New Roman" w:hAnsi="Times New Roman"/>
          <w:sz w:val="24"/>
          <w:szCs w:val="24"/>
        </w:rPr>
        <w:t>ти к занятиям спортом и</w:t>
      </w:r>
      <w:r w:rsidR="00FB18CB">
        <w:rPr>
          <w:rFonts w:ascii="Times New Roman" w:hAnsi="Times New Roman"/>
          <w:sz w:val="24"/>
          <w:szCs w:val="24"/>
        </w:rPr>
        <w:t xml:space="preserve"> ведения здорового образа жизни, овладе</w:t>
      </w:r>
      <w:r w:rsidR="00FB18CB" w:rsidRPr="00FF0364">
        <w:rPr>
          <w:rFonts w:ascii="Times New Roman" w:hAnsi="Times New Roman"/>
          <w:sz w:val="24"/>
          <w:szCs w:val="24"/>
        </w:rPr>
        <w:t>ние основами техники борьбы дзюд</w:t>
      </w:r>
      <w:r w:rsidR="00FB18CB">
        <w:rPr>
          <w:rFonts w:ascii="Times New Roman" w:hAnsi="Times New Roman"/>
          <w:sz w:val="24"/>
          <w:szCs w:val="24"/>
        </w:rPr>
        <w:t>о, выполнение контрольных нормативов</w:t>
      </w:r>
      <w:r w:rsidR="00FB18CB" w:rsidRPr="00FC1B43">
        <w:rPr>
          <w:rStyle w:val="11pt"/>
          <w:sz w:val="24"/>
          <w:szCs w:val="24"/>
          <w:lang w:val="ru-RU"/>
        </w:rPr>
        <w:t xml:space="preserve"> </w:t>
      </w:r>
      <w:r w:rsidR="00FB18CB">
        <w:rPr>
          <w:rFonts w:ascii="Times New Roman" w:hAnsi="Times New Roman"/>
          <w:sz w:val="24"/>
          <w:szCs w:val="24"/>
        </w:rPr>
        <w:t xml:space="preserve">для зачисления на </w:t>
      </w:r>
      <w:r w:rsidR="00FB18CB" w:rsidRPr="00FF0364">
        <w:rPr>
          <w:rFonts w:ascii="Times New Roman" w:hAnsi="Times New Roman"/>
          <w:sz w:val="24"/>
          <w:szCs w:val="24"/>
        </w:rPr>
        <w:t>тренир</w:t>
      </w:r>
      <w:r w:rsidR="00FB18CB">
        <w:rPr>
          <w:rFonts w:ascii="Times New Roman" w:hAnsi="Times New Roman"/>
          <w:sz w:val="24"/>
          <w:szCs w:val="24"/>
        </w:rPr>
        <w:t>овочный этап и сдача квалификац</w:t>
      </w:r>
      <w:r w:rsidR="00FB18CB" w:rsidRPr="00FF0364">
        <w:rPr>
          <w:rFonts w:ascii="Times New Roman" w:hAnsi="Times New Roman"/>
          <w:sz w:val="24"/>
          <w:szCs w:val="24"/>
        </w:rPr>
        <w:t>ио</w:t>
      </w:r>
      <w:r w:rsidR="00FB18CB">
        <w:rPr>
          <w:rFonts w:ascii="Times New Roman" w:hAnsi="Times New Roman"/>
          <w:sz w:val="24"/>
          <w:szCs w:val="24"/>
        </w:rPr>
        <w:t>н</w:t>
      </w:r>
      <w:r w:rsidR="00FB18CB" w:rsidRPr="00FF0364">
        <w:rPr>
          <w:rFonts w:ascii="Times New Roman" w:hAnsi="Times New Roman"/>
          <w:sz w:val="24"/>
          <w:szCs w:val="24"/>
        </w:rPr>
        <w:t>ной обязательной программы на соответствующую степень «кю».</w:t>
      </w:r>
    </w:p>
    <w:p w:rsidR="00FB18CB" w:rsidRPr="00FF0364" w:rsidRDefault="00FB18CB" w:rsidP="00FB18CB">
      <w:pPr>
        <w:spacing w:after="0" w:line="240" w:lineRule="auto"/>
        <w:ind w:firstLine="284"/>
        <w:rPr>
          <w:rFonts w:ascii="Times New Roman" w:hAnsi="Times New Roman"/>
          <w:sz w:val="24"/>
          <w:szCs w:val="24"/>
        </w:rPr>
      </w:pPr>
      <w:r w:rsidRPr="00FF0364">
        <w:rPr>
          <w:rFonts w:ascii="Times New Roman" w:hAnsi="Times New Roman"/>
          <w:sz w:val="24"/>
          <w:szCs w:val="24"/>
        </w:rPr>
        <w:lastRenderedPageBreak/>
        <w:t>Система «кю» представляет собой</w:t>
      </w:r>
      <w:r>
        <w:rPr>
          <w:rFonts w:ascii="Times New Roman" w:hAnsi="Times New Roman"/>
          <w:sz w:val="24"/>
          <w:szCs w:val="24"/>
        </w:rPr>
        <w:t xml:space="preserve"> шесть обучающих ступеней, отме</w:t>
      </w:r>
      <w:r w:rsidRPr="00FF0364">
        <w:rPr>
          <w:rFonts w:ascii="Times New Roman" w:hAnsi="Times New Roman"/>
          <w:sz w:val="24"/>
          <w:szCs w:val="24"/>
        </w:rPr>
        <w:t xml:space="preserve">ченных поясами от белого к коричневому (направление ступеней от 6 к 1 «кю»). Изучая эти ступени, </w:t>
      </w:r>
      <w:r>
        <w:rPr>
          <w:rFonts w:ascii="Times New Roman" w:hAnsi="Times New Roman"/>
          <w:sz w:val="24"/>
          <w:szCs w:val="24"/>
        </w:rPr>
        <w:t>последовательно</w:t>
      </w:r>
      <w:r w:rsidRPr="00FF0364">
        <w:rPr>
          <w:rFonts w:ascii="Times New Roman" w:hAnsi="Times New Roman"/>
          <w:sz w:val="24"/>
          <w:szCs w:val="24"/>
        </w:rPr>
        <w:t xml:space="preserve"> переходя с одной с</w:t>
      </w:r>
      <w:r>
        <w:rPr>
          <w:rFonts w:ascii="Times New Roman" w:hAnsi="Times New Roman"/>
          <w:sz w:val="24"/>
          <w:szCs w:val="24"/>
        </w:rPr>
        <w:t>тупе</w:t>
      </w:r>
      <w:r w:rsidRPr="00FF0364">
        <w:rPr>
          <w:rFonts w:ascii="Times New Roman" w:hAnsi="Times New Roman"/>
          <w:sz w:val="24"/>
          <w:szCs w:val="24"/>
        </w:rPr>
        <w:t>ни на другую, юный дзюдоист полу</w:t>
      </w:r>
      <w:r>
        <w:rPr>
          <w:rFonts w:ascii="Times New Roman" w:hAnsi="Times New Roman"/>
          <w:sz w:val="24"/>
          <w:szCs w:val="24"/>
        </w:rPr>
        <w:t>чает базовые двигательные знани</w:t>
      </w:r>
      <w:r w:rsidRPr="00FF0364">
        <w:rPr>
          <w:rFonts w:ascii="Times New Roman" w:hAnsi="Times New Roman"/>
          <w:sz w:val="24"/>
          <w:szCs w:val="24"/>
        </w:rPr>
        <w:t xml:space="preserve">я и умения, которые должны служить </w:t>
      </w:r>
      <w:r>
        <w:rPr>
          <w:rFonts w:ascii="Times New Roman" w:hAnsi="Times New Roman"/>
          <w:sz w:val="24"/>
          <w:szCs w:val="24"/>
        </w:rPr>
        <w:t>фундаментальной предпосылкой бу</w:t>
      </w:r>
      <w:r w:rsidRPr="00FF0364">
        <w:rPr>
          <w:rFonts w:ascii="Times New Roman" w:hAnsi="Times New Roman"/>
          <w:sz w:val="24"/>
          <w:szCs w:val="24"/>
        </w:rPr>
        <w:t>дущих спортивных достижений.</w:t>
      </w:r>
    </w:p>
    <w:p w:rsidR="00FB18CB" w:rsidRPr="00FF0364" w:rsidRDefault="00FB18CB" w:rsidP="00FB18CB">
      <w:pPr>
        <w:spacing w:after="0" w:line="240" w:lineRule="auto"/>
        <w:ind w:firstLine="284"/>
        <w:rPr>
          <w:rFonts w:ascii="Times New Roman" w:hAnsi="Times New Roman"/>
          <w:sz w:val="24"/>
          <w:szCs w:val="24"/>
        </w:rPr>
      </w:pPr>
      <w:r w:rsidRPr="00FF0364">
        <w:rPr>
          <w:rFonts w:ascii="Times New Roman" w:hAnsi="Times New Roman"/>
          <w:sz w:val="24"/>
          <w:szCs w:val="24"/>
        </w:rPr>
        <w:t>Кроме того, на начальном этапе (первый и второй год обучения в группах НП; белый и желтый поя</w:t>
      </w:r>
      <w:r>
        <w:rPr>
          <w:rFonts w:ascii="Times New Roman" w:hAnsi="Times New Roman"/>
          <w:sz w:val="24"/>
          <w:szCs w:val="24"/>
        </w:rPr>
        <w:t>с), когда участие в соревнования</w:t>
      </w:r>
      <w:r w:rsidRPr="00FF0364">
        <w:rPr>
          <w:rFonts w:ascii="Times New Roman" w:hAnsi="Times New Roman"/>
          <w:sz w:val="24"/>
          <w:szCs w:val="24"/>
          <w:lang w:val="en-US"/>
        </w:rPr>
        <w:t>x</w:t>
      </w:r>
      <w:r w:rsidRPr="00FF0364">
        <w:rPr>
          <w:rFonts w:ascii="Times New Roman" w:hAnsi="Times New Roman"/>
          <w:sz w:val="24"/>
          <w:szCs w:val="24"/>
        </w:rPr>
        <w:t xml:space="preserve"> не является обязательным, сдача эк</w:t>
      </w:r>
      <w:r>
        <w:rPr>
          <w:rFonts w:ascii="Times New Roman" w:hAnsi="Times New Roman"/>
          <w:sz w:val="24"/>
          <w:szCs w:val="24"/>
        </w:rPr>
        <w:t>заменов и получение поясов явля</w:t>
      </w:r>
      <w:r w:rsidRPr="00FF0364">
        <w:rPr>
          <w:rFonts w:ascii="Times New Roman" w:hAnsi="Times New Roman"/>
          <w:sz w:val="24"/>
          <w:szCs w:val="24"/>
        </w:rPr>
        <w:t>ется одним из факторов повышения интерес</w:t>
      </w:r>
      <w:r>
        <w:rPr>
          <w:rFonts w:ascii="Times New Roman" w:hAnsi="Times New Roman"/>
          <w:sz w:val="24"/>
          <w:szCs w:val="24"/>
        </w:rPr>
        <w:t>а к занятиям и привлечение боль</w:t>
      </w:r>
      <w:r w:rsidRPr="00FF0364">
        <w:rPr>
          <w:rFonts w:ascii="Times New Roman" w:hAnsi="Times New Roman"/>
          <w:sz w:val="24"/>
          <w:szCs w:val="24"/>
        </w:rPr>
        <w:t>шего количества занимающихся. При этом представленная система «кю» преследует три задачи: оздоровите</w:t>
      </w:r>
      <w:r>
        <w:rPr>
          <w:rFonts w:ascii="Times New Roman" w:hAnsi="Times New Roman"/>
          <w:sz w:val="24"/>
          <w:szCs w:val="24"/>
        </w:rPr>
        <w:t>льную, образовательную и практи</w:t>
      </w:r>
      <w:r w:rsidRPr="00FF0364">
        <w:rPr>
          <w:rFonts w:ascii="Times New Roman" w:hAnsi="Times New Roman"/>
          <w:sz w:val="24"/>
          <w:szCs w:val="24"/>
        </w:rPr>
        <w:t>ческого применения усвоенных технических действий и понятий в спортивных соревнованиях.</w:t>
      </w:r>
    </w:p>
    <w:p w:rsidR="00FB18CB" w:rsidRPr="002943E0" w:rsidRDefault="00FB18CB" w:rsidP="00FB18CB">
      <w:pPr>
        <w:spacing w:after="0" w:line="240" w:lineRule="auto"/>
        <w:ind w:firstLine="284"/>
        <w:rPr>
          <w:rFonts w:ascii="Times New Roman" w:hAnsi="Times New Roman"/>
          <w:sz w:val="24"/>
          <w:szCs w:val="24"/>
        </w:rPr>
      </w:pPr>
      <w:r w:rsidRPr="002943E0">
        <w:rPr>
          <w:rFonts w:ascii="Times New Roman" w:hAnsi="Times New Roman"/>
          <w:sz w:val="24"/>
          <w:szCs w:val="24"/>
        </w:rPr>
        <w:t>Прием нормативов на сдачу учени</w:t>
      </w:r>
      <w:r>
        <w:rPr>
          <w:rFonts w:ascii="Times New Roman" w:hAnsi="Times New Roman"/>
          <w:sz w:val="24"/>
          <w:szCs w:val="24"/>
        </w:rPr>
        <w:t>ческих степене</w:t>
      </w:r>
      <w:r w:rsidR="00A22BA8">
        <w:rPr>
          <w:rFonts w:ascii="Times New Roman" w:hAnsi="Times New Roman"/>
          <w:sz w:val="24"/>
          <w:szCs w:val="24"/>
        </w:rPr>
        <w:t>й</w:t>
      </w:r>
      <w:r>
        <w:rPr>
          <w:rFonts w:ascii="Times New Roman" w:hAnsi="Times New Roman"/>
          <w:sz w:val="24"/>
          <w:szCs w:val="24"/>
        </w:rPr>
        <w:t xml:space="preserve"> «кю» осуществля</w:t>
      </w:r>
      <w:r w:rsidRPr="002943E0">
        <w:rPr>
          <w:rFonts w:ascii="Times New Roman" w:hAnsi="Times New Roman"/>
          <w:sz w:val="24"/>
          <w:szCs w:val="24"/>
        </w:rPr>
        <w:t>ется в соответствии с Положением о</w:t>
      </w:r>
      <w:r>
        <w:rPr>
          <w:rFonts w:ascii="Times New Roman" w:hAnsi="Times New Roman"/>
          <w:sz w:val="24"/>
          <w:szCs w:val="24"/>
        </w:rPr>
        <w:t xml:space="preserve"> порядке присвоения квалификаци</w:t>
      </w:r>
      <w:r w:rsidRPr="002943E0">
        <w:rPr>
          <w:rFonts w:ascii="Times New Roman" w:hAnsi="Times New Roman"/>
          <w:sz w:val="24"/>
          <w:szCs w:val="24"/>
        </w:rPr>
        <w:t>онных степеней «кю» и «данов» Феде</w:t>
      </w:r>
      <w:r>
        <w:rPr>
          <w:rFonts w:ascii="Times New Roman" w:hAnsi="Times New Roman"/>
          <w:sz w:val="24"/>
          <w:szCs w:val="24"/>
        </w:rPr>
        <w:t>рации дзюдо России (ФДР). Аттес</w:t>
      </w:r>
      <w:r w:rsidRPr="002943E0">
        <w:rPr>
          <w:rFonts w:ascii="Times New Roman" w:hAnsi="Times New Roman"/>
          <w:sz w:val="24"/>
          <w:szCs w:val="24"/>
        </w:rPr>
        <w:t>тацию проводит комиссия, количественный состав которой определяет проводящая организация. Состав коми</w:t>
      </w:r>
      <w:r>
        <w:rPr>
          <w:rFonts w:ascii="Times New Roman" w:hAnsi="Times New Roman"/>
          <w:sz w:val="24"/>
          <w:szCs w:val="24"/>
        </w:rPr>
        <w:t>ссии должен соответствовать сле</w:t>
      </w:r>
      <w:r w:rsidRPr="002943E0">
        <w:rPr>
          <w:rFonts w:ascii="Times New Roman" w:hAnsi="Times New Roman"/>
          <w:sz w:val="24"/>
          <w:szCs w:val="24"/>
        </w:rPr>
        <w:t>дующим требованиям:</w:t>
      </w:r>
    </w:p>
    <w:p w:rsidR="00FB18CB" w:rsidRDefault="00FB18CB" w:rsidP="00FB18CB">
      <w:pPr>
        <w:spacing w:after="0" w:line="240" w:lineRule="auto"/>
        <w:ind w:firstLine="284"/>
        <w:rPr>
          <w:rFonts w:ascii="Times New Roman" w:hAnsi="Times New Roman"/>
          <w:sz w:val="24"/>
          <w:szCs w:val="24"/>
        </w:rPr>
      </w:pPr>
      <w:r w:rsidRPr="002943E0">
        <w:rPr>
          <w:rFonts w:ascii="Times New Roman" w:hAnsi="Times New Roman"/>
          <w:sz w:val="24"/>
          <w:szCs w:val="24"/>
        </w:rPr>
        <w:t xml:space="preserve">с 1-го по 2-й «кю» квалификация преподавателя - 2-й дан и выше; </w:t>
      </w:r>
    </w:p>
    <w:p w:rsidR="00FB18CB" w:rsidRDefault="00FB18CB" w:rsidP="00FB18CB">
      <w:pPr>
        <w:spacing w:after="0" w:line="240" w:lineRule="auto"/>
        <w:ind w:firstLine="284"/>
        <w:rPr>
          <w:rFonts w:ascii="Times New Roman" w:hAnsi="Times New Roman"/>
          <w:sz w:val="24"/>
          <w:szCs w:val="24"/>
        </w:rPr>
      </w:pPr>
      <w:r w:rsidRPr="002943E0">
        <w:rPr>
          <w:rFonts w:ascii="Times New Roman" w:hAnsi="Times New Roman"/>
          <w:sz w:val="24"/>
          <w:szCs w:val="24"/>
        </w:rPr>
        <w:t>с 6-го по 3-й «кю» квалификация преподавателя не ниже 1-го дана.</w:t>
      </w:r>
    </w:p>
    <w:p w:rsidR="00FB18CB" w:rsidRDefault="00FB18CB" w:rsidP="00FB18CB">
      <w:pPr>
        <w:spacing w:after="0" w:line="240" w:lineRule="auto"/>
        <w:ind w:firstLine="284"/>
        <w:rPr>
          <w:rFonts w:ascii="Times New Roman" w:hAnsi="Times New Roman"/>
          <w:sz w:val="24"/>
          <w:szCs w:val="24"/>
        </w:rPr>
      </w:pPr>
    </w:p>
    <w:p w:rsidR="00FB18CB" w:rsidRPr="001944EF" w:rsidRDefault="00FB18CB" w:rsidP="00FB18CB">
      <w:pPr>
        <w:spacing w:after="0" w:line="240" w:lineRule="auto"/>
        <w:ind w:firstLine="284"/>
        <w:jc w:val="right"/>
        <w:rPr>
          <w:rFonts w:ascii="Times New Roman" w:hAnsi="Times New Roman"/>
          <w:b/>
          <w:i/>
          <w:sz w:val="24"/>
          <w:szCs w:val="24"/>
        </w:rPr>
      </w:pPr>
      <w:r w:rsidRPr="001944EF">
        <w:rPr>
          <w:rFonts w:ascii="Times New Roman" w:hAnsi="Times New Roman"/>
          <w:b/>
          <w:i/>
          <w:sz w:val="24"/>
          <w:szCs w:val="24"/>
        </w:rPr>
        <w:t>Таблица 1</w:t>
      </w:r>
    </w:p>
    <w:p w:rsidR="00FB18CB" w:rsidRPr="002943E0" w:rsidRDefault="00FB18CB" w:rsidP="00FB18CB">
      <w:pPr>
        <w:spacing w:after="0" w:line="240" w:lineRule="auto"/>
        <w:ind w:firstLine="284"/>
        <w:jc w:val="center"/>
        <w:rPr>
          <w:rFonts w:ascii="Times New Roman" w:hAnsi="Times New Roman"/>
          <w:b/>
          <w:sz w:val="24"/>
          <w:szCs w:val="24"/>
        </w:rPr>
      </w:pPr>
      <w:r w:rsidRPr="002943E0">
        <w:rPr>
          <w:rFonts w:ascii="Times New Roman" w:hAnsi="Times New Roman"/>
          <w:b/>
          <w:sz w:val="24"/>
          <w:szCs w:val="24"/>
        </w:rPr>
        <w:t>Соответствие классификационных разрядных требований</w:t>
      </w:r>
    </w:p>
    <w:p w:rsidR="00FB18CB" w:rsidRDefault="00FB18CB" w:rsidP="00FB18CB">
      <w:pPr>
        <w:spacing w:after="0" w:line="240" w:lineRule="auto"/>
        <w:ind w:firstLine="284"/>
        <w:rPr>
          <w:rFonts w:ascii="Times New Roman" w:hAnsi="Times New Roman"/>
          <w:sz w:val="24"/>
          <w:szCs w:val="24"/>
        </w:rPr>
      </w:pPr>
    </w:p>
    <w:tbl>
      <w:tblPr>
        <w:tblStyle w:val="a5"/>
        <w:tblW w:w="9606" w:type="dxa"/>
        <w:tblLook w:val="04A0" w:firstRow="1" w:lastRow="0" w:firstColumn="1" w:lastColumn="0" w:noHBand="0" w:noVBand="1"/>
      </w:tblPr>
      <w:tblGrid>
        <w:gridCol w:w="4928"/>
        <w:gridCol w:w="4678"/>
      </w:tblGrid>
      <w:tr w:rsidR="00FB18CB" w:rsidRPr="002943E0" w:rsidTr="000E544B">
        <w:tc>
          <w:tcPr>
            <w:tcW w:w="4928" w:type="dxa"/>
          </w:tcPr>
          <w:p w:rsidR="00FB18CB" w:rsidRPr="002943E0" w:rsidRDefault="00FB18CB" w:rsidP="000E544B">
            <w:pPr>
              <w:spacing w:line="300" w:lineRule="atLeast"/>
              <w:jc w:val="center"/>
              <w:rPr>
                <w:rFonts w:ascii="Times New Roman" w:hAnsi="Times New Roman"/>
                <w:b/>
                <w:sz w:val="24"/>
                <w:szCs w:val="24"/>
              </w:rPr>
            </w:pPr>
            <w:r w:rsidRPr="002943E0">
              <w:rPr>
                <w:rFonts w:ascii="Times New Roman" w:hAnsi="Times New Roman"/>
                <w:b/>
                <w:sz w:val="24"/>
                <w:szCs w:val="24"/>
              </w:rPr>
              <w:t>Квалификации ЕВСК</w:t>
            </w:r>
          </w:p>
        </w:tc>
        <w:tc>
          <w:tcPr>
            <w:tcW w:w="4678" w:type="dxa"/>
          </w:tcPr>
          <w:p w:rsidR="00FB18CB" w:rsidRPr="002943E0" w:rsidRDefault="00FB18CB" w:rsidP="000E544B">
            <w:pPr>
              <w:spacing w:line="300" w:lineRule="atLeast"/>
              <w:jc w:val="center"/>
              <w:rPr>
                <w:rFonts w:ascii="Times New Roman" w:hAnsi="Times New Roman"/>
                <w:b/>
                <w:sz w:val="24"/>
                <w:szCs w:val="24"/>
              </w:rPr>
            </w:pPr>
            <w:r w:rsidRPr="002943E0">
              <w:rPr>
                <w:rFonts w:ascii="Times New Roman" w:hAnsi="Times New Roman"/>
                <w:b/>
                <w:sz w:val="24"/>
                <w:szCs w:val="24"/>
              </w:rPr>
              <w:t xml:space="preserve">«Кю», </w:t>
            </w:r>
            <w:r>
              <w:rPr>
                <w:rFonts w:ascii="Times New Roman" w:hAnsi="Times New Roman"/>
                <w:b/>
                <w:sz w:val="24"/>
                <w:szCs w:val="24"/>
              </w:rPr>
              <w:t>п</w:t>
            </w:r>
            <w:r w:rsidRPr="002943E0">
              <w:rPr>
                <w:rFonts w:ascii="Times New Roman" w:hAnsi="Times New Roman"/>
                <w:b/>
                <w:sz w:val="24"/>
                <w:szCs w:val="24"/>
              </w:rPr>
              <w:t>ояс</w:t>
            </w:r>
          </w:p>
        </w:tc>
      </w:tr>
      <w:tr w:rsidR="00FB18CB" w:rsidRPr="002943E0" w:rsidTr="000E544B">
        <w:tc>
          <w:tcPr>
            <w:tcW w:w="492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Кандидат в мастера спорта России</w:t>
            </w:r>
          </w:p>
        </w:tc>
        <w:tc>
          <w:tcPr>
            <w:tcW w:w="467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1 «кю» - коричневый пояс</w:t>
            </w:r>
          </w:p>
        </w:tc>
      </w:tr>
      <w:tr w:rsidR="00FB18CB" w:rsidRPr="002943E0" w:rsidTr="000E544B">
        <w:tc>
          <w:tcPr>
            <w:tcW w:w="492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I разряд</w:t>
            </w:r>
          </w:p>
        </w:tc>
        <w:tc>
          <w:tcPr>
            <w:tcW w:w="467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2 «кю» - синий пояс</w:t>
            </w:r>
          </w:p>
        </w:tc>
      </w:tr>
      <w:tr w:rsidR="00FB18CB" w:rsidRPr="002943E0" w:rsidTr="000E544B">
        <w:tc>
          <w:tcPr>
            <w:tcW w:w="492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II разряд</w:t>
            </w:r>
          </w:p>
        </w:tc>
        <w:tc>
          <w:tcPr>
            <w:tcW w:w="467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3 «кю» - зеленый пояс</w:t>
            </w:r>
          </w:p>
        </w:tc>
      </w:tr>
      <w:tr w:rsidR="00FB18CB" w:rsidRPr="002943E0" w:rsidTr="000E544B">
        <w:tc>
          <w:tcPr>
            <w:tcW w:w="492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III разряд</w:t>
            </w:r>
          </w:p>
        </w:tc>
        <w:tc>
          <w:tcPr>
            <w:tcW w:w="467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4 «кю» - оранжевый пояс</w:t>
            </w:r>
          </w:p>
        </w:tc>
      </w:tr>
      <w:tr w:rsidR="00FB18CB" w:rsidRPr="002943E0" w:rsidTr="000E544B">
        <w:tc>
          <w:tcPr>
            <w:tcW w:w="492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I юношеский разряд</w:t>
            </w:r>
          </w:p>
        </w:tc>
        <w:tc>
          <w:tcPr>
            <w:tcW w:w="467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5 «кю» - желтый пояс</w:t>
            </w:r>
          </w:p>
        </w:tc>
      </w:tr>
      <w:tr w:rsidR="00FB18CB" w:rsidRPr="002943E0" w:rsidTr="000E544B">
        <w:tc>
          <w:tcPr>
            <w:tcW w:w="492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II юношеский разряд</w:t>
            </w:r>
          </w:p>
        </w:tc>
        <w:tc>
          <w:tcPr>
            <w:tcW w:w="4678" w:type="dxa"/>
          </w:tcPr>
          <w:p w:rsidR="00FB18CB" w:rsidRPr="002943E0" w:rsidRDefault="00FB18CB" w:rsidP="000E544B">
            <w:pPr>
              <w:spacing w:line="300" w:lineRule="atLeast"/>
              <w:rPr>
                <w:rFonts w:ascii="Times New Roman" w:hAnsi="Times New Roman"/>
                <w:sz w:val="24"/>
                <w:szCs w:val="24"/>
              </w:rPr>
            </w:pPr>
            <w:r w:rsidRPr="002943E0">
              <w:rPr>
                <w:rFonts w:ascii="Times New Roman" w:hAnsi="Times New Roman"/>
                <w:sz w:val="24"/>
                <w:szCs w:val="24"/>
              </w:rPr>
              <w:t>6 «кю» - белый пояс</w:t>
            </w:r>
          </w:p>
        </w:tc>
      </w:tr>
    </w:tbl>
    <w:p w:rsidR="00FB18CB" w:rsidRDefault="00FB18CB" w:rsidP="00FB18CB">
      <w:pPr>
        <w:spacing w:after="0" w:line="240" w:lineRule="auto"/>
        <w:ind w:firstLine="284"/>
        <w:rPr>
          <w:rFonts w:ascii="Times New Roman" w:hAnsi="Times New Roman"/>
          <w:sz w:val="24"/>
          <w:szCs w:val="24"/>
        </w:rPr>
      </w:pPr>
    </w:p>
    <w:p w:rsidR="002C61CC" w:rsidRDefault="002C61CC" w:rsidP="002C61CC">
      <w:pPr>
        <w:spacing w:after="0" w:line="240" w:lineRule="auto"/>
        <w:ind w:firstLine="709"/>
        <w:rPr>
          <w:rFonts w:ascii="Times New Roman" w:hAnsi="Times New Roman"/>
          <w:sz w:val="24"/>
          <w:szCs w:val="24"/>
        </w:rPr>
      </w:pPr>
      <w:r w:rsidRPr="00FF0364">
        <w:rPr>
          <w:rStyle w:val="a3"/>
          <w:b/>
          <w:sz w:val="24"/>
          <w:szCs w:val="24"/>
        </w:rPr>
        <w:t>В тренировочных группах задачи подготовки</w:t>
      </w:r>
      <w:r>
        <w:rPr>
          <w:rFonts w:ascii="Times New Roman" w:hAnsi="Times New Roman"/>
          <w:sz w:val="24"/>
          <w:szCs w:val="24"/>
        </w:rPr>
        <w:t xml:space="preserve"> отвечают ос</w:t>
      </w:r>
      <w:r w:rsidRPr="00FF0364">
        <w:rPr>
          <w:rFonts w:ascii="Times New Roman" w:hAnsi="Times New Roman"/>
          <w:sz w:val="24"/>
          <w:szCs w:val="24"/>
        </w:rPr>
        <w:t>новным требованиям формирования спортивного мастерства в борьбе дзюдо, к которым относятся - состояние здоровья, дальнейшее развитие физических качеств, функциональной</w:t>
      </w:r>
      <w:r>
        <w:rPr>
          <w:rFonts w:ascii="Times New Roman" w:hAnsi="Times New Roman"/>
          <w:sz w:val="24"/>
          <w:szCs w:val="24"/>
        </w:rPr>
        <w:t xml:space="preserve"> подготовленности, совершенство</w:t>
      </w:r>
      <w:r w:rsidRPr="00FF0364">
        <w:rPr>
          <w:rFonts w:ascii="Times New Roman" w:hAnsi="Times New Roman"/>
          <w:sz w:val="24"/>
          <w:szCs w:val="24"/>
        </w:rPr>
        <w:t>вание технико-тактического арсенала борьбы</w:t>
      </w:r>
      <w:r>
        <w:rPr>
          <w:rFonts w:ascii="Times New Roman" w:hAnsi="Times New Roman"/>
          <w:sz w:val="24"/>
          <w:szCs w:val="24"/>
        </w:rPr>
        <w:t xml:space="preserve"> дзюдо и приобретение со</w:t>
      </w:r>
      <w:r w:rsidRPr="00FF0364">
        <w:rPr>
          <w:rFonts w:ascii="Times New Roman" w:hAnsi="Times New Roman"/>
          <w:sz w:val="24"/>
          <w:szCs w:val="24"/>
        </w:rPr>
        <w:t>ревновательного опыта с целью повышения спортивных результатов, воспитание</w:t>
      </w:r>
      <w:r>
        <w:rPr>
          <w:rFonts w:ascii="Times New Roman" w:hAnsi="Times New Roman"/>
          <w:sz w:val="24"/>
          <w:szCs w:val="24"/>
        </w:rPr>
        <w:t xml:space="preserve"> </w:t>
      </w:r>
      <w:r w:rsidRPr="00FF0364">
        <w:rPr>
          <w:rFonts w:ascii="Times New Roman" w:hAnsi="Times New Roman"/>
          <w:sz w:val="24"/>
          <w:szCs w:val="24"/>
        </w:rPr>
        <w:t>специальных психических качеств.</w:t>
      </w:r>
    </w:p>
    <w:p w:rsidR="002C61CC" w:rsidRPr="0016265C" w:rsidRDefault="002C61CC" w:rsidP="00A67E84">
      <w:pPr>
        <w:spacing w:after="0" w:line="240" w:lineRule="auto"/>
        <w:ind w:firstLine="709"/>
        <w:rPr>
          <w:rFonts w:ascii="Times New Roman" w:hAnsi="Times New Roman"/>
          <w:sz w:val="24"/>
          <w:szCs w:val="24"/>
        </w:rPr>
      </w:pPr>
      <w:r w:rsidRPr="002C61CC">
        <w:rPr>
          <w:rStyle w:val="5ArialNarrow9"/>
          <w:rFonts w:ascii="Times New Roman" w:hAnsi="Times New Roman"/>
          <w:i/>
          <w:sz w:val="24"/>
          <w:szCs w:val="24"/>
        </w:rPr>
        <w:t>В группах совершенствования</w:t>
      </w:r>
      <w:r w:rsidR="00FB18CB">
        <w:rPr>
          <w:rStyle w:val="5ArialNarrow9"/>
          <w:rFonts w:ascii="Times New Roman" w:hAnsi="Times New Roman"/>
          <w:i/>
          <w:sz w:val="24"/>
          <w:szCs w:val="24"/>
        </w:rPr>
        <w:t xml:space="preserve"> спортивного мастерства</w:t>
      </w:r>
      <w:r w:rsidRPr="002C61CC">
        <w:rPr>
          <w:rFonts w:ascii="Times New Roman" w:hAnsi="Times New Roman"/>
          <w:i/>
          <w:sz w:val="24"/>
          <w:szCs w:val="24"/>
        </w:rPr>
        <w:t xml:space="preserve"> </w:t>
      </w:r>
      <w:r w:rsidRPr="002C61CC">
        <w:rPr>
          <w:rFonts w:ascii="Times New Roman" w:hAnsi="Times New Roman"/>
          <w:b/>
          <w:i/>
          <w:sz w:val="24"/>
          <w:szCs w:val="24"/>
        </w:rPr>
        <w:t>(СС)</w:t>
      </w:r>
      <w:r w:rsidRPr="0016265C">
        <w:rPr>
          <w:rFonts w:ascii="Times New Roman" w:hAnsi="Times New Roman"/>
          <w:sz w:val="24"/>
          <w:szCs w:val="24"/>
        </w:rPr>
        <w:t xml:space="preserve"> </w:t>
      </w:r>
      <w:r w:rsidR="00A67E84">
        <w:rPr>
          <w:rFonts w:ascii="Times New Roman" w:hAnsi="Times New Roman"/>
          <w:sz w:val="24"/>
          <w:szCs w:val="24"/>
        </w:rPr>
        <w:t xml:space="preserve">задачами </w:t>
      </w:r>
      <w:r w:rsidRPr="0016265C">
        <w:rPr>
          <w:rFonts w:ascii="Times New Roman" w:hAnsi="Times New Roman"/>
          <w:sz w:val="24"/>
          <w:szCs w:val="24"/>
        </w:rPr>
        <w:t>и преимущественная н</w:t>
      </w:r>
      <w:r>
        <w:rPr>
          <w:rFonts w:ascii="Times New Roman" w:hAnsi="Times New Roman"/>
          <w:sz w:val="24"/>
          <w:szCs w:val="24"/>
        </w:rPr>
        <w:t xml:space="preserve">аправленность подготовки </w:t>
      </w:r>
      <w:r w:rsidR="00A67E84">
        <w:rPr>
          <w:rFonts w:ascii="Times New Roman" w:hAnsi="Times New Roman"/>
          <w:sz w:val="24"/>
          <w:szCs w:val="24"/>
        </w:rPr>
        <w:t xml:space="preserve">отводится </w:t>
      </w:r>
      <w:r w:rsidRPr="0016265C">
        <w:rPr>
          <w:rFonts w:ascii="Times New Roman" w:hAnsi="Times New Roman"/>
          <w:sz w:val="24"/>
          <w:szCs w:val="24"/>
        </w:rPr>
        <w:t>совершенствовани</w:t>
      </w:r>
      <w:r w:rsidR="00A67E84">
        <w:rPr>
          <w:rFonts w:ascii="Times New Roman" w:hAnsi="Times New Roman"/>
          <w:sz w:val="24"/>
          <w:szCs w:val="24"/>
        </w:rPr>
        <w:t>ю</w:t>
      </w:r>
      <w:r w:rsidRPr="0016265C">
        <w:rPr>
          <w:rFonts w:ascii="Times New Roman" w:hAnsi="Times New Roman"/>
          <w:sz w:val="24"/>
          <w:szCs w:val="24"/>
        </w:rPr>
        <w:t xml:space="preserve"> техники и тактики дзюдо;</w:t>
      </w:r>
      <w:r w:rsidR="00A67E84">
        <w:rPr>
          <w:rFonts w:ascii="Times New Roman" w:hAnsi="Times New Roman"/>
          <w:sz w:val="24"/>
          <w:szCs w:val="24"/>
        </w:rPr>
        <w:t xml:space="preserve"> </w:t>
      </w:r>
      <w:r w:rsidRPr="0016265C">
        <w:rPr>
          <w:rFonts w:ascii="Times New Roman" w:hAnsi="Times New Roman"/>
          <w:sz w:val="24"/>
          <w:szCs w:val="24"/>
        </w:rPr>
        <w:t>развити</w:t>
      </w:r>
      <w:r w:rsidR="00A67E84">
        <w:rPr>
          <w:rFonts w:ascii="Times New Roman" w:hAnsi="Times New Roman"/>
          <w:sz w:val="24"/>
          <w:szCs w:val="24"/>
        </w:rPr>
        <w:t>ю</w:t>
      </w:r>
      <w:r w:rsidRPr="0016265C">
        <w:rPr>
          <w:rFonts w:ascii="Times New Roman" w:hAnsi="Times New Roman"/>
          <w:sz w:val="24"/>
          <w:szCs w:val="24"/>
        </w:rPr>
        <w:t xml:space="preserve"> специальных физических качеств;</w:t>
      </w:r>
      <w:r w:rsidR="00A67E84">
        <w:rPr>
          <w:rFonts w:ascii="Times New Roman" w:hAnsi="Times New Roman"/>
          <w:sz w:val="24"/>
          <w:szCs w:val="24"/>
        </w:rPr>
        <w:t xml:space="preserve"> </w:t>
      </w:r>
      <w:r w:rsidRPr="0016265C">
        <w:rPr>
          <w:rFonts w:ascii="Times New Roman" w:hAnsi="Times New Roman"/>
          <w:sz w:val="24"/>
          <w:szCs w:val="24"/>
        </w:rPr>
        <w:t>освоени</w:t>
      </w:r>
      <w:r w:rsidR="00A67E84">
        <w:rPr>
          <w:rFonts w:ascii="Times New Roman" w:hAnsi="Times New Roman"/>
          <w:sz w:val="24"/>
          <w:szCs w:val="24"/>
        </w:rPr>
        <w:t>ю</w:t>
      </w:r>
      <w:r w:rsidRPr="0016265C">
        <w:rPr>
          <w:rFonts w:ascii="Times New Roman" w:hAnsi="Times New Roman"/>
          <w:sz w:val="24"/>
          <w:szCs w:val="24"/>
        </w:rPr>
        <w:t xml:space="preserve"> повышенных тренировочных нагрузок;</w:t>
      </w:r>
      <w:r w:rsidR="00A67E84">
        <w:rPr>
          <w:rFonts w:ascii="Times New Roman" w:hAnsi="Times New Roman"/>
          <w:sz w:val="24"/>
          <w:szCs w:val="24"/>
        </w:rPr>
        <w:t xml:space="preserve"> </w:t>
      </w:r>
      <w:r w:rsidRPr="0016265C">
        <w:rPr>
          <w:rFonts w:ascii="Times New Roman" w:hAnsi="Times New Roman"/>
          <w:sz w:val="24"/>
          <w:szCs w:val="24"/>
        </w:rPr>
        <w:t>достижени</w:t>
      </w:r>
      <w:r w:rsidR="00A67E84">
        <w:rPr>
          <w:rFonts w:ascii="Times New Roman" w:hAnsi="Times New Roman"/>
          <w:sz w:val="24"/>
          <w:szCs w:val="24"/>
        </w:rPr>
        <w:t>ю</w:t>
      </w:r>
      <w:r w:rsidRPr="0016265C">
        <w:rPr>
          <w:rFonts w:ascii="Times New Roman" w:hAnsi="Times New Roman"/>
          <w:sz w:val="24"/>
          <w:szCs w:val="24"/>
        </w:rPr>
        <w:t xml:space="preserve"> спортивных результатов, характерных для зоны первых больших успехов (выполнение норматива </w:t>
      </w:r>
      <w:r w:rsidRPr="0016265C">
        <w:rPr>
          <w:rFonts w:ascii="Times New Roman" w:hAnsi="Times New Roman"/>
          <w:sz w:val="24"/>
          <w:szCs w:val="24"/>
          <w:lang w:val="en-US"/>
        </w:rPr>
        <w:t>MC</w:t>
      </w:r>
      <w:r w:rsidRPr="0016265C">
        <w:rPr>
          <w:rFonts w:ascii="Times New Roman" w:hAnsi="Times New Roman"/>
          <w:sz w:val="24"/>
          <w:szCs w:val="24"/>
        </w:rPr>
        <w:t>);</w:t>
      </w:r>
      <w:r w:rsidR="00A67E84">
        <w:rPr>
          <w:rFonts w:ascii="Times New Roman" w:hAnsi="Times New Roman"/>
          <w:sz w:val="24"/>
          <w:szCs w:val="24"/>
        </w:rPr>
        <w:t xml:space="preserve"> </w:t>
      </w:r>
      <w:r w:rsidRPr="0016265C">
        <w:rPr>
          <w:rFonts w:ascii="Times New Roman" w:hAnsi="Times New Roman"/>
          <w:sz w:val="24"/>
          <w:szCs w:val="24"/>
        </w:rPr>
        <w:t>дальнейше</w:t>
      </w:r>
      <w:r w:rsidR="00A67E84">
        <w:rPr>
          <w:rFonts w:ascii="Times New Roman" w:hAnsi="Times New Roman"/>
          <w:sz w:val="24"/>
          <w:szCs w:val="24"/>
        </w:rPr>
        <w:t>му приобретению</w:t>
      </w:r>
      <w:r w:rsidRPr="0016265C">
        <w:rPr>
          <w:rFonts w:ascii="Times New Roman" w:hAnsi="Times New Roman"/>
          <w:sz w:val="24"/>
          <w:szCs w:val="24"/>
        </w:rPr>
        <w:t xml:space="preserve"> соревновательного опыта.</w:t>
      </w:r>
    </w:p>
    <w:p w:rsidR="004F5B69" w:rsidRDefault="004F5B69" w:rsidP="00B25E20">
      <w:pPr>
        <w:spacing w:after="0" w:line="240" w:lineRule="auto"/>
        <w:ind w:firstLine="284"/>
        <w:jc w:val="right"/>
        <w:rPr>
          <w:rFonts w:ascii="Times New Roman" w:hAnsi="Times New Roman"/>
          <w:b/>
          <w:i/>
          <w:sz w:val="24"/>
          <w:szCs w:val="24"/>
        </w:rPr>
      </w:pPr>
    </w:p>
    <w:p w:rsidR="004F5B69" w:rsidRDefault="004F5B69" w:rsidP="00B25E20">
      <w:pPr>
        <w:spacing w:after="0" w:line="240" w:lineRule="auto"/>
        <w:ind w:firstLine="284"/>
        <w:jc w:val="right"/>
        <w:rPr>
          <w:rFonts w:ascii="Times New Roman" w:hAnsi="Times New Roman"/>
          <w:b/>
          <w:i/>
          <w:sz w:val="24"/>
          <w:szCs w:val="24"/>
        </w:rPr>
      </w:pPr>
    </w:p>
    <w:p w:rsidR="004F5B69" w:rsidRDefault="004F5B69" w:rsidP="00B25E20">
      <w:pPr>
        <w:spacing w:after="0" w:line="240" w:lineRule="auto"/>
        <w:ind w:firstLine="284"/>
        <w:jc w:val="right"/>
        <w:rPr>
          <w:rFonts w:ascii="Times New Roman" w:hAnsi="Times New Roman"/>
          <w:b/>
          <w:i/>
          <w:sz w:val="24"/>
          <w:szCs w:val="24"/>
        </w:rPr>
      </w:pPr>
    </w:p>
    <w:p w:rsidR="004F5B69" w:rsidRDefault="004F5B69" w:rsidP="00B25E20">
      <w:pPr>
        <w:spacing w:after="0" w:line="240" w:lineRule="auto"/>
        <w:ind w:firstLine="284"/>
        <w:jc w:val="right"/>
        <w:rPr>
          <w:rFonts w:ascii="Times New Roman" w:hAnsi="Times New Roman"/>
          <w:b/>
          <w:i/>
          <w:sz w:val="24"/>
          <w:szCs w:val="24"/>
        </w:rPr>
      </w:pPr>
    </w:p>
    <w:p w:rsidR="004F5B69" w:rsidRDefault="004F5B69" w:rsidP="00B25E20">
      <w:pPr>
        <w:spacing w:after="0" w:line="240" w:lineRule="auto"/>
        <w:ind w:firstLine="284"/>
        <w:jc w:val="right"/>
        <w:rPr>
          <w:rFonts w:ascii="Times New Roman" w:hAnsi="Times New Roman"/>
          <w:b/>
          <w:i/>
          <w:sz w:val="24"/>
          <w:szCs w:val="24"/>
        </w:rPr>
      </w:pPr>
    </w:p>
    <w:p w:rsidR="00B25E20" w:rsidRPr="001944EF" w:rsidRDefault="00B25E20" w:rsidP="00B25E20">
      <w:pPr>
        <w:spacing w:after="0" w:line="240" w:lineRule="auto"/>
        <w:ind w:firstLine="284"/>
        <w:jc w:val="right"/>
        <w:rPr>
          <w:rFonts w:ascii="Times New Roman" w:hAnsi="Times New Roman"/>
          <w:b/>
          <w:i/>
          <w:sz w:val="16"/>
          <w:szCs w:val="16"/>
        </w:rPr>
      </w:pPr>
      <w:r w:rsidRPr="001944EF">
        <w:rPr>
          <w:rFonts w:ascii="Times New Roman" w:hAnsi="Times New Roman"/>
          <w:b/>
          <w:i/>
          <w:sz w:val="24"/>
          <w:szCs w:val="24"/>
        </w:rPr>
        <w:lastRenderedPageBreak/>
        <w:t xml:space="preserve">Таблица </w:t>
      </w:r>
      <w:r w:rsidR="001A1523" w:rsidRPr="001944EF">
        <w:rPr>
          <w:rFonts w:ascii="Times New Roman" w:hAnsi="Times New Roman"/>
          <w:b/>
          <w:i/>
          <w:sz w:val="24"/>
          <w:szCs w:val="24"/>
        </w:rPr>
        <w:t>2</w:t>
      </w:r>
    </w:p>
    <w:p w:rsidR="00B25E20" w:rsidRPr="0002462D" w:rsidRDefault="00B25E20" w:rsidP="00B25E20">
      <w:pPr>
        <w:spacing w:after="0" w:line="240" w:lineRule="auto"/>
        <w:ind w:firstLine="284"/>
        <w:jc w:val="right"/>
        <w:rPr>
          <w:rFonts w:ascii="Times New Roman" w:hAnsi="Times New Roman"/>
          <w:i/>
          <w:sz w:val="16"/>
          <w:szCs w:val="16"/>
        </w:rPr>
      </w:pPr>
    </w:p>
    <w:p w:rsidR="00B25E20" w:rsidRDefault="00B25E20" w:rsidP="00B25E20">
      <w:pPr>
        <w:spacing w:after="0" w:line="240" w:lineRule="auto"/>
        <w:ind w:firstLine="284"/>
        <w:jc w:val="center"/>
        <w:rPr>
          <w:rFonts w:ascii="Times New Roman" w:hAnsi="Times New Roman"/>
          <w:b/>
          <w:sz w:val="16"/>
          <w:szCs w:val="16"/>
        </w:rPr>
      </w:pPr>
      <w:r>
        <w:rPr>
          <w:rFonts w:ascii="Times New Roman" w:hAnsi="Times New Roman"/>
          <w:b/>
          <w:sz w:val="24"/>
          <w:szCs w:val="24"/>
        </w:rPr>
        <w:t xml:space="preserve">Режимы </w:t>
      </w:r>
      <w:r w:rsidR="00B05B57">
        <w:rPr>
          <w:rFonts w:ascii="Times New Roman" w:hAnsi="Times New Roman"/>
          <w:b/>
          <w:sz w:val="24"/>
          <w:szCs w:val="24"/>
        </w:rPr>
        <w:t>т</w:t>
      </w:r>
      <w:r>
        <w:rPr>
          <w:rFonts w:ascii="Times New Roman" w:hAnsi="Times New Roman"/>
          <w:b/>
          <w:sz w:val="24"/>
          <w:szCs w:val="24"/>
        </w:rPr>
        <w:t>ренировочной работы и требования по спортивной подготовке</w:t>
      </w:r>
    </w:p>
    <w:p w:rsidR="00B25E20" w:rsidRDefault="00B25E20" w:rsidP="00B25E20">
      <w:pPr>
        <w:spacing w:after="0" w:line="240" w:lineRule="auto"/>
        <w:ind w:firstLine="284"/>
        <w:jc w:val="center"/>
        <w:rPr>
          <w:rFonts w:ascii="Times New Roman" w:hAnsi="Times New Roman"/>
          <w:sz w:val="24"/>
          <w:szCs w:val="24"/>
        </w:rPr>
      </w:pPr>
    </w:p>
    <w:tbl>
      <w:tblPr>
        <w:tblStyle w:val="a5"/>
        <w:tblW w:w="0" w:type="auto"/>
        <w:tblLook w:val="04A0" w:firstRow="1" w:lastRow="0" w:firstColumn="1" w:lastColumn="0" w:noHBand="0" w:noVBand="1"/>
      </w:tblPr>
      <w:tblGrid>
        <w:gridCol w:w="711"/>
        <w:gridCol w:w="1141"/>
        <w:gridCol w:w="1729"/>
        <w:gridCol w:w="1638"/>
        <w:gridCol w:w="1719"/>
        <w:gridCol w:w="2974"/>
      </w:tblGrid>
      <w:tr w:rsidR="00B25E20" w:rsidRPr="0002462D" w:rsidTr="003D71E1">
        <w:tc>
          <w:tcPr>
            <w:tcW w:w="711" w:type="dxa"/>
          </w:tcPr>
          <w:p w:rsidR="00B25E20" w:rsidRPr="0002462D" w:rsidRDefault="00B25E20" w:rsidP="00541BAE">
            <w:pPr>
              <w:jc w:val="center"/>
              <w:rPr>
                <w:rFonts w:ascii="Times New Roman" w:hAnsi="Times New Roman"/>
                <w:b/>
              </w:rPr>
            </w:pPr>
            <w:r w:rsidRPr="0002462D">
              <w:rPr>
                <w:rFonts w:ascii="Times New Roman" w:hAnsi="Times New Roman"/>
                <w:b/>
              </w:rPr>
              <w:t>Этап</w:t>
            </w:r>
          </w:p>
        </w:tc>
        <w:tc>
          <w:tcPr>
            <w:tcW w:w="1141" w:type="dxa"/>
          </w:tcPr>
          <w:p w:rsidR="00B25E20" w:rsidRPr="0002462D" w:rsidRDefault="00B25E20" w:rsidP="00541BAE">
            <w:pPr>
              <w:jc w:val="center"/>
              <w:rPr>
                <w:rFonts w:ascii="Times New Roman" w:hAnsi="Times New Roman"/>
                <w:b/>
              </w:rPr>
            </w:pPr>
            <w:r w:rsidRPr="0002462D">
              <w:rPr>
                <w:rFonts w:ascii="Times New Roman" w:hAnsi="Times New Roman"/>
                <w:b/>
              </w:rPr>
              <w:t>Год</w:t>
            </w:r>
            <w:r>
              <w:rPr>
                <w:rFonts w:ascii="Times New Roman" w:hAnsi="Times New Roman"/>
                <w:b/>
              </w:rPr>
              <w:t xml:space="preserve"> </w:t>
            </w:r>
            <w:r w:rsidRPr="0002462D">
              <w:rPr>
                <w:rFonts w:ascii="Times New Roman" w:hAnsi="Times New Roman"/>
                <w:b/>
              </w:rPr>
              <w:t>обучения</w:t>
            </w:r>
          </w:p>
        </w:tc>
        <w:tc>
          <w:tcPr>
            <w:tcW w:w="1729" w:type="dxa"/>
          </w:tcPr>
          <w:p w:rsidR="00B25E20" w:rsidRPr="0002462D" w:rsidRDefault="00B25E20" w:rsidP="00541BAE">
            <w:pPr>
              <w:jc w:val="center"/>
              <w:rPr>
                <w:rFonts w:ascii="Times New Roman" w:hAnsi="Times New Roman"/>
                <w:b/>
              </w:rPr>
            </w:pPr>
            <w:r w:rsidRPr="0002462D">
              <w:rPr>
                <w:rFonts w:ascii="Times New Roman" w:hAnsi="Times New Roman"/>
                <w:b/>
              </w:rPr>
              <w:t>Минимальный</w:t>
            </w:r>
            <w:r>
              <w:rPr>
                <w:rFonts w:ascii="Times New Roman" w:hAnsi="Times New Roman"/>
                <w:b/>
              </w:rPr>
              <w:t xml:space="preserve"> </w:t>
            </w:r>
            <w:r w:rsidRPr="0002462D">
              <w:rPr>
                <w:rFonts w:ascii="Times New Roman" w:hAnsi="Times New Roman"/>
                <w:b/>
              </w:rPr>
              <w:t>возраст для</w:t>
            </w:r>
            <w:r>
              <w:rPr>
                <w:rFonts w:ascii="Times New Roman" w:hAnsi="Times New Roman"/>
                <w:b/>
              </w:rPr>
              <w:t xml:space="preserve"> </w:t>
            </w:r>
            <w:r w:rsidRPr="0002462D">
              <w:rPr>
                <w:rFonts w:ascii="Times New Roman" w:hAnsi="Times New Roman"/>
                <w:b/>
              </w:rPr>
              <w:t>зачисления</w:t>
            </w:r>
          </w:p>
        </w:tc>
        <w:tc>
          <w:tcPr>
            <w:tcW w:w="1638" w:type="dxa"/>
          </w:tcPr>
          <w:p w:rsidR="00B25E20" w:rsidRPr="0002462D" w:rsidRDefault="00B25E20" w:rsidP="00541BAE">
            <w:pPr>
              <w:jc w:val="center"/>
              <w:rPr>
                <w:rFonts w:ascii="Times New Roman" w:hAnsi="Times New Roman"/>
                <w:b/>
              </w:rPr>
            </w:pPr>
            <w:r w:rsidRPr="0002462D">
              <w:rPr>
                <w:rFonts w:ascii="Times New Roman" w:hAnsi="Times New Roman"/>
                <w:b/>
              </w:rPr>
              <w:t>Минимальное</w:t>
            </w:r>
            <w:r>
              <w:rPr>
                <w:rFonts w:ascii="Times New Roman" w:hAnsi="Times New Roman"/>
                <w:b/>
              </w:rPr>
              <w:t xml:space="preserve"> </w:t>
            </w:r>
            <w:r w:rsidRPr="0002462D">
              <w:rPr>
                <w:rFonts w:ascii="Times New Roman" w:hAnsi="Times New Roman"/>
                <w:b/>
              </w:rPr>
              <w:t>число</w:t>
            </w:r>
            <w:r>
              <w:rPr>
                <w:rFonts w:ascii="Times New Roman" w:hAnsi="Times New Roman"/>
                <w:b/>
              </w:rPr>
              <w:t xml:space="preserve"> </w:t>
            </w:r>
            <w:r w:rsidRPr="0002462D">
              <w:rPr>
                <w:rFonts w:ascii="Times New Roman" w:hAnsi="Times New Roman"/>
                <w:b/>
              </w:rPr>
              <w:t>учащихся</w:t>
            </w:r>
            <w:r>
              <w:rPr>
                <w:rFonts w:ascii="Times New Roman" w:hAnsi="Times New Roman"/>
                <w:b/>
              </w:rPr>
              <w:t xml:space="preserve"> </w:t>
            </w:r>
            <w:r w:rsidRPr="0002462D">
              <w:rPr>
                <w:rFonts w:ascii="Times New Roman" w:hAnsi="Times New Roman"/>
                <w:b/>
              </w:rPr>
              <w:t>в группе</w:t>
            </w:r>
          </w:p>
        </w:tc>
        <w:tc>
          <w:tcPr>
            <w:tcW w:w="1719" w:type="dxa"/>
          </w:tcPr>
          <w:p w:rsidR="00B25E20" w:rsidRPr="0002462D" w:rsidRDefault="00B25E20" w:rsidP="00541BAE">
            <w:pPr>
              <w:jc w:val="center"/>
              <w:rPr>
                <w:rFonts w:ascii="Times New Roman" w:hAnsi="Times New Roman"/>
                <w:b/>
              </w:rPr>
            </w:pPr>
            <w:r>
              <w:rPr>
                <w:rFonts w:ascii="Times New Roman" w:hAnsi="Times New Roman"/>
                <w:b/>
              </w:rPr>
              <w:t>Макси</w:t>
            </w:r>
            <w:r w:rsidRPr="0002462D">
              <w:rPr>
                <w:rFonts w:ascii="Times New Roman" w:hAnsi="Times New Roman"/>
                <w:b/>
              </w:rPr>
              <w:t>мальное</w:t>
            </w:r>
            <w:r>
              <w:rPr>
                <w:rFonts w:ascii="Times New Roman" w:hAnsi="Times New Roman"/>
                <w:b/>
              </w:rPr>
              <w:t xml:space="preserve"> </w:t>
            </w:r>
            <w:r w:rsidRPr="0002462D">
              <w:rPr>
                <w:rFonts w:ascii="Times New Roman" w:hAnsi="Times New Roman"/>
                <w:b/>
              </w:rPr>
              <w:t>количество</w:t>
            </w:r>
            <w:r>
              <w:rPr>
                <w:rFonts w:ascii="Times New Roman" w:hAnsi="Times New Roman"/>
                <w:b/>
              </w:rPr>
              <w:t xml:space="preserve"> </w:t>
            </w:r>
            <w:r w:rsidRPr="0002462D">
              <w:rPr>
                <w:rFonts w:ascii="Times New Roman" w:hAnsi="Times New Roman"/>
                <w:b/>
              </w:rPr>
              <w:t>учебных</w:t>
            </w:r>
            <w:r>
              <w:rPr>
                <w:rFonts w:ascii="Times New Roman" w:hAnsi="Times New Roman"/>
                <w:b/>
              </w:rPr>
              <w:t xml:space="preserve"> </w:t>
            </w:r>
            <w:r w:rsidRPr="0002462D">
              <w:rPr>
                <w:rFonts w:ascii="Times New Roman" w:hAnsi="Times New Roman"/>
                <w:b/>
              </w:rPr>
              <w:t>часов</w:t>
            </w:r>
            <w:r>
              <w:rPr>
                <w:rFonts w:ascii="Times New Roman" w:hAnsi="Times New Roman"/>
                <w:b/>
              </w:rPr>
              <w:t xml:space="preserve"> </w:t>
            </w:r>
            <w:r w:rsidRPr="0002462D">
              <w:rPr>
                <w:rFonts w:ascii="Times New Roman" w:hAnsi="Times New Roman"/>
                <w:b/>
              </w:rPr>
              <w:t>в неделю</w:t>
            </w:r>
          </w:p>
        </w:tc>
        <w:tc>
          <w:tcPr>
            <w:tcW w:w="2974" w:type="dxa"/>
          </w:tcPr>
          <w:p w:rsidR="00B25E20" w:rsidRPr="0002462D" w:rsidRDefault="00B25E20" w:rsidP="00541BAE">
            <w:pPr>
              <w:jc w:val="center"/>
              <w:rPr>
                <w:rFonts w:ascii="Times New Roman" w:hAnsi="Times New Roman"/>
                <w:b/>
              </w:rPr>
            </w:pPr>
            <w:r w:rsidRPr="0002462D">
              <w:rPr>
                <w:rFonts w:ascii="Times New Roman" w:hAnsi="Times New Roman"/>
                <w:b/>
              </w:rPr>
              <w:t>Требования</w:t>
            </w:r>
            <w:r>
              <w:rPr>
                <w:rFonts w:ascii="Times New Roman" w:hAnsi="Times New Roman"/>
                <w:b/>
              </w:rPr>
              <w:t xml:space="preserve"> п</w:t>
            </w:r>
            <w:r w:rsidRPr="0002462D">
              <w:rPr>
                <w:rFonts w:ascii="Times New Roman" w:hAnsi="Times New Roman"/>
                <w:b/>
              </w:rPr>
              <w:t>о физической,</w:t>
            </w:r>
            <w:r>
              <w:rPr>
                <w:rFonts w:ascii="Times New Roman" w:hAnsi="Times New Roman"/>
                <w:b/>
              </w:rPr>
              <w:t xml:space="preserve"> </w:t>
            </w:r>
            <w:r w:rsidRPr="0002462D">
              <w:rPr>
                <w:rFonts w:ascii="Times New Roman" w:hAnsi="Times New Roman"/>
                <w:b/>
              </w:rPr>
              <w:t>технической,</w:t>
            </w:r>
            <w:r>
              <w:rPr>
                <w:rFonts w:ascii="Times New Roman" w:hAnsi="Times New Roman"/>
                <w:b/>
              </w:rPr>
              <w:t xml:space="preserve"> </w:t>
            </w:r>
            <w:r w:rsidRPr="0002462D">
              <w:rPr>
                <w:rFonts w:ascii="Times New Roman" w:hAnsi="Times New Roman"/>
                <w:b/>
              </w:rPr>
              <w:t>спортивной</w:t>
            </w:r>
            <w:r>
              <w:rPr>
                <w:rFonts w:ascii="Times New Roman" w:hAnsi="Times New Roman"/>
                <w:b/>
              </w:rPr>
              <w:t xml:space="preserve"> </w:t>
            </w:r>
            <w:r w:rsidRPr="0002462D">
              <w:rPr>
                <w:rFonts w:ascii="Times New Roman" w:hAnsi="Times New Roman"/>
                <w:b/>
              </w:rPr>
              <w:t>подготовке</w:t>
            </w:r>
            <w:r>
              <w:rPr>
                <w:rFonts w:ascii="Times New Roman" w:hAnsi="Times New Roman"/>
                <w:b/>
              </w:rPr>
              <w:t xml:space="preserve"> </w:t>
            </w:r>
            <w:r w:rsidRPr="0002462D">
              <w:rPr>
                <w:rFonts w:ascii="Times New Roman" w:hAnsi="Times New Roman"/>
                <w:b/>
              </w:rPr>
              <w:t>на конец</w:t>
            </w:r>
            <w:r>
              <w:rPr>
                <w:rFonts w:ascii="Times New Roman" w:hAnsi="Times New Roman"/>
                <w:b/>
              </w:rPr>
              <w:t xml:space="preserve"> </w:t>
            </w:r>
            <w:r w:rsidRPr="0002462D">
              <w:rPr>
                <w:rFonts w:ascii="Times New Roman" w:hAnsi="Times New Roman"/>
                <w:b/>
              </w:rPr>
              <w:t>учебного года</w:t>
            </w:r>
          </w:p>
        </w:tc>
      </w:tr>
      <w:tr w:rsidR="00B25E20" w:rsidTr="003D71E1">
        <w:tc>
          <w:tcPr>
            <w:tcW w:w="711" w:type="dxa"/>
          </w:tcPr>
          <w:p w:rsidR="00B25E20" w:rsidRPr="0002462D" w:rsidRDefault="00B25E20" w:rsidP="00541BAE">
            <w:pPr>
              <w:jc w:val="center"/>
              <w:rPr>
                <w:rFonts w:ascii="Times New Roman" w:hAnsi="Times New Roman"/>
              </w:rPr>
            </w:pPr>
            <w:r w:rsidRPr="0002462D">
              <w:rPr>
                <w:rFonts w:ascii="Times New Roman" w:hAnsi="Times New Roman"/>
              </w:rPr>
              <w:t>НП</w:t>
            </w:r>
          </w:p>
        </w:tc>
        <w:tc>
          <w:tcPr>
            <w:tcW w:w="1141" w:type="dxa"/>
          </w:tcPr>
          <w:p w:rsidR="00B25E20" w:rsidRPr="0002462D" w:rsidRDefault="00B05B57" w:rsidP="00541BAE">
            <w:pPr>
              <w:jc w:val="center"/>
              <w:rPr>
                <w:rFonts w:ascii="Times New Roman" w:hAnsi="Times New Roman"/>
              </w:rPr>
            </w:pPr>
            <w:r>
              <w:rPr>
                <w:rFonts w:ascii="Times New Roman" w:hAnsi="Times New Roman"/>
              </w:rPr>
              <w:t>До 1 года</w:t>
            </w:r>
          </w:p>
          <w:p w:rsidR="003D18CE" w:rsidRDefault="003D18CE" w:rsidP="00541BAE">
            <w:pPr>
              <w:jc w:val="center"/>
              <w:rPr>
                <w:rFonts w:ascii="Times New Roman" w:hAnsi="Times New Roman"/>
              </w:rPr>
            </w:pPr>
          </w:p>
          <w:p w:rsidR="003D18CE" w:rsidRDefault="003D18CE" w:rsidP="00541BAE">
            <w:pPr>
              <w:jc w:val="center"/>
              <w:rPr>
                <w:rFonts w:ascii="Times New Roman" w:hAnsi="Times New Roman"/>
              </w:rPr>
            </w:pPr>
          </w:p>
          <w:p w:rsidR="00B25E20" w:rsidRPr="0002462D" w:rsidRDefault="00B05B57" w:rsidP="00541BAE">
            <w:pPr>
              <w:jc w:val="center"/>
              <w:rPr>
                <w:rFonts w:ascii="Times New Roman" w:hAnsi="Times New Roman"/>
              </w:rPr>
            </w:pPr>
            <w:r>
              <w:rPr>
                <w:rFonts w:ascii="Times New Roman" w:hAnsi="Times New Roman"/>
              </w:rPr>
              <w:t>Свыше 1года</w:t>
            </w:r>
          </w:p>
        </w:tc>
        <w:tc>
          <w:tcPr>
            <w:tcW w:w="1729" w:type="dxa"/>
          </w:tcPr>
          <w:p w:rsidR="00B25E20" w:rsidRPr="001A1523" w:rsidRDefault="003D71E1" w:rsidP="00541BAE">
            <w:pPr>
              <w:jc w:val="center"/>
              <w:rPr>
                <w:rFonts w:ascii="Times New Roman" w:hAnsi="Times New Roman"/>
              </w:rPr>
            </w:pPr>
            <w:r>
              <w:rPr>
                <w:rFonts w:ascii="Times New Roman" w:hAnsi="Times New Roman"/>
              </w:rPr>
              <w:t>1</w:t>
            </w:r>
            <w:r w:rsidR="00F2302D">
              <w:rPr>
                <w:rFonts w:ascii="Times New Roman" w:hAnsi="Times New Roman"/>
              </w:rPr>
              <w:t>0</w:t>
            </w:r>
            <w:r>
              <w:rPr>
                <w:rFonts w:ascii="Times New Roman" w:hAnsi="Times New Roman"/>
              </w:rPr>
              <w:t>-11</w:t>
            </w:r>
          </w:p>
          <w:p w:rsidR="003D18CE" w:rsidRDefault="003D18CE" w:rsidP="00541BAE">
            <w:pPr>
              <w:jc w:val="center"/>
              <w:rPr>
                <w:rFonts w:ascii="Times New Roman" w:hAnsi="Times New Roman"/>
              </w:rPr>
            </w:pPr>
          </w:p>
          <w:p w:rsidR="003D18CE" w:rsidRDefault="003D18CE" w:rsidP="00541BAE">
            <w:pPr>
              <w:jc w:val="center"/>
              <w:rPr>
                <w:rFonts w:ascii="Times New Roman" w:hAnsi="Times New Roman"/>
              </w:rPr>
            </w:pPr>
          </w:p>
          <w:p w:rsidR="00B25E20" w:rsidRPr="001A1523" w:rsidRDefault="003D71E1" w:rsidP="006E3312">
            <w:pPr>
              <w:jc w:val="center"/>
              <w:rPr>
                <w:rFonts w:ascii="Times New Roman" w:hAnsi="Times New Roman"/>
              </w:rPr>
            </w:pPr>
            <w:r>
              <w:rPr>
                <w:rFonts w:ascii="Times New Roman" w:hAnsi="Times New Roman"/>
              </w:rPr>
              <w:t>11-12</w:t>
            </w:r>
          </w:p>
        </w:tc>
        <w:tc>
          <w:tcPr>
            <w:tcW w:w="1638" w:type="dxa"/>
          </w:tcPr>
          <w:p w:rsidR="00B25E20" w:rsidRPr="0002462D" w:rsidRDefault="00B25E20" w:rsidP="00541BAE">
            <w:pPr>
              <w:jc w:val="center"/>
              <w:rPr>
                <w:rFonts w:ascii="Times New Roman" w:hAnsi="Times New Roman"/>
              </w:rPr>
            </w:pPr>
            <w:r w:rsidRPr="0002462D">
              <w:rPr>
                <w:rFonts w:ascii="Times New Roman" w:hAnsi="Times New Roman"/>
              </w:rPr>
              <w:t>15</w:t>
            </w:r>
          </w:p>
          <w:p w:rsidR="003D18CE" w:rsidRDefault="003D18CE" w:rsidP="00541BAE">
            <w:pPr>
              <w:jc w:val="center"/>
              <w:rPr>
                <w:rFonts w:ascii="Times New Roman" w:hAnsi="Times New Roman"/>
              </w:rPr>
            </w:pPr>
          </w:p>
          <w:p w:rsidR="003D18CE" w:rsidRDefault="003D18CE" w:rsidP="00541BAE">
            <w:pPr>
              <w:jc w:val="center"/>
              <w:rPr>
                <w:rFonts w:ascii="Times New Roman" w:hAnsi="Times New Roman"/>
              </w:rPr>
            </w:pPr>
          </w:p>
          <w:p w:rsidR="00B25E20" w:rsidRPr="0002462D" w:rsidRDefault="00B25E20" w:rsidP="00541BAE">
            <w:pPr>
              <w:jc w:val="center"/>
              <w:rPr>
                <w:rFonts w:ascii="Times New Roman" w:hAnsi="Times New Roman"/>
              </w:rPr>
            </w:pPr>
            <w:r w:rsidRPr="0002462D">
              <w:rPr>
                <w:rFonts w:ascii="Times New Roman" w:hAnsi="Times New Roman"/>
              </w:rPr>
              <w:t>15</w:t>
            </w:r>
          </w:p>
        </w:tc>
        <w:tc>
          <w:tcPr>
            <w:tcW w:w="1719" w:type="dxa"/>
          </w:tcPr>
          <w:p w:rsidR="00B25E20" w:rsidRPr="0002462D" w:rsidRDefault="00B25E20" w:rsidP="00541BAE">
            <w:pPr>
              <w:jc w:val="center"/>
              <w:rPr>
                <w:rFonts w:ascii="Times New Roman" w:hAnsi="Times New Roman"/>
              </w:rPr>
            </w:pPr>
            <w:r w:rsidRPr="0002462D">
              <w:rPr>
                <w:rFonts w:ascii="Times New Roman" w:hAnsi="Times New Roman"/>
              </w:rPr>
              <w:t>6</w:t>
            </w:r>
          </w:p>
          <w:p w:rsidR="003D18CE" w:rsidRDefault="003D18CE" w:rsidP="00541BAE">
            <w:pPr>
              <w:jc w:val="center"/>
              <w:rPr>
                <w:rFonts w:ascii="Times New Roman" w:hAnsi="Times New Roman"/>
              </w:rPr>
            </w:pPr>
          </w:p>
          <w:p w:rsidR="003D18CE" w:rsidRDefault="003D18CE" w:rsidP="00541BAE">
            <w:pPr>
              <w:jc w:val="center"/>
              <w:rPr>
                <w:rFonts w:ascii="Times New Roman" w:hAnsi="Times New Roman"/>
              </w:rPr>
            </w:pPr>
          </w:p>
          <w:p w:rsidR="00B25E20" w:rsidRPr="0002462D" w:rsidRDefault="00F80140" w:rsidP="00F80140">
            <w:pPr>
              <w:jc w:val="center"/>
              <w:rPr>
                <w:rFonts w:ascii="Times New Roman" w:hAnsi="Times New Roman"/>
              </w:rPr>
            </w:pPr>
            <w:r>
              <w:rPr>
                <w:rFonts w:ascii="Times New Roman" w:hAnsi="Times New Roman"/>
              </w:rPr>
              <w:t>8</w:t>
            </w:r>
          </w:p>
        </w:tc>
        <w:tc>
          <w:tcPr>
            <w:tcW w:w="2974" w:type="dxa"/>
          </w:tcPr>
          <w:p w:rsidR="003D18CE" w:rsidRPr="003D18CE" w:rsidRDefault="003D18CE" w:rsidP="003D18CE">
            <w:pPr>
              <w:shd w:val="clear" w:color="auto" w:fill="FFFFFF"/>
              <w:rPr>
                <w:rFonts w:ascii="Times New Roman" w:hAnsi="Times New Roman"/>
                <w:color w:val="000000"/>
                <w:sz w:val="24"/>
                <w:szCs w:val="24"/>
              </w:rPr>
            </w:pPr>
            <w:r w:rsidRPr="003D18CE">
              <w:rPr>
                <w:rFonts w:ascii="Times New Roman" w:hAnsi="Times New Roman"/>
                <w:color w:val="000000"/>
                <w:sz w:val="24"/>
                <w:szCs w:val="24"/>
              </w:rPr>
              <w:t>Выполнение нормативов ОФП, СФП, ТТК - белый пояс.</w:t>
            </w:r>
          </w:p>
          <w:p w:rsidR="00B25E20" w:rsidRPr="0002462D" w:rsidRDefault="003D18CE" w:rsidP="003D18CE">
            <w:pPr>
              <w:shd w:val="clear" w:color="auto" w:fill="FFFFFF"/>
              <w:rPr>
                <w:rFonts w:ascii="Times New Roman" w:hAnsi="Times New Roman"/>
              </w:rPr>
            </w:pPr>
            <w:r w:rsidRPr="003D18CE">
              <w:rPr>
                <w:rFonts w:ascii="Times New Roman" w:hAnsi="Times New Roman"/>
                <w:color w:val="000000"/>
                <w:sz w:val="24"/>
                <w:szCs w:val="24"/>
              </w:rPr>
              <w:t>Выполнение нормативов ОФП, СФП, ТТК - желтый пояс</w:t>
            </w:r>
          </w:p>
        </w:tc>
      </w:tr>
      <w:tr w:rsidR="00B25E20" w:rsidTr="003D71E1">
        <w:tc>
          <w:tcPr>
            <w:tcW w:w="711" w:type="dxa"/>
          </w:tcPr>
          <w:p w:rsidR="00B25E20" w:rsidRPr="0002462D" w:rsidRDefault="00B25E20" w:rsidP="00541BAE">
            <w:pPr>
              <w:jc w:val="center"/>
              <w:rPr>
                <w:rFonts w:ascii="Times New Roman" w:hAnsi="Times New Roman"/>
              </w:rPr>
            </w:pPr>
            <w:r w:rsidRPr="0002462D">
              <w:rPr>
                <w:rFonts w:ascii="Times New Roman" w:hAnsi="Times New Roman"/>
              </w:rPr>
              <w:t>УТ</w:t>
            </w:r>
          </w:p>
        </w:tc>
        <w:tc>
          <w:tcPr>
            <w:tcW w:w="1141" w:type="dxa"/>
          </w:tcPr>
          <w:p w:rsidR="00B25E20" w:rsidRPr="0002462D" w:rsidRDefault="00B05B57" w:rsidP="00541BAE">
            <w:pPr>
              <w:jc w:val="center"/>
              <w:rPr>
                <w:rFonts w:ascii="Times New Roman" w:hAnsi="Times New Roman"/>
              </w:rPr>
            </w:pPr>
            <w:r>
              <w:rPr>
                <w:rFonts w:ascii="Times New Roman" w:hAnsi="Times New Roman"/>
              </w:rPr>
              <w:t>До 2х лет</w:t>
            </w:r>
          </w:p>
          <w:p w:rsidR="00D46479" w:rsidRDefault="00D46479" w:rsidP="00541BAE">
            <w:pPr>
              <w:jc w:val="center"/>
              <w:rPr>
                <w:rFonts w:ascii="Times New Roman" w:hAnsi="Times New Roman"/>
              </w:rPr>
            </w:pPr>
          </w:p>
          <w:p w:rsidR="00B25E20" w:rsidRPr="0002462D" w:rsidRDefault="00B05B57" w:rsidP="00541BAE">
            <w:pPr>
              <w:jc w:val="center"/>
              <w:rPr>
                <w:rFonts w:ascii="Times New Roman" w:hAnsi="Times New Roman"/>
              </w:rPr>
            </w:pPr>
            <w:r>
              <w:rPr>
                <w:rFonts w:ascii="Times New Roman" w:hAnsi="Times New Roman"/>
              </w:rPr>
              <w:t>Свыше 2х лет</w:t>
            </w:r>
          </w:p>
        </w:tc>
        <w:tc>
          <w:tcPr>
            <w:tcW w:w="1729" w:type="dxa"/>
          </w:tcPr>
          <w:p w:rsidR="00B25E20" w:rsidRPr="001A1523" w:rsidRDefault="006E3312" w:rsidP="00541BAE">
            <w:pPr>
              <w:jc w:val="center"/>
              <w:rPr>
                <w:rFonts w:ascii="Times New Roman" w:hAnsi="Times New Roman"/>
              </w:rPr>
            </w:pPr>
            <w:r>
              <w:rPr>
                <w:rFonts w:ascii="Times New Roman" w:hAnsi="Times New Roman"/>
              </w:rPr>
              <w:t>1</w:t>
            </w:r>
            <w:r w:rsidR="00B05B57">
              <w:rPr>
                <w:rFonts w:ascii="Times New Roman" w:hAnsi="Times New Roman"/>
              </w:rPr>
              <w:t>2</w:t>
            </w:r>
            <w:r w:rsidR="003D71E1">
              <w:rPr>
                <w:rFonts w:ascii="Times New Roman" w:hAnsi="Times New Roman"/>
              </w:rPr>
              <w:t>-13</w:t>
            </w:r>
          </w:p>
          <w:p w:rsidR="00D46479" w:rsidRDefault="00D46479" w:rsidP="00541BAE">
            <w:pPr>
              <w:jc w:val="center"/>
              <w:rPr>
                <w:rFonts w:ascii="Times New Roman" w:hAnsi="Times New Roman"/>
              </w:rPr>
            </w:pPr>
          </w:p>
          <w:p w:rsidR="00B25E20" w:rsidRPr="001A1523" w:rsidRDefault="003D71E1" w:rsidP="00541BAE">
            <w:pPr>
              <w:jc w:val="center"/>
              <w:rPr>
                <w:rFonts w:ascii="Times New Roman" w:hAnsi="Times New Roman"/>
              </w:rPr>
            </w:pPr>
            <w:r>
              <w:rPr>
                <w:rFonts w:ascii="Times New Roman" w:hAnsi="Times New Roman"/>
              </w:rPr>
              <w:t>13-15</w:t>
            </w:r>
          </w:p>
          <w:p w:rsidR="00B25E20" w:rsidRPr="001A1523" w:rsidRDefault="00B25E20" w:rsidP="00541BAE">
            <w:pPr>
              <w:jc w:val="center"/>
              <w:rPr>
                <w:rFonts w:ascii="Times New Roman" w:hAnsi="Times New Roman"/>
              </w:rPr>
            </w:pPr>
          </w:p>
        </w:tc>
        <w:tc>
          <w:tcPr>
            <w:tcW w:w="1638" w:type="dxa"/>
          </w:tcPr>
          <w:p w:rsidR="00B25E20" w:rsidRPr="0002462D" w:rsidRDefault="00A22BA8" w:rsidP="00541BAE">
            <w:pPr>
              <w:jc w:val="center"/>
              <w:rPr>
                <w:rFonts w:ascii="Times New Roman" w:hAnsi="Times New Roman"/>
              </w:rPr>
            </w:pPr>
            <w:r>
              <w:rPr>
                <w:rFonts w:ascii="Times New Roman" w:hAnsi="Times New Roman"/>
              </w:rPr>
              <w:t>12</w:t>
            </w:r>
          </w:p>
          <w:p w:rsidR="00D46479" w:rsidRDefault="00D46479" w:rsidP="00541BAE">
            <w:pPr>
              <w:jc w:val="center"/>
              <w:rPr>
                <w:rFonts w:ascii="Times New Roman" w:hAnsi="Times New Roman"/>
              </w:rPr>
            </w:pPr>
          </w:p>
          <w:p w:rsidR="00B25E20" w:rsidRPr="0002462D" w:rsidRDefault="00A22BA8" w:rsidP="00541BAE">
            <w:pPr>
              <w:jc w:val="center"/>
              <w:rPr>
                <w:rFonts w:ascii="Times New Roman" w:hAnsi="Times New Roman"/>
              </w:rPr>
            </w:pPr>
            <w:r>
              <w:rPr>
                <w:rFonts w:ascii="Times New Roman" w:hAnsi="Times New Roman"/>
              </w:rPr>
              <w:t>10</w:t>
            </w:r>
          </w:p>
        </w:tc>
        <w:tc>
          <w:tcPr>
            <w:tcW w:w="1719" w:type="dxa"/>
          </w:tcPr>
          <w:p w:rsidR="00B25E20" w:rsidRPr="0002462D" w:rsidRDefault="00B25E20" w:rsidP="00541BAE">
            <w:pPr>
              <w:jc w:val="center"/>
              <w:rPr>
                <w:rFonts w:ascii="Times New Roman" w:hAnsi="Times New Roman"/>
              </w:rPr>
            </w:pPr>
            <w:r w:rsidRPr="0002462D">
              <w:rPr>
                <w:rFonts w:ascii="Times New Roman" w:hAnsi="Times New Roman"/>
              </w:rPr>
              <w:t>1</w:t>
            </w:r>
            <w:r w:rsidR="009E04B4">
              <w:rPr>
                <w:rFonts w:ascii="Times New Roman" w:hAnsi="Times New Roman"/>
              </w:rPr>
              <w:t>2</w:t>
            </w:r>
          </w:p>
          <w:p w:rsidR="00D46479" w:rsidRDefault="00D46479" w:rsidP="00B05B57">
            <w:pPr>
              <w:jc w:val="center"/>
              <w:rPr>
                <w:rFonts w:ascii="Times New Roman" w:hAnsi="Times New Roman"/>
              </w:rPr>
            </w:pPr>
          </w:p>
          <w:p w:rsidR="00B25E20" w:rsidRPr="0002462D" w:rsidRDefault="00B05B57" w:rsidP="00B05B57">
            <w:pPr>
              <w:jc w:val="center"/>
              <w:rPr>
                <w:rFonts w:ascii="Times New Roman" w:hAnsi="Times New Roman"/>
              </w:rPr>
            </w:pPr>
            <w:r>
              <w:rPr>
                <w:rFonts w:ascii="Times New Roman" w:hAnsi="Times New Roman"/>
              </w:rPr>
              <w:t>18</w:t>
            </w:r>
          </w:p>
        </w:tc>
        <w:tc>
          <w:tcPr>
            <w:tcW w:w="2974" w:type="dxa"/>
          </w:tcPr>
          <w:p w:rsidR="00B25E20" w:rsidRPr="0002462D" w:rsidRDefault="003D18CE" w:rsidP="003D18CE">
            <w:pPr>
              <w:shd w:val="clear" w:color="auto" w:fill="FFFFFF"/>
              <w:rPr>
                <w:rFonts w:ascii="Times New Roman" w:hAnsi="Times New Roman"/>
              </w:rPr>
            </w:pPr>
            <w:r w:rsidRPr="003D18CE">
              <w:rPr>
                <w:rFonts w:ascii="Times New Roman" w:hAnsi="Times New Roman"/>
                <w:color w:val="000000"/>
                <w:sz w:val="24"/>
                <w:szCs w:val="24"/>
              </w:rPr>
              <w:t>Выполнение нормативов</w:t>
            </w:r>
            <w:r>
              <w:rPr>
                <w:rFonts w:ascii="Times New Roman" w:hAnsi="Times New Roman"/>
                <w:color w:val="000000"/>
                <w:sz w:val="24"/>
                <w:szCs w:val="24"/>
              </w:rPr>
              <w:t xml:space="preserve"> </w:t>
            </w:r>
            <w:r w:rsidRPr="003D18CE">
              <w:rPr>
                <w:rFonts w:ascii="Times New Roman" w:hAnsi="Times New Roman"/>
                <w:color w:val="000000"/>
                <w:sz w:val="24"/>
                <w:szCs w:val="24"/>
              </w:rPr>
              <w:t>ОФП, СФП,</w:t>
            </w:r>
            <w:r>
              <w:rPr>
                <w:rFonts w:ascii="Times New Roman" w:hAnsi="Times New Roman"/>
                <w:color w:val="000000"/>
                <w:sz w:val="24"/>
                <w:szCs w:val="24"/>
              </w:rPr>
              <w:t xml:space="preserve"> </w:t>
            </w:r>
            <w:r w:rsidRPr="003D18CE">
              <w:rPr>
                <w:rFonts w:ascii="Times New Roman" w:hAnsi="Times New Roman"/>
                <w:color w:val="000000"/>
                <w:sz w:val="24"/>
                <w:szCs w:val="24"/>
              </w:rPr>
              <w:t>ТТК - оранжевый пояс.</w:t>
            </w:r>
            <w:r>
              <w:rPr>
                <w:rFonts w:ascii="Times New Roman" w:hAnsi="Times New Roman"/>
                <w:color w:val="000000"/>
                <w:sz w:val="24"/>
                <w:szCs w:val="24"/>
              </w:rPr>
              <w:t xml:space="preserve"> </w:t>
            </w:r>
            <w:r w:rsidRPr="003D18CE">
              <w:rPr>
                <w:rFonts w:ascii="Times New Roman" w:hAnsi="Times New Roman"/>
                <w:color w:val="000000"/>
                <w:sz w:val="24"/>
                <w:szCs w:val="24"/>
              </w:rPr>
              <w:t>Выполнение нормативов</w:t>
            </w:r>
            <w:r>
              <w:rPr>
                <w:rFonts w:ascii="Times New Roman" w:hAnsi="Times New Roman"/>
                <w:color w:val="000000"/>
                <w:sz w:val="24"/>
                <w:szCs w:val="24"/>
              </w:rPr>
              <w:t xml:space="preserve"> </w:t>
            </w:r>
            <w:r w:rsidRPr="003D18CE">
              <w:rPr>
                <w:rFonts w:ascii="Times New Roman" w:hAnsi="Times New Roman"/>
                <w:color w:val="000000"/>
                <w:sz w:val="24"/>
                <w:szCs w:val="24"/>
              </w:rPr>
              <w:t>ОФП, СФП-</w:t>
            </w:r>
            <w:r>
              <w:rPr>
                <w:rFonts w:ascii="Times New Roman" w:hAnsi="Times New Roman"/>
                <w:color w:val="000000"/>
                <w:sz w:val="24"/>
                <w:szCs w:val="24"/>
              </w:rPr>
              <w:t xml:space="preserve"> </w:t>
            </w:r>
            <w:r w:rsidRPr="003D18CE">
              <w:rPr>
                <w:rFonts w:ascii="Times New Roman" w:hAnsi="Times New Roman"/>
                <w:color w:val="000000"/>
                <w:sz w:val="24"/>
                <w:szCs w:val="24"/>
              </w:rPr>
              <w:t>зеленый пояс и выше</w:t>
            </w:r>
          </w:p>
        </w:tc>
      </w:tr>
      <w:tr w:rsidR="00B25E20" w:rsidTr="003D71E1">
        <w:tc>
          <w:tcPr>
            <w:tcW w:w="711" w:type="dxa"/>
          </w:tcPr>
          <w:p w:rsidR="00B25E20" w:rsidRPr="0002462D" w:rsidRDefault="00B25E20" w:rsidP="00541BAE">
            <w:pPr>
              <w:jc w:val="center"/>
              <w:rPr>
                <w:rFonts w:ascii="Times New Roman" w:hAnsi="Times New Roman"/>
              </w:rPr>
            </w:pPr>
            <w:r w:rsidRPr="0002462D">
              <w:rPr>
                <w:rFonts w:ascii="Times New Roman" w:hAnsi="Times New Roman"/>
              </w:rPr>
              <w:t>СС</w:t>
            </w:r>
          </w:p>
        </w:tc>
        <w:tc>
          <w:tcPr>
            <w:tcW w:w="1141" w:type="dxa"/>
          </w:tcPr>
          <w:p w:rsidR="00B25E20" w:rsidRDefault="00D46479" w:rsidP="00541BAE">
            <w:pPr>
              <w:jc w:val="center"/>
              <w:rPr>
                <w:rFonts w:ascii="Times New Roman" w:hAnsi="Times New Roman"/>
              </w:rPr>
            </w:pPr>
            <w:r>
              <w:rPr>
                <w:rFonts w:ascii="Times New Roman" w:hAnsi="Times New Roman"/>
              </w:rPr>
              <w:t>До 1</w:t>
            </w:r>
            <w:r w:rsidR="00B25E20" w:rsidRPr="0002462D">
              <w:rPr>
                <w:rFonts w:ascii="Times New Roman" w:hAnsi="Times New Roman"/>
              </w:rPr>
              <w:t>год</w:t>
            </w:r>
            <w:r>
              <w:rPr>
                <w:rFonts w:ascii="Times New Roman" w:hAnsi="Times New Roman"/>
              </w:rPr>
              <w:t>а</w:t>
            </w:r>
          </w:p>
          <w:p w:rsidR="00B25E20" w:rsidRPr="0002462D" w:rsidRDefault="00D46479" w:rsidP="00D46479">
            <w:pPr>
              <w:jc w:val="center"/>
              <w:rPr>
                <w:rFonts w:ascii="Times New Roman" w:hAnsi="Times New Roman"/>
              </w:rPr>
            </w:pPr>
            <w:r>
              <w:rPr>
                <w:rFonts w:ascii="Times New Roman" w:hAnsi="Times New Roman"/>
              </w:rPr>
              <w:t>Свыше 1</w:t>
            </w:r>
            <w:r w:rsidR="00B25E20" w:rsidRPr="0002462D">
              <w:rPr>
                <w:rFonts w:ascii="Times New Roman" w:hAnsi="Times New Roman"/>
              </w:rPr>
              <w:t>год</w:t>
            </w:r>
            <w:r>
              <w:rPr>
                <w:rFonts w:ascii="Times New Roman" w:hAnsi="Times New Roman"/>
              </w:rPr>
              <w:t>а</w:t>
            </w:r>
          </w:p>
        </w:tc>
        <w:tc>
          <w:tcPr>
            <w:tcW w:w="1729" w:type="dxa"/>
          </w:tcPr>
          <w:p w:rsidR="00B25E20" w:rsidRPr="001A1523" w:rsidRDefault="006E3312" w:rsidP="00541BAE">
            <w:pPr>
              <w:jc w:val="center"/>
              <w:rPr>
                <w:rFonts w:ascii="Times New Roman" w:hAnsi="Times New Roman"/>
              </w:rPr>
            </w:pPr>
            <w:r>
              <w:rPr>
                <w:rFonts w:ascii="Times New Roman" w:hAnsi="Times New Roman"/>
              </w:rPr>
              <w:t>15</w:t>
            </w:r>
            <w:r w:rsidR="00D46479">
              <w:rPr>
                <w:rFonts w:ascii="Times New Roman" w:hAnsi="Times New Roman"/>
              </w:rPr>
              <w:t>-16</w:t>
            </w:r>
          </w:p>
          <w:p w:rsidR="00B25E20" w:rsidRPr="001A1523" w:rsidRDefault="006E3312" w:rsidP="00541BAE">
            <w:pPr>
              <w:jc w:val="center"/>
              <w:rPr>
                <w:rFonts w:ascii="Times New Roman" w:hAnsi="Times New Roman"/>
              </w:rPr>
            </w:pPr>
            <w:r>
              <w:rPr>
                <w:rFonts w:ascii="Times New Roman" w:hAnsi="Times New Roman"/>
              </w:rPr>
              <w:t>16</w:t>
            </w:r>
            <w:r w:rsidR="00D46479">
              <w:rPr>
                <w:rFonts w:ascii="Times New Roman" w:hAnsi="Times New Roman"/>
              </w:rPr>
              <w:t>-17</w:t>
            </w:r>
          </w:p>
        </w:tc>
        <w:tc>
          <w:tcPr>
            <w:tcW w:w="1638" w:type="dxa"/>
          </w:tcPr>
          <w:p w:rsidR="00B25E20" w:rsidRDefault="00B25E20" w:rsidP="00541BAE">
            <w:pPr>
              <w:jc w:val="center"/>
              <w:rPr>
                <w:rFonts w:ascii="Times New Roman" w:hAnsi="Times New Roman"/>
              </w:rPr>
            </w:pPr>
            <w:r w:rsidRPr="0002462D">
              <w:rPr>
                <w:rFonts w:ascii="Times New Roman" w:hAnsi="Times New Roman"/>
              </w:rPr>
              <w:t>8</w:t>
            </w:r>
          </w:p>
          <w:p w:rsidR="00B25E20" w:rsidRPr="0002462D" w:rsidRDefault="00B25E20" w:rsidP="00541BAE">
            <w:pPr>
              <w:jc w:val="center"/>
              <w:rPr>
                <w:rFonts w:ascii="Times New Roman" w:hAnsi="Times New Roman"/>
              </w:rPr>
            </w:pPr>
            <w:r w:rsidRPr="0002462D">
              <w:rPr>
                <w:rFonts w:ascii="Times New Roman" w:hAnsi="Times New Roman"/>
              </w:rPr>
              <w:t>6</w:t>
            </w:r>
          </w:p>
        </w:tc>
        <w:tc>
          <w:tcPr>
            <w:tcW w:w="1719" w:type="dxa"/>
          </w:tcPr>
          <w:p w:rsidR="00B25E20" w:rsidRDefault="000955C2" w:rsidP="00541BAE">
            <w:pPr>
              <w:jc w:val="center"/>
              <w:rPr>
                <w:rFonts w:ascii="Times New Roman" w:hAnsi="Times New Roman"/>
              </w:rPr>
            </w:pPr>
            <w:r>
              <w:rPr>
                <w:rFonts w:ascii="Times New Roman" w:hAnsi="Times New Roman"/>
              </w:rPr>
              <w:t>24</w:t>
            </w:r>
          </w:p>
          <w:p w:rsidR="00B25E20" w:rsidRPr="0002462D" w:rsidRDefault="00B25E20" w:rsidP="000955C2">
            <w:pPr>
              <w:jc w:val="center"/>
              <w:rPr>
                <w:rFonts w:ascii="Times New Roman" w:hAnsi="Times New Roman"/>
              </w:rPr>
            </w:pPr>
            <w:r w:rsidRPr="0002462D">
              <w:rPr>
                <w:rFonts w:ascii="Times New Roman" w:hAnsi="Times New Roman"/>
              </w:rPr>
              <w:t>2</w:t>
            </w:r>
            <w:r w:rsidR="000955C2">
              <w:rPr>
                <w:rFonts w:ascii="Times New Roman" w:hAnsi="Times New Roman"/>
              </w:rPr>
              <w:t>8</w:t>
            </w:r>
          </w:p>
        </w:tc>
        <w:tc>
          <w:tcPr>
            <w:tcW w:w="2974" w:type="dxa"/>
          </w:tcPr>
          <w:p w:rsidR="00B25E20" w:rsidRPr="0002462D" w:rsidRDefault="00B25E20" w:rsidP="00541BAE">
            <w:pPr>
              <w:rPr>
                <w:rFonts w:ascii="Times New Roman" w:hAnsi="Times New Roman"/>
              </w:rPr>
            </w:pPr>
            <w:r w:rsidRPr="0002462D">
              <w:rPr>
                <w:rFonts w:ascii="Times New Roman" w:hAnsi="Times New Roman"/>
              </w:rPr>
              <w:t>Нормативы по</w:t>
            </w:r>
            <w:r>
              <w:rPr>
                <w:rFonts w:ascii="Times New Roman" w:hAnsi="Times New Roman"/>
              </w:rPr>
              <w:t xml:space="preserve"> </w:t>
            </w:r>
            <w:r w:rsidRPr="0002462D">
              <w:rPr>
                <w:rFonts w:ascii="Times New Roman" w:hAnsi="Times New Roman"/>
              </w:rPr>
              <w:t>ОФП, СФП,</w:t>
            </w:r>
            <w:r>
              <w:rPr>
                <w:rFonts w:ascii="Times New Roman" w:hAnsi="Times New Roman"/>
              </w:rPr>
              <w:t xml:space="preserve"> ТТП, теоретической подготов</w:t>
            </w:r>
            <w:r w:rsidRPr="0002462D">
              <w:rPr>
                <w:rFonts w:ascii="Times New Roman" w:hAnsi="Times New Roman"/>
              </w:rPr>
              <w:t>ке и спортивной</w:t>
            </w:r>
            <w:r>
              <w:rPr>
                <w:rFonts w:ascii="Times New Roman" w:hAnsi="Times New Roman"/>
              </w:rPr>
              <w:t xml:space="preserve"> </w:t>
            </w:r>
            <w:r w:rsidRPr="0002462D">
              <w:rPr>
                <w:rFonts w:ascii="Times New Roman" w:hAnsi="Times New Roman"/>
              </w:rPr>
              <w:t>(</w:t>
            </w:r>
            <w:r w:rsidRPr="0002462D">
              <w:rPr>
                <w:rFonts w:ascii="Times New Roman" w:hAnsi="Times New Roman"/>
                <w:lang w:val="en-US"/>
              </w:rPr>
              <w:t>MC</w:t>
            </w:r>
            <w:r w:rsidRPr="0002462D">
              <w:rPr>
                <w:rFonts w:ascii="Times New Roman" w:hAnsi="Times New Roman"/>
              </w:rPr>
              <w:t>)</w:t>
            </w:r>
          </w:p>
        </w:tc>
      </w:tr>
    </w:tbl>
    <w:p w:rsidR="00FC1B43" w:rsidRPr="0016265C" w:rsidRDefault="00FC1B43" w:rsidP="00FC1B43">
      <w:pPr>
        <w:spacing w:after="0" w:line="240" w:lineRule="auto"/>
        <w:ind w:firstLine="567"/>
        <w:rPr>
          <w:rFonts w:ascii="Times New Roman" w:hAnsi="Times New Roman"/>
          <w:sz w:val="24"/>
          <w:szCs w:val="24"/>
        </w:rPr>
      </w:pPr>
    </w:p>
    <w:p w:rsidR="00FC1B43" w:rsidRDefault="00FC1B43" w:rsidP="00FC1B43">
      <w:pPr>
        <w:spacing w:after="0" w:line="240" w:lineRule="auto"/>
        <w:ind w:firstLine="284"/>
        <w:rPr>
          <w:rFonts w:ascii="Times New Roman" w:hAnsi="Times New Roman"/>
          <w:sz w:val="24"/>
          <w:szCs w:val="24"/>
        </w:rPr>
      </w:pPr>
    </w:p>
    <w:p w:rsidR="002076CA" w:rsidRDefault="002076CA" w:rsidP="00FC1B43">
      <w:pPr>
        <w:spacing w:after="0" w:line="240" w:lineRule="auto"/>
        <w:ind w:firstLine="284"/>
        <w:rPr>
          <w:rFonts w:ascii="Times New Roman" w:hAnsi="Times New Roman"/>
          <w:sz w:val="24"/>
          <w:szCs w:val="24"/>
        </w:rPr>
      </w:pPr>
    </w:p>
    <w:p w:rsidR="003D71E1" w:rsidRDefault="003D71E1"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4F5B69" w:rsidRDefault="004F5B69" w:rsidP="00FC1B43">
      <w:pPr>
        <w:spacing w:after="0" w:line="240" w:lineRule="auto"/>
        <w:ind w:firstLine="284"/>
        <w:rPr>
          <w:rFonts w:ascii="Times New Roman" w:hAnsi="Times New Roman"/>
          <w:sz w:val="24"/>
          <w:szCs w:val="24"/>
        </w:rPr>
      </w:pPr>
    </w:p>
    <w:p w:rsidR="003D71E1" w:rsidRDefault="003D71E1" w:rsidP="00FC1B43">
      <w:pPr>
        <w:spacing w:after="0" w:line="240" w:lineRule="auto"/>
        <w:ind w:firstLine="284"/>
        <w:rPr>
          <w:rFonts w:ascii="Times New Roman" w:hAnsi="Times New Roman"/>
          <w:sz w:val="24"/>
          <w:szCs w:val="24"/>
        </w:rPr>
      </w:pPr>
    </w:p>
    <w:p w:rsidR="003D71E1" w:rsidRDefault="003D71E1" w:rsidP="00FC1B43">
      <w:pPr>
        <w:spacing w:after="0" w:line="240" w:lineRule="auto"/>
        <w:ind w:firstLine="284"/>
        <w:rPr>
          <w:rFonts w:ascii="Times New Roman" w:hAnsi="Times New Roman"/>
          <w:sz w:val="24"/>
          <w:szCs w:val="24"/>
        </w:rPr>
      </w:pPr>
    </w:p>
    <w:p w:rsidR="003D71E1" w:rsidRDefault="003D71E1" w:rsidP="00FC1B43">
      <w:pPr>
        <w:spacing w:after="0" w:line="240" w:lineRule="auto"/>
        <w:ind w:firstLine="284"/>
        <w:rPr>
          <w:rFonts w:ascii="Times New Roman" w:hAnsi="Times New Roman"/>
          <w:sz w:val="24"/>
          <w:szCs w:val="24"/>
        </w:rPr>
      </w:pPr>
    </w:p>
    <w:p w:rsidR="002076CA" w:rsidRDefault="002076CA" w:rsidP="00FC1B43">
      <w:pPr>
        <w:spacing w:after="0" w:line="240" w:lineRule="auto"/>
        <w:ind w:firstLine="284"/>
        <w:rPr>
          <w:rFonts w:ascii="Times New Roman" w:hAnsi="Times New Roman"/>
          <w:sz w:val="24"/>
          <w:szCs w:val="24"/>
        </w:rPr>
      </w:pPr>
    </w:p>
    <w:p w:rsidR="002076CA" w:rsidRDefault="002076CA" w:rsidP="00FC1B43">
      <w:pPr>
        <w:spacing w:after="0" w:line="240" w:lineRule="auto"/>
        <w:ind w:firstLine="284"/>
        <w:rPr>
          <w:rFonts w:ascii="Times New Roman" w:hAnsi="Times New Roman"/>
          <w:sz w:val="24"/>
          <w:szCs w:val="24"/>
        </w:rPr>
      </w:pPr>
    </w:p>
    <w:p w:rsidR="002076CA" w:rsidRDefault="002076CA" w:rsidP="00FC1B43">
      <w:pPr>
        <w:spacing w:after="0" w:line="240" w:lineRule="auto"/>
        <w:ind w:firstLine="284"/>
        <w:rPr>
          <w:rFonts w:ascii="Times New Roman" w:hAnsi="Times New Roman"/>
          <w:sz w:val="24"/>
          <w:szCs w:val="24"/>
        </w:rPr>
      </w:pPr>
    </w:p>
    <w:p w:rsidR="00D46479" w:rsidRDefault="00D46479" w:rsidP="00FC1B43">
      <w:pPr>
        <w:spacing w:after="0" w:line="240" w:lineRule="auto"/>
        <w:ind w:firstLine="284"/>
        <w:rPr>
          <w:rFonts w:ascii="Times New Roman" w:hAnsi="Times New Roman"/>
          <w:sz w:val="24"/>
          <w:szCs w:val="24"/>
        </w:rPr>
      </w:pPr>
    </w:p>
    <w:p w:rsidR="00D46479" w:rsidRDefault="00D46479" w:rsidP="00FC1B43">
      <w:pPr>
        <w:spacing w:after="0" w:line="240" w:lineRule="auto"/>
        <w:ind w:firstLine="284"/>
        <w:rPr>
          <w:rFonts w:ascii="Times New Roman" w:hAnsi="Times New Roman"/>
          <w:sz w:val="24"/>
          <w:szCs w:val="24"/>
        </w:rPr>
      </w:pPr>
    </w:p>
    <w:p w:rsidR="00D46479" w:rsidRDefault="00D46479" w:rsidP="00FC1B43">
      <w:pPr>
        <w:spacing w:after="0" w:line="240" w:lineRule="auto"/>
        <w:ind w:firstLine="284"/>
        <w:rPr>
          <w:rFonts w:ascii="Times New Roman" w:hAnsi="Times New Roman"/>
          <w:sz w:val="24"/>
          <w:szCs w:val="24"/>
        </w:rPr>
      </w:pPr>
    </w:p>
    <w:p w:rsidR="00B0337B" w:rsidRPr="00B0337B" w:rsidRDefault="00B0337B" w:rsidP="00B0337B">
      <w:pPr>
        <w:pStyle w:val="a4"/>
        <w:numPr>
          <w:ilvl w:val="1"/>
          <w:numId w:val="45"/>
        </w:numPr>
        <w:spacing w:after="0" w:line="240" w:lineRule="auto"/>
        <w:jc w:val="center"/>
        <w:rPr>
          <w:rFonts w:ascii="Times New Roman" w:hAnsi="Times New Roman"/>
          <w:b/>
          <w:sz w:val="24"/>
          <w:szCs w:val="24"/>
        </w:rPr>
      </w:pPr>
      <w:r w:rsidRPr="00B0337B">
        <w:rPr>
          <w:rFonts w:ascii="Times New Roman" w:hAnsi="Times New Roman"/>
          <w:b/>
          <w:sz w:val="24"/>
          <w:szCs w:val="24"/>
        </w:rPr>
        <w:lastRenderedPageBreak/>
        <w:t>ОБЩАЯ ХАРАКТЕРИСТИКА ОБРАЗОВАТЕЛЬНОЙ ПРОГРАММЫ</w:t>
      </w:r>
    </w:p>
    <w:p w:rsidR="00B0337B" w:rsidRDefault="00B0337B" w:rsidP="00B0337B">
      <w:pPr>
        <w:spacing w:after="0" w:line="240" w:lineRule="auto"/>
        <w:jc w:val="both"/>
        <w:rPr>
          <w:rFonts w:ascii="Times New Roman" w:hAnsi="Times New Roman"/>
          <w:b/>
          <w:sz w:val="24"/>
          <w:szCs w:val="24"/>
        </w:rPr>
      </w:pPr>
    </w:p>
    <w:p w:rsidR="00B0337B" w:rsidRPr="000E1A1C" w:rsidRDefault="00B0337B" w:rsidP="00B0337B">
      <w:pPr>
        <w:spacing w:after="0" w:line="240" w:lineRule="auto"/>
        <w:ind w:firstLine="709"/>
        <w:rPr>
          <w:rFonts w:ascii="Times New Roman" w:hAnsi="Times New Roman"/>
          <w:sz w:val="24"/>
          <w:szCs w:val="24"/>
          <w:shd w:val="clear" w:color="auto" w:fill="FFFFFF"/>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жание спортивной тренировки, с</w:t>
      </w:r>
      <w:r>
        <w:rPr>
          <w:rStyle w:val="56"/>
          <w:sz w:val="24"/>
          <w:szCs w:val="24"/>
        </w:rPr>
        <w:t>оревновательной и вне соревнова</w:t>
      </w:r>
      <w:r w:rsidRPr="00033740">
        <w:rPr>
          <w:rStyle w:val="56"/>
          <w:sz w:val="24"/>
          <w:szCs w:val="24"/>
        </w:rPr>
        <w:t xml:space="preserve">тельной деятельности учащихся </w:t>
      </w:r>
      <w:r>
        <w:rPr>
          <w:rStyle w:val="56"/>
          <w:sz w:val="24"/>
          <w:szCs w:val="24"/>
        </w:rPr>
        <w:t>спортивных школ и клубов. Приве</w:t>
      </w:r>
      <w:r w:rsidRPr="00033740">
        <w:rPr>
          <w:rStyle w:val="56"/>
          <w:sz w:val="24"/>
          <w:szCs w:val="24"/>
        </w:rPr>
        <w:t>дены целесообразные способы организации обучения двигательным действиям. 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обу</w:t>
      </w:r>
      <w:r w:rsidRPr="000E1A1C">
        <w:rPr>
          <w:rStyle w:val="56"/>
          <w:sz w:val="24"/>
          <w:szCs w:val="24"/>
        </w:rPr>
        <w:t>чающемуся для достижения высоких спортивных результатов. Учебная программа играет ведущую роль в раскрытии содержания обучения дзюдо и применении организационных форм обучения и совершенствования подготовки д</w:t>
      </w:r>
      <w:r>
        <w:rPr>
          <w:rStyle w:val="56"/>
          <w:sz w:val="24"/>
          <w:szCs w:val="24"/>
        </w:rPr>
        <w:t>зюдоистов, направленной на выра</w:t>
      </w:r>
      <w:r w:rsidRPr="000E1A1C">
        <w:rPr>
          <w:rStyle w:val="56"/>
          <w:sz w:val="24"/>
          <w:szCs w:val="24"/>
        </w:rPr>
        <w:t>ботку навыков, усвоение знани</w:t>
      </w:r>
      <w:r>
        <w:rPr>
          <w:rStyle w:val="56"/>
          <w:sz w:val="24"/>
          <w:szCs w:val="24"/>
        </w:rPr>
        <w:t>й и формирование важных личност</w:t>
      </w:r>
      <w:r w:rsidRPr="000E1A1C">
        <w:rPr>
          <w:rStyle w:val="56"/>
          <w:sz w:val="24"/>
          <w:szCs w:val="24"/>
        </w:rPr>
        <w:t>ных качеств обучающихся в условиях многол</w:t>
      </w:r>
      <w:r>
        <w:rPr>
          <w:rStyle w:val="56"/>
          <w:sz w:val="24"/>
          <w:szCs w:val="24"/>
        </w:rPr>
        <w:t>етней подготовки.</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 xml:space="preserve">ыков, но и развитие мышления </w:t>
      </w:r>
      <w:r w:rsidR="00355BD4">
        <w:rPr>
          <w:rStyle w:val="56"/>
          <w:sz w:val="24"/>
          <w:szCs w:val="24"/>
        </w:rPr>
        <w:t>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Структурирование учебного материала программы построено по принципу «расширяющейся спирали», благодаря чему одна и та же мыслительная операция отрабатывается на занятиях периодически многократно, причем содержание</w:t>
      </w:r>
      <w:r>
        <w:rPr>
          <w:rStyle w:val="56"/>
          <w:sz w:val="24"/>
          <w:szCs w:val="24"/>
        </w:rPr>
        <w:t xml:space="preserve"> постепенно усложняется и расши</w:t>
      </w:r>
      <w:r w:rsidRPr="000E1A1C">
        <w:rPr>
          <w:rStyle w:val="56"/>
          <w:sz w:val="24"/>
          <w:szCs w:val="24"/>
        </w:rPr>
        <w:t>ряется за счет обогащения новыми компонентами, на основе углуб</w:t>
      </w:r>
      <w:r w:rsidRPr="000E1A1C">
        <w:rPr>
          <w:rStyle w:val="56"/>
          <w:sz w:val="24"/>
          <w:szCs w:val="24"/>
        </w:rPr>
        <w:softHyphen/>
        <w:t>ленной проработки каждого двига</w:t>
      </w:r>
      <w:r>
        <w:rPr>
          <w:rStyle w:val="56"/>
          <w:sz w:val="24"/>
          <w:szCs w:val="24"/>
        </w:rPr>
        <w:t>тельного действия. При этом мыс</w:t>
      </w:r>
      <w:r w:rsidRPr="000E1A1C">
        <w:rPr>
          <w:rStyle w:val="56"/>
          <w:sz w:val="24"/>
          <w:szCs w:val="24"/>
        </w:rPr>
        <w:t>лительной операцией является акт мышления, благодаря которому решается элементарная задача, неразложимая на более простые.</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Личность одаренного спортсмен</w:t>
      </w:r>
      <w:r>
        <w:rPr>
          <w:rStyle w:val="56"/>
          <w:sz w:val="24"/>
          <w:szCs w:val="24"/>
        </w:rPr>
        <w:t>а характеризуется тем, что в ос</w:t>
      </w:r>
      <w:r w:rsidRPr="000E1A1C">
        <w:rPr>
          <w:rStyle w:val="56"/>
          <w:sz w:val="24"/>
          <w:szCs w:val="24"/>
        </w:rPr>
        <w:t>нове ее творческой деятельности</w:t>
      </w:r>
      <w:r>
        <w:rPr>
          <w:rStyle w:val="56"/>
          <w:sz w:val="24"/>
          <w:szCs w:val="24"/>
        </w:rPr>
        <w:t xml:space="preserve"> лежат мотивы, интересы, потреб</w:t>
      </w:r>
      <w:r w:rsidRPr="000E1A1C">
        <w:rPr>
          <w:rStyle w:val="56"/>
          <w:sz w:val="24"/>
          <w:szCs w:val="24"/>
        </w:rPr>
        <w:t xml:space="preserve">ности, непосредственно связанные с содержанием тренировочной и соревновательной деятельности. </w:t>
      </w:r>
      <w:r>
        <w:rPr>
          <w:rStyle w:val="56"/>
          <w:sz w:val="24"/>
          <w:szCs w:val="24"/>
        </w:rPr>
        <w:t>Спортивная деятельность, мотиви</w:t>
      </w:r>
      <w:r w:rsidRPr="000E1A1C">
        <w:rPr>
          <w:rStyle w:val="56"/>
          <w:sz w:val="24"/>
          <w:szCs w:val="24"/>
        </w:rPr>
        <w:t>рованная на данной основе, позволит дзюдоисту успешнее развивать интеллектуально-творческие способности. Однако общеизвестно, что успехов в реализации своих т</w:t>
      </w:r>
      <w:r>
        <w:rPr>
          <w:rStyle w:val="56"/>
          <w:sz w:val="24"/>
          <w:szCs w:val="24"/>
        </w:rPr>
        <w:t>ворческих способностей добивает</w:t>
      </w:r>
      <w:r w:rsidRPr="000E1A1C">
        <w:rPr>
          <w:rStyle w:val="56"/>
          <w:sz w:val="24"/>
          <w:szCs w:val="24"/>
        </w:rPr>
        <w:t>ся часто не тот спортсмен, который обладает высоким интеллектом и способностью к творческому мы</w:t>
      </w:r>
      <w:r>
        <w:rPr>
          <w:rStyle w:val="56"/>
          <w:sz w:val="24"/>
          <w:szCs w:val="24"/>
        </w:rPr>
        <w:t>шлению, а тот, кто более настой</w:t>
      </w:r>
      <w:r w:rsidRPr="000E1A1C">
        <w:rPr>
          <w:rStyle w:val="56"/>
          <w:sz w:val="24"/>
          <w:szCs w:val="24"/>
        </w:rPr>
        <w:t>чиво и упорно идет к своей цели.</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Учебный материал представле</w:t>
      </w:r>
      <w:r>
        <w:rPr>
          <w:rStyle w:val="56"/>
          <w:sz w:val="24"/>
          <w:szCs w:val="24"/>
        </w:rPr>
        <w:t>н по видам подготовки: технико-</w:t>
      </w:r>
      <w:r w:rsidRPr="000E1A1C">
        <w:rPr>
          <w:rStyle w:val="56"/>
          <w:sz w:val="24"/>
          <w:szCs w:val="24"/>
        </w:rPr>
        <w:t>тактической, физической, психоло</w:t>
      </w:r>
      <w:r>
        <w:rPr>
          <w:rStyle w:val="56"/>
          <w:sz w:val="24"/>
          <w:szCs w:val="24"/>
        </w:rPr>
        <w:t>гической, методической, соревно</w:t>
      </w:r>
      <w:r w:rsidRPr="000E1A1C">
        <w:rPr>
          <w:rStyle w:val="56"/>
          <w:sz w:val="24"/>
          <w:szCs w:val="24"/>
        </w:rPr>
        <w:t xml:space="preserve">вательной. В технико-тактической подготовке предусматривается изучение техники и тактики дзюдо. Тактика дзюдо изложена </w:t>
      </w:r>
      <w:r w:rsidRPr="000E1A1C">
        <w:rPr>
          <w:rStyle w:val="55"/>
          <w:sz w:val="24"/>
          <w:szCs w:val="24"/>
        </w:rPr>
        <w:t xml:space="preserve">в </w:t>
      </w:r>
      <w:r>
        <w:rPr>
          <w:rStyle w:val="56"/>
          <w:sz w:val="24"/>
          <w:szCs w:val="24"/>
        </w:rPr>
        <w:t>раз</w:t>
      </w:r>
      <w:r w:rsidRPr="000E1A1C">
        <w:rPr>
          <w:rStyle w:val="56"/>
          <w:sz w:val="24"/>
          <w:szCs w:val="24"/>
        </w:rPr>
        <w:t>делах: тактика проведения приемов</w:t>
      </w:r>
      <w:r>
        <w:rPr>
          <w:rStyle w:val="56"/>
          <w:sz w:val="24"/>
          <w:szCs w:val="24"/>
        </w:rPr>
        <w:t>, тактика ведения поединка, так</w:t>
      </w:r>
      <w:r w:rsidRPr="000E1A1C">
        <w:rPr>
          <w:rStyle w:val="56"/>
          <w:sz w:val="24"/>
          <w:szCs w:val="24"/>
        </w:rPr>
        <w:t>тика участия в соревнованиях. Физическая подготовка делится на об</w:t>
      </w:r>
      <w:r>
        <w:rPr>
          <w:rStyle w:val="56"/>
          <w:sz w:val="24"/>
          <w:szCs w:val="24"/>
        </w:rPr>
        <w:t>щ</w:t>
      </w:r>
      <w:r w:rsidRPr="000E1A1C">
        <w:rPr>
          <w:rStyle w:val="56"/>
          <w:sz w:val="24"/>
          <w:szCs w:val="24"/>
        </w:rPr>
        <w:t xml:space="preserve">ую и специальную. Специальная физическая </w:t>
      </w:r>
      <w:r>
        <w:rPr>
          <w:rStyle w:val="56"/>
          <w:sz w:val="24"/>
          <w:szCs w:val="24"/>
        </w:rPr>
        <w:t>подготовка пред</w:t>
      </w:r>
      <w:r w:rsidRPr="000E1A1C">
        <w:rPr>
          <w:rStyle w:val="56"/>
          <w:sz w:val="24"/>
          <w:szCs w:val="24"/>
        </w:rPr>
        <w:t>ставлена средствами, прин</w:t>
      </w:r>
      <w:r>
        <w:rPr>
          <w:rStyle w:val="56"/>
          <w:sz w:val="24"/>
          <w:szCs w:val="24"/>
        </w:rPr>
        <w:t>адлежащими дзюдо, общая - средст</w:t>
      </w:r>
      <w:r w:rsidRPr="000E1A1C">
        <w:rPr>
          <w:rStyle w:val="56"/>
          <w:sz w:val="24"/>
          <w:szCs w:val="24"/>
        </w:rPr>
        <w:t>вами других видов деятельности. Псих</w:t>
      </w:r>
      <w:r>
        <w:rPr>
          <w:rStyle w:val="56"/>
          <w:sz w:val="24"/>
          <w:szCs w:val="24"/>
        </w:rPr>
        <w:t>ологическая подготовка базирует</w:t>
      </w:r>
      <w:r w:rsidRPr="000E1A1C">
        <w:rPr>
          <w:rStyle w:val="56"/>
          <w:sz w:val="24"/>
          <w:szCs w:val="24"/>
        </w:rPr>
        <w:t>ся на развитии волевых и нравств</w:t>
      </w:r>
      <w:r>
        <w:rPr>
          <w:rStyle w:val="56"/>
          <w:sz w:val="24"/>
          <w:szCs w:val="24"/>
        </w:rPr>
        <w:t>енных качеств. Методическая под</w:t>
      </w:r>
      <w:r w:rsidRPr="000E1A1C">
        <w:rPr>
          <w:rStyle w:val="56"/>
          <w:sz w:val="24"/>
          <w:szCs w:val="24"/>
        </w:rPr>
        <w:t xml:space="preserve">готовка содержит учебные материалы по теории и методике дзюдо и судейской практике. </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В нормативной части изложены параметры зачетных требований по основным разделам подготовки по годам обучения. Расчет</w:t>
      </w:r>
      <w:r>
        <w:rPr>
          <w:rStyle w:val="56"/>
          <w:sz w:val="24"/>
          <w:szCs w:val="24"/>
        </w:rPr>
        <w:t>но-пла</w:t>
      </w:r>
      <w:r w:rsidRPr="000E1A1C">
        <w:rPr>
          <w:rStyle w:val="56"/>
          <w:sz w:val="24"/>
          <w:szCs w:val="24"/>
        </w:rPr>
        <w:t>новая часть включает: учебный пл</w:t>
      </w:r>
      <w:r>
        <w:rPr>
          <w:rStyle w:val="56"/>
          <w:sz w:val="24"/>
          <w:szCs w:val="24"/>
        </w:rPr>
        <w:t>ан и планы-графики расчета учеб</w:t>
      </w:r>
      <w:r w:rsidRPr="000E1A1C">
        <w:rPr>
          <w:rStyle w:val="56"/>
          <w:sz w:val="24"/>
          <w:szCs w:val="24"/>
        </w:rPr>
        <w:t>ных часов по годам обучения.</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 xml:space="preserve">Для достижения физического </w:t>
      </w:r>
      <w:r>
        <w:rPr>
          <w:rStyle w:val="56"/>
          <w:sz w:val="24"/>
          <w:szCs w:val="24"/>
        </w:rPr>
        <w:t>и нравственного совершенства не</w:t>
      </w:r>
      <w:r w:rsidRPr="000E1A1C">
        <w:rPr>
          <w:rStyle w:val="56"/>
          <w:sz w:val="24"/>
          <w:szCs w:val="24"/>
        </w:rPr>
        <w:t>обходимо решить три группы зада</w:t>
      </w:r>
      <w:r>
        <w:rPr>
          <w:rStyle w:val="56"/>
          <w:sz w:val="24"/>
          <w:szCs w:val="24"/>
        </w:rPr>
        <w:t>ч: образовательных, воспитатель</w:t>
      </w:r>
      <w:r w:rsidRPr="000E1A1C">
        <w:rPr>
          <w:rStyle w:val="56"/>
          <w:sz w:val="24"/>
          <w:szCs w:val="24"/>
        </w:rPr>
        <w:t>ных, оздоровительных. Группа образовательных задач состоит из усвоения теоретических и методиче</w:t>
      </w:r>
      <w:r>
        <w:rPr>
          <w:rStyle w:val="56"/>
          <w:sz w:val="24"/>
          <w:szCs w:val="24"/>
        </w:rPr>
        <w:t>ских основ дзюдо, овладения дви</w:t>
      </w:r>
      <w:r w:rsidRPr="000E1A1C">
        <w:rPr>
          <w:rStyle w:val="56"/>
          <w:sz w:val="24"/>
          <w:szCs w:val="24"/>
        </w:rPr>
        <w:t>гательной культурой дзюдо и овладения навыками противоборства с противниками, включая подготовку к соревнованиям (тренировку).</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t>Решение воспитательных задач предусматривает воспитание нравственных, волевых качест</w:t>
      </w:r>
      <w:r>
        <w:rPr>
          <w:rStyle w:val="56"/>
          <w:sz w:val="24"/>
          <w:szCs w:val="24"/>
        </w:rPr>
        <w:t>в. Оздоровительные задачи позво</w:t>
      </w:r>
      <w:r w:rsidRPr="000E1A1C">
        <w:rPr>
          <w:rStyle w:val="56"/>
          <w:sz w:val="24"/>
          <w:szCs w:val="24"/>
        </w:rPr>
        <w:t xml:space="preserve">ляют контролировать развитие </w:t>
      </w:r>
      <w:r>
        <w:rPr>
          <w:rStyle w:val="56"/>
          <w:sz w:val="24"/>
          <w:szCs w:val="24"/>
        </w:rPr>
        <w:t>форм и функций организма, сохра</w:t>
      </w:r>
      <w:r w:rsidRPr="000E1A1C">
        <w:rPr>
          <w:rStyle w:val="56"/>
          <w:sz w:val="24"/>
          <w:szCs w:val="24"/>
        </w:rPr>
        <w:t>нять и укреплять здоровье на основ</w:t>
      </w:r>
      <w:r>
        <w:rPr>
          <w:rStyle w:val="56"/>
          <w:sz w:val="24"/>
          <w:szCs w:val="24"/>
        </w:rPr>
        <w:t>е использования восстановитель</w:t>
      </w:r>
      <w:r w:rsidRPr="000E1A1C">
        <w:rPr>
          <w:rStyle w:val="56"/>
          <w:sz w:val="24"/>
          <w:szCs w:val="24"/>
        </w:rPr>
        <w:t>ных и медицинских мероприятий.</w:t>
      </w:r>
    </w:p>
    <w:p w:rsidR="00B0337B" w:rsidRPr="000E1A1C" w:rsidRDefault="00B0337B" w:rsidP="00B0337B">
      <w:pPr>
        <w:spacing w:after="0" w:line="240" w:lineRule="auto"/>
        <w:ind w:firstLine="709"/>
        <w:rPr>
          <w:rFonts w:ascii="Times New Roman" w:hAnsi="Times New Roman"/>
          <w:sz w:val="24"/>
          <w:szCs w:val="24"/>
        </w:rPr>
      </w:pPr>
      <w:r w:rsidRPr="000E1A1C">
        <w:rPr>
          <w:rStyle w:val="56"/>
          <w:sz w:val="24"/>
          <w:szCs w:val="24"/>
        </w:rPr>
        <w:lastRenderedPageBreak/>
        <w:t>На теоретических занятиях дзюдоист овладевает историческим опытом и элементами культуры д</w:t>
      </w:r>
      <w:r>
        <w:rPr>
          <w:rStyle w:val="56"/>
          <w:sz w:val="24"/>
          <w:szCs w:val="24"/>
        </w:rPr>
        <w:t>зюдо, осваивает методические ос</w:t>
      </w:r>
      <w:r w:rsidRPr="000E1A1C">
        <w:rPr>
          <w:rStyle w:val="56"/>
          <w:sz w:val="24"/>
          <w:szCs w:val="24"/>
        </w:rPr>
        <w:t>новы (планирования, методов обу</w:t>
      </w:r>
      <w:r>
        <w:rPr>
          <w:rStyle w:val="56"/>
          <w:sz w:val="24"/>
          <w:szCs w:val="24"/>
        </w:rPr>
        <w:t>чения, тактики), овладевает спо</w:t>
      </w:r>
      <w:r w:rsidRPr="000E1A1C">
        <w:rPr>
          <w:rStyle w:val="56"/>
          <w:sz w:val="24"/>
          <w:szCs w:val="24"/>
        </w:rPr>
        <w:t>собами наблюдения, регистрации</w:t>
      </w:r>
      <w:r>
        <w:rPr>
          <w:rStyle w:val="56"/>
          <w:sz w:val="24"/>
          <w:szCs w:val="24"/>
        </w:rPr>
        <w:t xml:space="preserve"> и обобщения тренировочных и со</w:t>
      </w:r>
      <w:r w:rsidRPr="000E1A1C">
        <w:rPr>
          <w:rStyle w:val="56"/>
          <w:sz w:val="24"/>
          <w:szCs w:val="24"/>
        </w:rPr>
        <w:t>ревновательных данных. Занятия подразделяются на учебные, тренировочные, контрольные и модельные, а соревнования - на главные, основные, отборочные и контрольные.</w:t>
      </w:r>
    </w:p>
    <w:p w:rsidR="00B0337B" w:rsidRPr="00E32864" w:rsidRDefault="00B0337B" w:rsidP="00B0337B">
      <w:pPr>
        <w:spacing w:after="0" w:line="240" w:lineRule="auto"/>
        <w:ind w:firstLine="709"/>
        <w:rPr>
          <w:rFonts w:ascii="Times New Roman" w:hAnsi="Times New Roman"/>
          <w:sz w:val="24"/>
          <w:szCs w:val="24"/>
        </w:rPr>
      </w:pPr>
      <w:r w:rsidRPr="000E1A1C">
        <w:rPr>
          <w:rStyle w:val="56"/>
          <w:sz w:val="24"/>
          <w:szCs w:val="24"/>
        </w:rPr>
        <w:t>На учебных занятиях изучают различные элементы техники и тактики, исправляют ошибки, закрепляют знакомые двигательные</w:t>
      </w:r>
      <w:r>
        <w:rPr>
          <w:rFonts w:ascii="Times New Roman" w:hAnsi="Times New Roman"/>
          <w:sz w:val="24"/>
          <w:szCs w:val="24"/>
        </w:rPr>
        <w:t xml:space="preserve"> </w:t>
      </w:r>
      <w:r w:rsidRPr="00E32864">
        <w:rPr>
          <w:rStyle w:val="56"/>
          <w:sz w:val="24"/>
          <w:szCs w:val="24"/>
        </w:rPr>
        <w:t xml:space="preserve">действия, знакомятся с новыми </w:t>
      </w:r>
      <w:r>
        <w:rPr>
          <w:rStyle w:val="56"/>
          <w:sz w:val="24"/>
          <w:szCs w:val="24"/>
        </w:rPr>
        <w:t>бросками, способами защиты, тех</w:t>
      </w:r>
      <w:r w:rsidRPr="00E32864">
        <w:rPr>
          <w:rStyle w:val="56"/>
          <w:sz w:val="24"/>
          <w:szCs w:val="24"/>
        </w:rPr>
        <w:t>ническими действиями. В тренир</w:t>
      </w:r>
      <w:r>
        <w:rPr>
          <w:rStyle w:val="56"/>
          <w:sz w:val="24"/>
          <w:szCs w:val="24"/>
        </w:rPr>
        <w:t>овочных занятиях многократно по</w:t>
      </w:r>
      <w:r w:rsidRPr="00E32864">
        <w:rPr>
          <w:rStyle w:val="56"/>
          <w:sz w:val="24"/>
          <w:szCs w:val="24"/>
        </w:rPr>
        <w:t>вторяют хорошо освоенные элеме</w:t>
      </w:r>
      <w:r>
        <w:rPr>
          <w:rStyle w:val="56"/>
          <w:sz w:val="24"/>
          <w:szCs w:val="24"/>
        </w:rPr>
        <w:t>нты техники и тактики, закрепля</w:t>
      </w:r>
      <w:r w:rsidRPr="00E32864">
        <w:rPr>
          <w:rStyle w:val="56"/>
          <w:sz w:val="24"/>
          <w:szCs w:val="24"/>
        </w:rPr>
        <w:t>ют их варианты в условиях различного объема и интенсивности их выполнения. В них осваивают новый учебный материал и закрепляют пройденный. Контрольные занятия проводятся с конкретной задачей проверки и оценки подготовленности дзюдоис</w:t>
      </w:r>
      <w:r>
        <w:rPr>
          <w:rStyle w:val="56"/>
          <w:sz w:val="24"/>
          <w:szCs w:val="24"/>
        </w:rPr>
        <w:t>та по разделам подготовки - тех</w:t>
      </w:r>
      <w:r w:rsidRPr="00E32864">
        <w:rPr>
          <w:rStyle w:val="56"/>
          <w:sz w:val="24"/>
          <w:szCs w:val="24"/>
        </w:rPr>
        <w:t>нической, тактической, физической, волевой. Модельные занятия предусматривают соответствие содержания занятий с программой предстоящих соревнований, их р</w:t>
      </w:r>
      <w:r>
        <w:rPr>
          <w:rStyle w:val="56"/>
          <w:sz w:val="24"/>
          <w:szCs w:val="24"/>
        </w:rPr>
        <w:t>егламентом и контингентом участ</w:t>
      </w:r>
      <w:r w:rsidRPr="00E32864">
        <w:rPr>
          <w:rStyle w:val="56"/>
          <w:sz w:val="24"/>
          <w:szCs w:val="24"/>
        </w:rPr>
        <w:t>ников. Занятия по развитию физи</w:t>
      </w:r>
      <w:r>
        <w:rPr>
          <w:rStyle w:val="56"/>
          <w:sz w:val="24"/>
          <w:szCs w:val="24"/>
        </w:rPr>
        <w:t>ческих и психических качеств со</w:t>
      </w:r>
      <w:r w:rsidRPr="00E32864">
        <w:rPr>
          <w:rStyle w:val="56"/>
          <w:sz w:val="24"/>
          <w:szCs w:val="24"/>
        </w:rPr>
        <w:t>стоят из занятий по дзюдо и занятий по другим видам спорта. Из дзюдо используются тренировочны</w:t>
      </w:r>
      <w:r>
        <w:rPr>
          <w:rStyle w:val="56"/>
          <w:sz w:val="24"/>
          <w:szCs w:val="24"/>
        </w:rPr>
        <w:t>е и контрольные занятия, из дру</w:t>
      </w:r>
      <w:r w:rsidRPr="00E32864">
        <w:rPr>
          <w:rStyle w:val="56"/>
          <w:sz w:val="24"/>
          <w:szCs w:val="24"/>
        </w:rPr>
        <w:t>гих видов - круговая тренировка, тренировочные и контрольные типы занятий. Рекреационные занятия характеризуются малыми объемом, интенсивностью, а также эмоциональностью - прогулки по лесу, посещение сауны, примене</w:t>
      </w:r>
      <w:r>
        <w:rPr>
          <w:rStyle w:val="56"/>
          <w:sz w:val="24"/>
          <w:szCs w:val="24"/>
        </w:rPr>
        <w:t>ние массажа, душа, ванн, исполь</w:t>
      </w:r>
      <w:r w:rsidRPr="00E32864">
        <w:rPr>
          <w:rStyle w:val="56"/>
          <w:sz w:val="24"/>
          <w:szCs w:val="24"/>
        </w:rPr>
        <w:t>зование бассейна, помещения для гигиенического сна.</w:t>
      </w:r>
    </w:p>
    <w:p w:rsidR="00B0337B" w:rsidRPr="00E32864" w:rsidRDefault="00B0337B" w:rsidP="00B0337B">
      <w:pPr>
        <w:spacing w:after="0" w:line="240" w:lineRule="auto"/>
        <w:ind w:firstLine="709"/>
        <w:rPr>
          <w:rFonts w:ascii="Times New Roman" w:hAnsi="Times New Roman"/>
          <w:sz w:val="24"/>
          <w:szCs w:val="24"/>
        </w:rPr>
      </w:pPr>
      <w:r w:rsidRPr="00E32864">
        <w:rPr>
          <w:rStyle w:val="56"/>
          <w:sz w:val="24"/>
          <w:szCs w:val="24"/>
        </w:rPr>
        <w:t>В практических занятиях важное значение имеет разминка. В разминку включают различные упражнения - упражнения для крупных групп мышц, малых гр</w:t>
      </w:r>
      <w:r>
        <w:rPr>
          <w:rStyle w:val="56"/>
          <w:sz w:val="24"/>
          <w:szCs w:val="24"/>
        </w:rPr>
        <w:t>упп мышц, а также растирание уш</w:t>
      </w:r>
      <w:r w:rsidRPr="00E32864">
        <w:rPr>
          <w:rStyle w:val="56"/>
          <w:sz w:val="24"/>
          <w:szCs w:val="24"/>
        </w:rPr>
        <w:t>ных раковин, носа, области груд</w:t>
      </w:r>
      <w:r>
        <w:rPr>
          <w:rStyle w:val="56"/>
          <w:sz w:val="24"/>
          <w:szCs w:val="24"/>
        </w:rPr>
        <w:t>ино-ключичных сочленений, ребер</w:t>
      </w:r>
      <w:r w:rsidRPr="00E32864">
        <w:rPr>
          <w:rStyle w:val="56"/>
          <w:sz w:val="24"/>
          <w:szCs w:val="24"/>
        </w:rPr>
        <w:t>ных дуг, суставов рук, ног, мышцы шеи, акроб</w:t>
      </w:r>
      <w:r>
        <w:rPr>
          <w:rStyle w:val="56"/>
          <w:sz w:val="24"/>
          <w:szCs w:val="24"/>
        </w:rPr>
        <w:t>атические упражне</w:t>
      </w:r>
      <w:r w:rsidRPr="00E32864">
        <w:rPr>
          <w:rStyle w:val="56"/>
          <w:sz w:val="24"/>
          <w:szCs w:val="24"/>
        </w:rPr>
        <w:t>ния, упражнения с партнером, имитационные упражнения. Тренеру рекомендуется показывать бросо</w:t>
      </w:r>
      <w:r>
        <w:rPr>
          <w:rStyle w:val="56"/>
          <w:sz w:val="24"/>
          <w:szCs w:val="24"/>
        </w:rPr>
        <w:t>к или прием в обе стороны (в ле</w:t>
      </w:r>
      <w:r w:rsidRPr="00E32864">
        <w:rPr>
          <w:rStyle w:val="56"/>
          <w:sz w:val="24"/>
          <w:szCs w:val="24"/>
        </w:rPr>
        <w:t>вую и в правую), из стандартного положения, при передвижении по татами. Дзюдоистам следует выполнять броски в леву</w:t>
      </w:r>
      <w:r>
        <w:rPr>
          <w:rStyle w:val="56"/>
          <w:sz w:val="24"/>
          <w:szCs w:val="24"/>
        </w:rPr>
        <w:t>ю и пра</w:t>
      </w:r>
      <w:r w:rsidRPr="00E32864">
        <w:rPr>
          <w:rStyle w:val="56"/>
          <w:sz w:val="24"/>
          <w:szCs w:val="24"/>
        </w:rPr>
        <w:t>вую стороны, что позволит увеличить силу мышц слабой стороны тела. Процесс противоборства дзюдоисты должны почувствовать в первые дни занятий, что закреп</w:t>
      </w:r>
      <w:r>
        <w:rPr>
          <w:rStyle w:val="56"/>
          <w:sz w:val="24"/>
          <w:szCs w:val="24"/>
        </w:rPr>
        <w:t>ит их интерес к дзюдо. После ра</w:t>
      </w:r>
      <w:r w:rsidRPr="00E32864">
        <w:rPr>
          <w:rStyle w:val="56"/>
          <w:sz w:val="24"/>
          <w:szCs w:val="24"/>
        </w:rPr>
        <w:t>зучивания технического действия</w:t>
      </w:r>
      <w:r>
        <w:rPr>
          <w:rStyle w:val="56"/>
          <w:sz w:val="24"/>
          <w:szCs w:val="24"/>
        </w:rPr>
        <w:t xml:space="preserve"> следует дать им возможность по</w:t>
      </w:r>
      <w:r w:rsidRPr="00E32864">
        <w:rPr>
          <w:rStyle w:val="56"/>
          <w:sz w:val="24"/>
          <w:szCs w:val="24"/>
        </w:rPr>
        <w:t>бороться.</w:t>
      </w:r>
    </w:p>
    <w:p w:rsidR="00B0337B" w:rsidRPr="00E32864" w:rsidRDefault="00B0337B" w:rsidP="00B0337B">
      <w:pPr>
        <w:spacing w:after="0" w:line="240" w:lineRule="auto"/>
        <w:ind w:firstLine="284"/>
        <w:rPr>
          <w:rStyle w:val="56"/>
          <w:sz w:val="24"/>
          <w:szCs w:val="24"/>
        </w:rPr>
      </w:pPr>
      <w:r w:rsidRPr="00E32864">
        <w:rPr>
          <w:rStyle w:val="56"/>
          <w:sz w:val="24"/>
          <w:szCs w:val="24"/>
        </w:rPr>
        <w:t>В первые годы обучения не следует злоупотреблять обучением дзюдоистов пассивным защитам. А</w:t>
      </w:r>
      <w:r>
        <w:rPr>
          <w:rStyle w:val="56"/>
          <w:sz w:val="24"/>
          <w:szCs w:val="24"/>
        </w:rPr>
        <w:t>ктивная защита изучается на пос</w:t>
      </w:r>
      <w:r w:rsidRPr="00E32864">
        <w:rPr>
          <w:rStyle w:val="56"/>
          <w:sz w:val="24"/>
          <w:szCs w:val="24"/>
        </w:rPr>
        <w:t>ледующих занятиях после освоения броска. При изучении сложных и трудных бросков рекомендуется использовать более мягкое покр</w:t>
      </w:r>
      <w:r>
        <w:rPr>
          <w:rStyle w:val="56"/>
          <w:sz w:val="24"/>
          <w:szCs w:val="24"/>
        </w:rPr>
        <w:t>ы</w:t>
      </w:r>
      <w:r w:rsidRPr="00E32864">
        <w:rPr>
          <w:rStyle w:val="56"/>
          <w:sz w:val="24"/>
          <w:szCs w:val="24"/>
        </w:rPr>
        <w:t>тие, чем татами. Это предупредит от возникновения устойчивого чувства страха у юношей. При эт</w:t>
      </w:r>
      <w:r>
        <w:rPr>
          <w:rStyle w:val="56"/>
          <w:sz w:val="24"/>
          <w:szCs w:val="24"/>
        </w:rPr>
        <w:t>ом показательные выступления яв</w:t>
      </w:r>
      <w:r w:rsidRPr="00E32864">
        <w:rPr>
          <w:rStyle w:val="56"/>
          <w:sz w:val="24"/>
          <w:szCs w:val="24"/>
        </w:rPr>
        <w:t>ляются хорошим средством для с</w:t>
      </w:r>
      <w:r>
        <w:rPr>
          <w:rStyle w:val="56"/>
          <w:sz w:val="24"/>
          <w:szCs w:val="24"/>
        </w:rPr>
        <w:t>овершенствования сложных и труд</w:t>
      </w:r>
      <w:r w:rsidRPr="00E32864">
        <w:rPr>
          <w:rStyle w:val="56"/>
          <w:sz w:val="24"/>
          <w:szCs w:val="24"/>
        </w:rPr>
        <w:t>ных бросков.</w:t>
      </w:r>
    </w:p>
    <w:p w:rsidR="00B0337B" w:rsidRPr="00E32864" w:rsidRDefault="00B0337B" w:rsidP="00B0337B">
      <w:pPr>
        <w:spacing w:after="0" w:line="240" w:lineRule="auto"/>
        <w:ind w:firstLine="284"/>
        <w:rPr>
          <w:rFonts w:ascii="Times New Roman" w:hAnsi="Times New Roman"/>
          <w:sz w:val="24"/>
          <w:szCs w:val="24"/>
        </w:rPr>
      </w:pPr>
      <w:r w:rsidRPr="00E32864">
        <w:rPr>
          <w:rStyle w:val="56"/>
          <w:sz w:val="24"/>
          <w:szCs w:val="24"/>
        </w:rPr>
        <w:t>Упражнения для развития скоростно-силовых качеств план</w:t>
      </w:r>
      <w:r>
        <w:rPr>
          <w:rStyle w:val="56"/>
          <w:sz w:val="24"/>
          <w:szCs w:val="24"/>
        </w:rPr>
        <w:t>иру</w:t>
      </w:r>
      <w:r w:rsidRPr="00E32864">
        <w:rPr>
          <w:rStyle w:val="56"/>
          <w:sz w:val="24"/>
          <w:szCs w:val="24"/>
        </w:rPr>
        <w:t>ются с небольшим приростом показателей. Не рекомендуется часто применять упражнения, требующие чрезмерных напряжений.</w:t>
      </w:r>
    </w:p>
    <w:p w:rsidR="00B0337B" w:rsidRPr="00E32864" w:rsidRDefault="00B0337B" w:rsidP="00B0337B">
      <w:pPr>
        <w:spacing w:after="0" w:line="240" w:lineRule="auto"/>
        <w:ind w:firstLine="284"/>
        <w:rPr>
          <w:rFonts w:ascii="Times New Roman" w:hAnsi="Times New Roman"/>
          <w:sz w:val="24"/>
          <w:szCs w:val="24"/>
        </w:rPr>
      </w:pPr>
      <w:r w:rsidRPr="00E32864">
        <w:rPr>
          <w:rStyle w:val="56"/>
          <w:sz w:val="24"/>
          <w:szCs w:val="24"/>
        </w:rPr>
        <w:t>Культура поведения, доброжелательность старших по отношению к младшим, примеры трудолюбия, скромности, честности играют большую роль в спортивной биографии спортсмена. Одинаковые права и единые требования к занимающимся облегчают построение педагогического обучения дзюдо.</w:t>
      </w:r>
    </w:p>
    <w:p w:rsidR="00B0337B" w:rsidRPr="007937B0" w:rsidRDefault="00B0337B" w:rsidP="00B0337B">
      <w:pPr>
        <w:spacing w:after="0" w:line="240" w:lineRule="auto"/>
        <w:ind w:firstLine="284"/>
        <w:rPr>
          <w:rFonts w:ascii="Times New Roman" w:hAnsi="Times New Roman"/>
          <w:sz w:val="16"/>
          <w:szCs w:val="16"/>
        </w:rPr>
      </w:pPr>
      <w:r w:rsidRPr="00E32864">
        <w:rPr>
          <w:rStyle w:val="56"/>
          <w:sz w:val="24"/>
          <w:szCs w:val="24"/>
        </w:rPr>
        <w:t>Интеграция видов обучения п</w:t>
      </w:r>
      <w:r>
        <w:rPr>
          <w:rStyle w:val="56"/>
          <w:sz w:val="24"/>
          <w:szCs w:val="24"/>
        </w:rPr>
        <w:t>озволит в большей мере индивиду</w:t>
      </w:r>
      <w:r w:rsidRPr="00E32864">
        <w:rPr>
          <w:rStyle w:val="56"/>
          <w:sz w:val="24"/>
          <w:szCs w:val="24"/>
        </w:rPr>
        <w:t xml:space="preserve">ализировать подготовку юных дзюдоистов </w:t>
      </w:r>
      <w:r w:rsidRPr="00DF27F3">
        <w:rPr>
          <w:rStyle w:val="56"/>
          <w:sz w:val="24"/>
          <w:szCs w:val="24"/>
        </w:rPr>
        <w:t xml:space="preserve">(см. табл. </w:t>
      </w:r>
      <w:r>
        <w:rPr>
          <w:rStyle w:val="56"/>
          <w:sz w:val="24"/>
          <w:szCs w:val="24"/>
        </w:rPr>
        <w:t>3</w:t>
      </w:r>
      <w:r w:rsidRPr="00DF27F3">
        <w:rPr>
          <w:rStyle w:val="56"/>
          <w:sz w:val="24"/>
          <w:szCs w:val="24"/>
        </w:rPr>
        <w:t>).</w:t>
      </w:r>
    </w:p>
    <w:p w:rsidR="00B0337B" w:rsidRDefault="00B0337B" w:rsidP="00B0337B">
      <w:pPr>
        <w:spacing w:after="0" w:line="240" w:lineRule="auto"/>
        <w:ind w:firstLine="284"/>
        <w:jc w:val="right"/>
        <w:rPr>
          <w:rFonts w:ascii="Times New Roman" w:hAnsi="Times New Roman"/>
          <w:b/>
          <w:i/>
          <w:sz w:val="24"/>
          <w:szCs w:val="24"/>
        </w:rPr>
      </w:pPr>
    </w:p>
    <w:p w:rsidR="00E26FD3" w:rsidRDefault="00E26FD3" w:rsidP="00B0337B">
      <w:pPr>
        <w:spacing w:after="0" w:line="240" w:lineRule="auto"/>
        <w:ind w:firstLine="284"/>
        <w:jc w:val="right"/>
        <w:rPr>
          <w:rFonts w:ascii="Times New Roman" w:hAnsi="Times New Roman"/>
          <w:b/>
          <w:i/>
          <w:sz w:val="24"/>
          <w:szCs w:val="24"/>
        </w:rPr>
      </w:pPr>
    </w:p>
    <w:p w:rsidR="00B0337B" w:rsidRDefault="00B0337B" w:rsidP="00B0337B">
      <w:pPr>
        <w:spacing w:after="0" w:line="240" w:lineRule="auto"/>
        <w:ind w:firstLine="284"/>
        <w:jc w:val="right"/>
        <w:rPr>
          <w:rFonts w:ascii="Times New Roman" w:hAnsi="Times New Roman"/>
          <w:b/>
          <w:i/>
          <w:sz w:val="24"/>
          <w:szCs w:val="24"/>
        </w:rPr>
      </w:pPr>
    </w:p>
    <w:p w:rsidR="00B0337B" w:rsidRDefault="00B0337B" w:rsidP="00B0337B">
      <w:pPr>
        <w:spacing w:after="0" w:line="240" w:lineRule="auto"/>
        <w:ind w:firstLine="284"/>
        <w:jc w:val="right"/>
        <w:rPr>
          <w:rFonts w:ascii="Times New Roman" w:hAnsi="Times New Roman"/>
          <w:b/>
          <w:i/>
          <w:sz w:val="24"/>
          <w:szCs w:val="24"/>
        </w:rPr>
      </w:pPr>
    </w:p>
    <w:p w:rsidR="00B0337B" w:rsidRDefault="00B0337B" w:rsidP="00B0337B">
      <w:pPr>
        <w:spacing w:after="0" w:line="240" w:lineRule="auto"/>
        <w:ind w:firstLine="284"/>
        <w:jc w:val="right"/>
        <w:rPr>
          <w:rFonts w:ascii="Times New Roman" w:hAnsi="Times New Roman"/>
          <w:b/>
          <w:i/>
          <w:sz w:val="24"/>
          <w:szCs w:val="24"/>
        </w:rPr>
      </w:pPr>
    </w:p>
    <w:p w:rsidR="00B0337B" w:rsidRDefault="00B0337B" w:rsidP="00B0337B">
      <w:pPr>
        <w:spacing w:after="0" w:line="240" w:lineRule="auto"/>
        <w:ind w:firstLine="284"/>
        <w:jc w:val="right"/>
        <w:rPr>
          <w:rFonts w:ascii="Times New Roman" w:hAnsi="Times New Roman"/>
          <w:b/>
          <w:i/>
          <w:sz w:val="24"/>
          <w:szCs w:val="24"/>
        </w:rPr>
      </w:pPr>
    </w:p>
    <w:p w:rsidR="00B0337B" w:rsidRDefault="00B0337B" w:rsidP="00B0337B">
      <w:pPr>
        <w:spacing w:after="0" w:line="240" w:lineRule="auto"/>
        <w:ind w:firstLine="284"/>
        <w:jc w:val="right"/>
        <w:rPr>
          <w:rFonts w:ascii="Times New Roman" w:hAnsi="Times New Roman"/>
          <w:b/>
          <w:i/>
          <w:sz w:val="24"/>
          <w:szCs w:val="24"/>
        </w:rPr>
      </w:pPr>
    </w:p>
    <w:p w:rsidR="00B0337B" w:rsidRDefault="00B0337B" w:rsidP="00B0337B">
      <w:pPr>
        <w:spacing w:after="0" w:line="240" w:lineRule="auto"/>
        <w:ind w:firstLine="284"/>
        <w:jc w:val="right"/>
        <w:rPr>
          <w:rFonts w:ascii="Times New Roman" w:hAnsi="Times New Roman"/>
          <w:b/>
          <w:i/>
          <w:sz w:val="24"/>
          <w:szCs w:val="24"/>
        </w:rPr>
      </w:pPr>
    </w:p>
    <w:p w:rsidR="00B0337B" w:rsidRPr="00DF27F3" w:rsidRDefault="00B0337B" w:rsidP="00B0337B">
      <w:pPr>
        <w:spacing w:after="0" w:line="240" w:lineRule="auto"/>
        <w:ind w:firstLine="284"/>
        <w:jc w:val="right"/>
        <w:rPr>
          <w:rFonts w:ascii="Times New Roman" w:hAnsi="Times New Roman"/>
          <w:b/>
          <w:i/>
          <w:sz w:val="24"/>
          <w:szCs w:val="24"/>
        </w:rPr>
      </w:pPr>
      <w:r w:rsidRPr="00DF27F3">
        <w:rPr>
          <w:rFonts w:ascii="Times New Roman" w:hAnsi="Times New Roman"/>
          <w:b/>
          <w:i/>
          <w:sz w:val="24"/>
          <w:szCs w:val="24"/>
        </w:rPr>
        <w:lastRenderedPageBreak/>
        <w:t xml:space="preserve">Таблица </w:t>
      </w:r>
      <w:r>
        <w:rPr>
          <w:rFonts w:ascii="Times New Roman" w:hAnsi="Times New Roman"/>
          <w:b/>
          <w:i/>
          <w:sz w:val="24"/>
          <w:szCs w:val="24"/>
        </w:rPr>
        <w:t>3</w:t>
      </w:r>
    </w:p>
    <w:p w:rsidR="00B0337B" w:rsidRDefault="00B0337B" w:rsidP="00B0337B">
      <w:pPr>
        <w:spacing w:after="0" w:line="240" w:lineRule="auto"/>
        <w:jc w:val="center"/>
        <w:rPr>
          <w:rStyle w:val="56"/>
          <w:b/>
          <w:sz w:val="24"/>
          <w:szCs w:val="24"/>
        </w:rPr>
      </w:pPr>
      <w:r w:rsidRPr="00E32864">
        <w:rPr>
          <w:rStyle w:val="56"/>
          <w:b/>
          <w:sz w:val="24"/>
          <w:szCs w:val="24"/>
        </w:rPr>
        <w:t>Классификация видов обучения</w:t>
      </w:r>
    </w:p>
    <w:p w:rsidR="00B0337B" w:rsidRPr="007937B0" w:rsidRDefault="00B0337B" w:rsidP="00B0337B">
      <w:pPr>
        <w:spacing w:after="0" w:line="240" w:lineRule="auto"/>
        <w:jc w:val="center"/>
        <w:rPr>
          <w:rStyle w:val="56"/>
          <w:sz w:val="16"/>
          <w:szCs w:val="16"/>
        </w:rPr>
      </w:pPr>
    </w:p>
    <w:tbl>
      <w:tblPr>
        <w:tblStyle w:val="a5"/>
        <w:tblW w:w="9747" w:type="dxa"/>
        <w:tblLook w:val="04A0" w:firstRow="1" w:lastRow="0" w:firstColumn="1" w:lastColumn="0" w:noHBand="0" w:noVBand="1"/>
      </w:tblPr>
      <w:tblGrid>
        <w:gridCol w:w="675"/>
        <w:gridCol w:w="2268"/>
        <w:gridCol w:w="6804"/>
      </w:tblGrid>
      <w:tr w:rsidR="00B0337B" w:rsidRPr="00B0122D" w:rsidTr="000E544B">
        <w:tc>
          <w:tcPr>
            <w:tcW w:w="675" w:type="dxa"/>
            <w:vAlign w:val="center"/>
          </w:tcPr>
          <w:p w:rsidR="00B0337B" w:rsidRPr="00B0122D" w:rsidRDefault="00B0337B" w:rsidP="000E544B">
            <w:pPr>
              <w:jc w:val="center"/>
              <w:rPr>
                <w:rFonts w:ascii="Times New Roman" w:hAnsi="Times New Roman"/>
                <w:b/>
              </w:rPr>
            </w:pPr>
            <w:r w:rsidRPr="00B0122D">
              <w:rPr>
                <w:rStyle w:val="20pt17"/>
                <w:rFonts w:ascii="Times New Roman" w:hAnsi="Times New Roman"/>
              </w:rPr>
              <w:t>№ п/п</w:t>
            </w:r>
          </w:p>
        </w:tc>
        <w:tc>
          <w:tcPr>
            <w:tcW w:w="2268" w:type="dxa"/>
            <w:vAlign w:val="center"/>
          </w:tcPr>
          <w:p w:rsidR="00B0337B" w:rsidRPr="00B0122D" w:rsidRDefault="00B0337B" w:rsidP="000E544B">
            <w:pPr>
              <w:jc w:val="center"/>
              <w:rPr>
                <w:rFonts w:ascii="Times New Roman" w:hAnsi="Times New Roman"/>
                <w:b/>
              </w:rPr>
            </w:pPr>
            <w:r w:rsidRPr="00B0122D">
              <w:rPr>
                <w:rStyle w:val="20pt17"/>
                <w:rFonts w:ascii="Times New Roman" w:hAnsi="Times New Roman"/>
              </w:rPr>
              <w:t>Виды обучения</w:t>
            </w:r>
          </w:p>
        </w:tc>
        <w:tc>
          <w:tcPr>
            <w:tcW w:w="6804" w:type="dxa"/>
            <w:vAlign w:val="center"/>
          </w:tcPr>
          <w:p w:rsidR="00B0337B" w:rsidRPr="00B0122D" w:rsidRDefault="00B0337B" w:rsidP="000E544B">
            <w:pPr>
              <w:jc w:val="center"/>
              <w:rPr>
                <w:rFonts w:ascii="Times New Roman" w:hAnsi="Times New Roman"/>
                <w:b/>
              </w:rPr>
            </w:pPr>
            <w:r w:rsidRPr="00B0122D">
              <w:rPr>
                <w:rStyle w:val="20pt17"/>
                <w:rFonts w:ascii="Times New Roman" w:hAnsi="Times New Roman"/>
              </w:rPr>
              <w:t>Действия тренера и спортсмена</w:t>
            </w:r>
          </w:p>
        </w:tc>
      </w:tr>
      <w:tr w:rsidR="00B0337B" w:rsidRPr="00B0122D" w:rsidTr="000E544B">
        <w:trPr>
          <w:trHeight w:val="850"/>
        </w:trPr>
        <w:tc>
          <w:tcPr>
            <w:tcW w:w="675" w:type="dxa"/>
          </w:tcPr>
          <w:p w:rsidR="00B0337B" w:rsidRPr="00B0122D" w:rsidRDefault="00B0337B" w:rsidP="000E544B">
            <w:pPr>
              <w:rPr>
                <w:rFonts w:ascii="Times New Roman" w:hAnsi="Times New Roman"/>
              </w:rPr>
            </w:pPr>
            <w:r w:rsidRPr="00B0122D">
              <w:rPr>
                <w:rStyle w:val="716"/>
              </w:rPr>
              <w:t>1</w:t>
            </w:r>
          </w:p>
        </w:tc>
        <w:tc>
          <w:tcPr>
            <w:tcW w:w="2268" w:type="dxa"/>
          </w:tcPr>
          <w:p w:rsidR="00B0337B" w:rsidRPr="00DF27F3" w:rsidRDefault="00B0337B" w:rsidP="000E544B">
            <w:pPr>
              <w:rPr>
                <w:rFonts w:ascii="Times New Roman" w:hAnsi="Times New Roman"/>
                <w:b/>
              </w:rPr>
            </w:pPr>
            <w:r w:rsidRPr="00DF27F3">
              <w:rPr>
                <w:rStyle w:val="716"/>
                <w:b w:val="0"/>
              </w:rPr>
              <w:t>Сообщающее</w:t>
            </w:r>
          </w:p>
        </w:tc>
        <w:tc>
          <w:tcPr>
            <w:tcW w:w="6804" w:type="dxa"/>
          </w:tcPr>
          <w:p w:rsidR="00B0337B" w:rsidRPr="00DF27F3" w:rsidRDefault="00B0337B" w:rsidP="000E544B">
            <w:pPr>
              <w:rPr>
                <w:rStyle w:val="716"/>
                <w:b w:val="0"/>
              </w:rPr>
            </w:pPr>
            <w:r w:rsidRPr="00DF27F3">
              <w:rPr>
                <w:rStyle w:val="716"/>
                <w:b w:val="0"/>
              </w:rPr>
              <w:t>1. Тренер сообщает учебную информацию.</w:t>
            </w:r>
          </w:p>
          <w:p w:rsidR="00B0337B" w:rsidRPr="00DF27F3" w:rsidRDefault="00B0337B" w:rsidP="000E544B">
            <w:pPr>
              <w:rPr>
                <w:rFonts w:ascii="Times New Roman" w:hAnsi="Times New Roman"/>
                <w:b/>
              </w:rPr>
            </w:pPr>
            <w:r w:rsidRPr="00DF27F3">
              <w:rPr>
                <w:rStyle w:val="716"/>
                <w:b w:val="0"/>
              </w:rPr>
              <w:t>2. Дзюдоист слушает, воспринимает, копирует способ действия, выполняет учебное задание.</w:t>
            </w:r>
          </w:p>
        </w:tc>
      </w:tr>
      <w:tr w:rsidR="00B0337B" w:rsidRPr="00B0122D" w:rsidTr="000E544B">
        <w:tc>
          <w:tcPr>
            <w:tcW w:w="675" w:type="dxa"/>
          </w:tcPr>
          <w:p w:rsidR="00B0337B" w:rsidRPr="00B0122D" w:rsidRDefault="00B0337B" w:rsidP="000E544B">
            <w:pPr>
              <w:rPr>
                <w:rFonts w:ascii="Times New Roman" w:hAnsi="Times New Roman"/>
              </w:rPr>
            </w:pPr>
            <w:r w:rsidRPr="00B0122D">
              <w:rPr>
                <w:rStyle w:val="716"/>
              </w:rPr>
              <w:t>2</w:t>
            </w:r>
          </w:p>
        </w:tc>
        <w:tc>
          <w:tcPr>
            <w:tcW w:w="2268" w:type="dxa"/>
          </w:tcPr>
          <w:p w:rsidR="00B0337B" w:rsidRPr="00DF27F3" w:rsidRDefault="00B0337B" w:rsidP="000E544B">
            <w:pPr>
              <w:rPr>
                <w:rFonts w:ascii="Times New Roman" w:hAnsi="Times New Roman"/>
                <w:b/>
              </w:rPr>
            </w:pPr>
            <w:r w:rsidRPr="00DF27F3">
              <w:rPr>
                <w:rStyle w:val="716"/>
                <w:b w:val="0"/>
              </w:rPr>
              <w:t>Программированное</w:t>
            </w:r>
          </w:p>
        </w:tc>
        <w:tc>
          <w:tcPr>
            <w:tcW w:w="6804" w:type="dxa"/>
          </w:tcPr>
          <w:p w:rsidR="00B0337B" w:rsidRPr="00DF27F3" w:rsidRDefault="00B0337B" w:rsidP="000E544B">
            <w:pPr>
              <w:rPr>
                <w:rFonts w:ascii="Times New Roman" w:hAnsi="Times New Roman"/>
                <w:b/>
              </w:rPr>
            </w:pPr>
            <w:r w:rsidRPr="00DF27F3">
              <w:rPr>
                <w:rStyle w:val="716"/>
                <w:b w:val="0"/>
              </w:rPr>
              <w:t>1. Тренер предлагает программу, расчлененный учебный материал по дозам (шагам).</w:t>
            </w:r>
          </w:p>
          <w:p w:rsidR="00B0337B" w:rsidRPr="00DF27F3" w:rsidRDefault="00B0337B" w:rsidP="000E544B">
            <w:pPr>
              <w:rPr>
                <w:rFonts w:ascii="Times New Roman" w:hAnsi="Times New Roman"/>
                <w:b/>
              </w:rPr>
            </w:pPr>
            <w:r w:rsidRPr="00DF27F3">
              <w:rPr>
                <w:rStyle w:val="716"/>
                <w:b w:val="0"/>
              </w:rPr>
              <w:t>2. Контроль тренера и самоконтроль дзюдоиста. Спортсмен усваивает учебную информации последовательно, по частям.</w:t>
            </w:r>
          </w:p>
        </w:tc>
      </w:tr>
      <w:tr w:rsidR="00B0337B" w:rsidRPr="00B0122D" w:rsidTr="000E544B">
        <w:tc>
          <w:tcPr>
            <w:tcW w:w="675" w:type="dxa"/>
          </w:tcPr>
          <w:p w:rsidR="00B0337B" w:rsidRPr="00B0122D" w:rsidRDefault="00B0337B" w:rsidP="000E544B">
            <w:pPr>
              <w:rPr>
                <w:rFonts w:ascii="Times New Roman" w:hAnsi="Times New Roman"/>
              </w:rPr>
            </w:pPr>
            <w:r w:rsidRPr="00B0122D">
              <w:rPr>
                <w:rStyle w:val="716"/>
              </w:rPr>
              <w:t>3</w:t>
            </w:r>
          </w:p>
        </w:tc>
        <w:tc>
          <w:tcPr>
            <w:tcW w:w="2268" w:type="dxa"/>
          </w:tcPr>
          <w:p w:rsidR="00B0337B" w:rsidRPr="00DF27F3" w:rsidRDefault="00B0337B" w:rsidP="000E544B">
            <w:pPr>
              <w:rPr>
                <w:rFonts w:ascii="Times New Roman" w:hAnsi="Times New Roman"/>
                <w:b/>
              </w:rPr>
            </w:pPr>
            <w:r w:rsidRPr="00DF27F3">
              <w:rPr>
                <w:rStyle w:val="716"/>
                <w:b w:val="0"/>
              </w:rPr>
              <w:t>Проблемное</w:t>
            </w:r>
          </w:p>
        </w:tc>
        <w:tc>
          <w:tcPr>
            <w:tcW w:w="6804" w:type="dxa"/>
          </w:tcPr>
          <w:p w:rsidR="00B0337B" w:rsidRPr="00DF27F3" w:rsidRDefault="00B0337B" w:rsidP="000E544B">
            <w:pPr>
              <w:rPr>
                <w:rFonts w:ascii="Times New Roman" w:hAnsi="Times New Roman"/>
                <w:b/>
              </w:rPr>
            </w:pPr>
            <w:r w:rsidRPr="00DF27F3">
              <w:rPr>
                <w:rStyle w:val="716"/>
                <w:b w:val="0"/>
              </w:rPr>
              <w:t>1. Тренер ставит проблему, выделяет основные ее части.</w:t>
            </w:r>
          </w:p>
          <w:p w:rsidR="00B0337B" w:rsidRPr="00DF27F3" w:rsidRDefault="00B0337B" w:rsidP="000E544B">
            <w:pPr>
              <w:rPr>
                <w:rFonts w:ascii="Times New Roman" w:hAnsi="Times New Roman"/>
                <w:b/>
              </w:rPr>
            </w:pPr>
            <w:r w:rsidRPr="00DF27F3">
              <w:rPr>
                <w:rStyle w:val="716"/>
                <w:b w:val="0"/>
              </w:rPr>
              <w:t>2. Тренер заинтересовывает (вскрывает противоречие), дзюдоист формирует побудительные стимулы к решению проблемы.</w:t>
            </w:r>
          </w:p>
          <w:p w:rsidR="00B0337B" w:rsidRPr="00DF27F3" w:rsidRDefault="00B0337B" w:rsidP="000E544B">
            <w:pPr>
              <w:rPr>
                <w:rFonts w:ascii="Times New Roman" w:hAnsi="Times New Roman"/>
                <w:b/>
              </w:rPr>
            </w:pPr>
            <w:r w:rsidRPr="00DF27F3">
              <w:rPr>
                <w:rStyle w:val="716"/>
                <w:b w:val="0"/>
              </w:rPr>
              <w:t>3. Дзюдоист осознает, понимает проблемну</w:t>
            </w:r>
            <w:r w:rsidRPr="00DF27F3">
              <w:rPr>
                <w:rStyle w:val="715"/>
                <w:b w:val="0"/>
              </w:rPr>
              <w:t>ю</w:t>
            </w:r>
            <w:r w:rsidRPr="00DF27F3">
              <w:rPr>
                <w:rStyle w:val="714"/>
                <w:b w:val="0"/>
              </w:rPr>
              <w:t xml:space="preserve"> </w:t>
            </w:r>
            <w:r w:rsidRPr="00DF27F3">
              <w:rPr>
                <w:rStyle w:val="716"/>
                <w:b w:val="0"/>
              </w:rPr>
              <w:t>ситуацию, осуществляет поиск ответа, обеспечивает процесс разрешения проблемы, получает результат, усваивает знания, вырабатывает способ их приобретения.</w:t>
            </w:r>
          </w:p>
        </w:tc>
      </w:tr>
      <w:tr w:rsidR="00B0337B" w:rsidRPr="00B0122D" w:rsidTr="000E544B">
        <w:tc>
          <w:tcPr>
            <w:tcW w:w="675" w:type="dxa"/>
          </w:tcPr>
          <w:p w:rsidR="00B0337B" w:rsidRPr="00B0122D" w:rsidRDefault="00B0337B" w:rsidP="000E544B">
            <w:pPr>
              <w:rPr>
                <w:rFonts w:ascii="Times New Roman" w:hAnsi="Times New Roman"/>
              </w:rPr>
            </w:pPr>
            <w:r w:rsidRPr="00B0122D">
              <w:rPr>
                <w:rStyle w:val="716"/>
              </w:rPr>
              <w:t>4</w:t>
            </w:r>
          </w:p>
        </w:tc>
        <w:tc>
          <w:tcPr>
            <w:tcW w:w="2268" w:type="dxa"/>
          </w:tcPr>
          <w:p w:rsidR="00B0337B" w:rsidRPr="00DF27F3" w:rsidRDefault="00B0337B" w:rsidP="000E544B">
            <w:pPr>
              <w:rPr>
                <w:rFonts w:ascii="Times New Roman" w:hAnsi="Times New Roman"/>
                <w:b/>
              </w:rPr>
            </w:pPr>
            <w:r w:rsidRPr="00DF27F3">
              <w:rPr>
                <w:rStyle w:val="716"/>
                <w:b w:val="0"/>
              </w:rPr>
              <w:t>Игровое</w:t>
            </w:r>
          </w:p>
        </w:tc>
        <w:tc>
          <w:tcPr>
            <w:tcW w:w="6804" w:type="dxa"/>
          </w:tcPr>
          <w:p w:rsidR="00B0337B" w:rsidRPr="00DF27F3" w:rsidRDefault="00B0337B" w:rsidP="000E544B">
            <w:pPr>
              <w:rPr>
                <w:rFonts w:ascii="Times New Roman" w:hAnsi="Times New Roman"/>
                <w:b/>
              </w:rPr>
            </w:pPr>
            <w:r w:rsidRPr="00DF27F3">
              <w:rPr>
                <w:rStyle w:val="716"/>
                <w:b w:val="0"/>
              </w:rPr>
              <w:t>1. Присвоение ролей субъектов обучения, игровой эксперимент, результат, обсуждение, выводы.</w:t>
            </w:r>
          </w:p>
        </w:tc>
      </w:tr>
      <w:tr w:rsidR="00B0337B" w:rsidRPr="00B0122D" w:rsidTr="000E544B">
        <w:tc>
          <w:tcPr>
            <w:tcW w:w="675" w:type="dxa"/>
          </w:tcPr>
          <w:p w:rsidR="00B0337B" w:rsidRPr="00B0122D" w:rsidRDefault="00B0337B" w:rsidP="000E544B">
            <w:pPr>
              <w:rPr>
                <w:rFonts w:ascii="Times New Roman" w:hAnsi="Times New Roman"/>
              </w:rPr>
            </w:pPr>
            <w:r w:rsidRPr="00B0122D">
              <w:rPr>
                <w:rStyle w:val="716"/>
              </w:rPr>
              <w:t>5</w:t>
            </w:r>
          </w:p>
        </w:tc>
        <w:tc>
          <w:tcPr>
            <w:tcW w:w="2268" w:type="dxa"/>
          </w:tcPr>
          <w:p w:rsidR="00B0337B" w:rsidRPr="00DF27F3" w:rsidRDefault="00B0337B" w:rsidP="000E544B">
            <w:pPr>
              <w:rPr>
                <w:rFonts w:ascii="Times New Roman" w:hAnsi="Times New Roman"/>
                <w:b/>
              </w:rPr>
            </w:pPr>
            <w:r w:rsidRPr="00DF27F3">
              <w:rPr>
                <w:rStyle w:val="716"/>
                <w:b w:val="0"/>
              </w:rPr>
              <w:t>Самостоятельное</w:t>
            </w:r>
          </w:p>
        </w:tc>
        <w:tc>
          <w:tcPr>
            <w:tcW w:w="6804" w:type="dxa"/>
          </w:tcPr>
          <w:p w:rsidR="00B0337B" w:rsidRPr="00DF27F3" w:rsidRDefault="00B0337B" w:rsidP="000E544B">
            <w:pPr>
              <w:rPr>
                <w:rFonts w:ascii="Times New Roman" w:hAnsi="Times New Roman"/>
                <w:b/>
              </w:rPr>
            </w:pPr>
            <w:r w:rsidRPr="00DF27F3">
              <w:rPr>
                <w:rStyle w:val="716"/>
                <w:b w:val="0"/>
              </w:rPr>
              <w:t>1. Спортсмен находит, осознает, творчески преобразовывает, усваивает, применяет, вырабатывает способы формирования умений, использует знания, умения, навыки в практике.</w:t>
            </w:r>
          </w:p>
        </w:tc>
      </w:tr>
    </w:tbl>
    <w:p w:rsidR="00B0337B" w:rsidRPr="000E1A1C" w:rsidRDefault="00B0337B" w:rsidP="00B0337B">
      <w:pPr>
        <w:spacing w:after="0" w:line="240" w:lineRule="auto"/>
        <w:ind w:firstLine="709"/>
        <w:rPr>
          <w:rStyle w:val="56"/>
          <w:sz w:val="24"/>
          <w:szCs w:val="24"/>
        </w:rPr>
      </w:pPr>
    </w:p>
    <w:p w:rsidR="00B0337B" w:rsidRPr="00263C33" w:rsidRDefault="00B0337B" w:rsidP="00B0337B">
      <w:pPr>
        <w:spacing w:after="0" w:line="240" w:lineRule="auto"/>
        <w:ind w:firstLine="284"/>
        <w:rPr>
          <w:rFonts w:ascii="Times New Roman" w:hAnsi="Times New Roman"/>
          <w:sz w:val="24"/>
          <w:szCs w:val="24"/>
        </w:rPr>
      </w:pPr>
      <w:r w:rsidRPr="00263C33">
        <w:rPr>
          <w:rStyle w:val="56"/>
          <w:sz w:val="24"/>
          <w:szCs w:val="24"/>
        </w:rPr>
        <w:t>Ознакомление с двигательным</w:t>
      </w:r>
      <w:r>
        <w:rPr>
          <w:rStyle w:val="56"/>
          <w:sz w:val="24"/>
          <w:szCs w:val="24"/>
        </w:rPr>
        <w:t xml:space="preserve"> действием происходит в соответ</w:t>
      </w:r>
      <w:r w:rsidRPr="00263C33">
        <w:rPr>
          <w:rStyle w:val="56"/>
          <w:sz w:val="24"/>
          <w:szCs w:val="24"/>
        </w:rPr>
        <w:t>ствии с принципом сознательност</w:t>
      </w:r>
      <w:r>
        <w:rPr>
          <w:rStyle w:val="56"/>
          <w:sz w:val="24"/>
          <w:szCs w:val="24"/>
        </w:rPr>
        <w:t>и и активности с помощью расска</w:t>
      </w:r>
      <w:r w:rsidRPr="00263C33">
        <w:rPr>
          <w:rStyle w:val="56"/>
          <w:sz w:val="24"/>
          <w:szCs w:val="24"/>
        </w:rPr>
        <w:t xml:space="preserve">за, объяснения, демонстрации и </w:t>
      </w:r>
      <w:r>
        <w:rPr>
          <w:rStyle w:val="56"/>
          <w:sz w:val="24"/>
          <w:szCs w:val="24"/>
        </w:rPr>
        <w:t>практического опробования (в це</w:t>
      </w:r>
      <w:r w:rsidRPr="00263C33">
        <w:rPr>
          <w:rStyle w:val="56"/>
          <w:sz w:val="24"/>
          <w:szCs w:val="24"/>
        </w:rPr>
        <w:t>лом или по частям), что позволяет выделить и использовать имеющиеся в двигательном опыте спортсмена готовые элементы и подсистемы координации, которые будут служить предпосылкой для построения движения.</w:t>
      </w:r>
    </w:p>
    <w:p w:rsidR="00B0337B" w:rsidRPr="00263C33" w:rsidRDefault="00B0337B" w:rsidP="00B0337B">
      <w:pPr>
        <w:spacing w:after="0" w:line="240" w:lineRule="auto"/>
        <w:ind w:firstLine="284"/>
        <w:rPr>
          <w:rFonts w:ascii="Times New Roman" w:hAnsi="Times New Roman"/>
          <w:sz w:val="24"/>
          <w:szCs w:val="24"/>
        </w:rPr>
      </w:pPr>
      <w:r w:rsidRPr="00263C33">
        <w:rPr>
          <w:rStyle w:val="56"/>
          <w:sz w:val="24"/>
          <w:szCs w:val="24"/>
        </w:rPr>
        <w:t>Обучение двигательным действиям представляет собой процесс познания системы движений, вх</w:t>
      </w:r>
      <w:r>
        <w:rPr>
          <w:rStyle w:val="56"/>
          <w:sz w:val="24"/>
          <w:szCs w:val="24"/>
        </w:rPr>
        <w:t>одящих в состав конкретного дей</w:t>
      </w:r>
      <w:r w:rsidRPr="00263C33">
        <w:rPr>
          <w:rStyle w:val="56"/>
          <w:sz w:val="24"/>
          <w:szCs w:val="24"/>
        </w:rPr>
        <w:t>ствия, и закономерности связей между ними. Это относится как к форме, так и содержанию двигательных действий.</w:t>
      </w:r>
    </w:p>
    <w:p w:rsidR="00B0337B" w:rsidRPr="00263C33" w:rsidRDefault="00B0337B" w:rsidP="00B0337B">
      <w:pPr>
        <w:spacing w:after="0" w:line="240" w:lineRule="auto"/>
        <w:ind w:firstLine="284"/>
        <w:rPr>
          <w:rFonts w:ascii="Times New Roman" w:hAnsi="Times New Roman"/>
          <w:sz w:val="24"/>
          <w:szCs w:val="24"/>
        </w:rPr>
      </w:pPr>
      <w:r w:rsidRPr="00263C33">
        <w:rPr>
          <w:rStyle w:val="56"/>
          <w:sz w:val="24"/>
          <w:szCs w:val="24"/>
        </w:rPr>
        <w:t>На этапе первоначального обучения двигательному действию ведущими методами являются расчлененное разучиван</w:t>
      </w:r>
      <w:r>
        <w:rPr>
          <w:rStyle w:val="56"/>
          <w:sz w:val="24"/>
          <w:szCs w:val="24"/>
        </w:rPr>
        <w:t>ие его от</w:t>
      </w:r>
      <w:r w:rsidRPr="00263C33">
        <w:rPr>
          <w:rStyle w:val="56"/>
          <w:sz w:val="24"/>
          <w:szCs w:val="24"/>
        </w:rPr>
        <w:t>дельных частей и применение с</w:t>
      </w:r>
      <w:r>
        <w:rPr>
          <w:rStyle w:val="56"/>
          <w:sz w:val="24"/>
          <w:szCs w:val="24"/>
        </w:rPr>
        <w:t>истем подводящих упражнений. Це</w:t>
      </w:r>
      <w:r w:rsidRPr="00263C33">
        <w:rPr>
          <w:rStyle w:val="56"/>
          <w:sz w:val="24"/>
          <w:szCs w:val="24"/>
        </w:rPr>
        <w:t>лостное воспроизведение движения играет ведущую роль по мере того, как спортсмен овладевает его частями.</w:t>
      </w:r>
    </w:p>
    <w:p w:rsidR="00B0337B" w:rsidRPr="00263C33" w:rsidRDefault="00B0337B" w:rsidP="00B0337B">
      <w:pPr>
        <w:spacing w:after="0" w:line="240" w:lineRule="auto"/>
        <w:ind w:firstLine="284"/>
        <w:rPr>
          <w:rFonts w:ascii="Times New Roman" w:hAnsi="Times New Roman"/>
          <w:sz w:val="24"/>
          <w:szCs w:val="24"/>
        </w:rPr>
      </w:pPr>
      <w:r w:rsidRPr="00263C33">
        <w:rPr>
          <w:rStyle w:val="56"/>
          <w:sz w:val="24"/>
          <w:szCs w:val="24"/>
        </w:rPr>
        <w:t>На этапе детализированн</w:t>
      </w:r>
      <w:r>
        <w:rPr>
          <w:rStyle w:val="56"/>
          <w:sz w:val="24"/>
          <w:szCs w:val="24"/>
        </w:rPr>
        <w:t>ого разучивания применяются фор</w:t>
      </w:r>
      <w:r w:rsidRPr="00263C33">
        <w:rPr>
          <w:rStyle w:val="56"/>
          <w:sz w:val="24"/>
          <w:szCs w:val="24"/>
        </w:rPr>
        <w:t>мы словесных методов в оп</w:t>
      </w:r>
      <w:r>
        <w:rPr>
          <w:rStyle w:val="56"/>
          <w:sz w:val="24"/>
          <w:szCs w:val="24"/>
        </w:rPr>
        <w:t>ределенной логической последова</w:t>
      </w:r>
      <w:r w:rsidRPr="00263C33">
        <w:rPr>
          <w:rStyle w:val="56"/>
          <w:sz w:val="24"/>
          <w:szCs w:val="24"/>
        </w:rPr>
        <w:t>тельности: разбор, анализ, сам</w:t>
      </w:r>
      <w:r>
        <w:rPr>
          <w:rStyle w:val="56"/>
          <w:sz w:val="24"/>
          <w:szCs w:val="24"/>
        </w:rPr>
        <w:t>оотчет. С целью углубленного ос</w:t>
      </w:r>
      <w:r w:rsidRPr="00263C33">
        <w:rPr>
          <w:rStyle w:val="56"/>
          <w:sz w:val="24"/>
          <w:szCs w:val="24"/>
        </w:rPr>
        <w:t>мысления действия используются формы зрительной и двигательной наглядности.</w:t>
      </w:r>
    </w:p>
    <w:p w:rsidR="00B0337B" w:rsidRPr="00263C33" w:rsidRDefault="00B0337B" w:rsidP="00B0337B">
      <w:pPr>
        <w:spacing w:after="0" w:line="240" w:lineRule="auto"/>
        <w:ind w:firstLine="284"/>
        <w:rPr>
          <w:rFonts w:ascii="Times New Roman" w:hAnsi="Times New Roman"/>
          <w:sz w:val="24"/>
          <w:szCs w:val="24"/>
        </w:rPr>
      </w:pPr>
      <w:r w:rsidRPr="00263C33">
        <w:rPr>
          <w:rStyle w:val="56"/>
          <w:sz w:val="24"/>
          <w:szCs w:val="24"/>
        </w:rPr>
        <w:t>В дальнейшем происходит переход ведущей роли управления движениями к двигательному ана</w:t>
      </w:r>
      <w:r>
        <w:rPr>
          <w:rStyle w:val="56"/>
          <w:sz w:val="24"/>
          <w:szCs w:val="24"/>
        </w:rPr>
        <w:t>лизатору и связанное с этим «су</w:t>
      </w:r>
      <w:r w:rsidRPr="00263C33">
        <w:rPr>
          <w:rStyle w:val="56"/>
          <w:sz w:val="24"/>
          <w:szCs w:val="24"/>
        </w:rPr>
        <w:t>жение ведущей афферентации», чт</w:t>
      </w:r>
      <w:r>
        <w:rPr>
          <w:rStyle w:val="56"/>
          <w:sz w:val="24"/>
          <w:szCs w:val="24"/>
        </w:rPr>
        <w:t>о затем позволяет исключить зри</w:t>
      </w:r>
      <w:r w:rsidRPr="00263C33">
        <w:rPr>
          <w:rStyle w:val="56"/>
          <w:sz w:val="24"/>
          <w:szCs w:val="24"/>
        </w:rPr>
        <w:t>тельный контроль над движением.</w:t>
      </w:r>
    </w:p>
    <w:p w:rsidR="00B0337B" w:rsidRPr="00263C33" w:rsidRDefault="00B0337B" w:rsidP="00B0337B">
      <w:pPr>
        <w:spacing w:after="0" w:line="240" w:lineRule="auto"/>
        <w:ind w:firstLine="284"/>
        <w:rPr>
          <w:rFonts w:ascii="Times New Roman" w:hAnsi="Times New Roman"/>
          <w:sz w:val="24"/>
          <w:szCs w:val="24"/>
        </w:rPr>
      </w:pPr>
      <w:r w:rsidRPr="00263C33">
        <w:rPr>
          <w:rStyle w:val="56"/>
          <w:sz w:val="24"/>
          <w:szCs w:val="24"/>
        </w:rPr>
        <w:t>На этапе достижения двигате</w:t>
      </w:r>
      <w:r>
        <w:rPr>
          <w:rStyle w:val="56"/>
          <w:sz w:val="24"/>
          <w:szCs w:val="24"/>
        </w:rPr>
        <w:t>льного мастерства происходит со</w:t>
      </w:r>
      <w:r w:rsidRPr="00263C33">
        <w:rPr>
          <w:rStyle w:val="56"/>
          <w:sz w:val="24"/>
          <w:szCs w:val="24"/>
        </w:rPr>
        <w:t>вершенствование техники выполнения движения</w:t>
      </w:r>
      <w:r w:rsidRPr="00263C33">
        <w:rPr>
          <w:rStyle w:val="5ArialNarrow3"/>
          <w:rFonts w:ascii="Times New Roman" w:hAnsi="Times New Roman"/>
          <w:sz w:val="24"/>
          <w:szCs w:val="24"/>
        </w:rPr>
        <w:t xml:space="preserve"> </w:t>
      </w:r>
      <w:r w:rsidRPr="00DF27F3">
        <w:rPr>
          <w:rStyle w:val="5ArialNarrow3"/>
          <w:rFonts w:ascii="Times New Roman" w:hAnsi="Times New Roman"/>
          <w:b w:val="0"/>
          <w:sz w:val="24"/>
          <w:szCs w:val="24"/>
        </w:rPr>
        <w:t>и</w:t>
      </w:r>
      <w:r>
        <w:rPr>
          <w:rStyle w:val="56"/>
          <w:sz w:val="24"/>
          <w:szCs w:val="24"/>
        </w:rPr>
        <w:t xml:space="preserve"> повышение уров</w:t>
      </w:r>
      <w:r w:rsidRPr="00263C33">
        <w:rPr>
          <w:rStyle w:val="56"/>
          <w:sz w:val="24"/>
          <w:szCs w:val="24"/>
        </w:rPr>
        <w:t>ня развития специальных физических качеств.</w:t>
      </w:r>
    </w:p>
    <w:p w:rsidR="00B0337B" w:rsidRPr="00B0337B" w:rsidRDefault="00B0337B" w:rsidP="00B0337B">
      <w:pPr>
        <w:spacing w:after="0" w:line="240" w:lineRule="auto"/>
        <w:jc w:val="both"/>
        <w:rPr>
          <w:rFonts w:ascii="Times New Roman" w:hAnsi="Times New Roman"/>
          <w:b/>
          <w:sz w:val="24"/>
          <w:szCs w:val="24"/>
        </w:rPr>
      </w:pPr>
    </w:p>
    <w:p w:rsidR="00B0337B" w:rsidRDefault="00B0337B" w:rsidP="00D46479">
      <w:pPr>
        <w:spacing w:after="0" w:line="240" w:lineRule="auto"/>
        <w:ind w:firstLine="284"/>
        <w:jc w:val="center"/>
        <w:rPr>
          <w:rFonts w:ascii="Times New Roman" w:hAnsi="Times New Roman"/>
          <w:b/>
          <w:sz w:val="24"/>
          <w:szCs w:val="24"/>
        </w:rPr>
      </w:pPr>
    </w:p>
    <w:p w:rsidR="00B0337B" w:rsidRDefault="00B0337B" w:rsidP="00D46479">
      <w:pPr>
        <w:spacing w:after="0" w:line="240" w:lineRule="auto"/>
        <w:ind w:firstLine="284"/>
        <w:jc w:val="center"/>
        <w:rPr>
          <w:rFonts w:ascii="Times New Roman" w:hAnsi="Times New Roman"/>
          <w:b/>
          <w:sz w:val="24"/>
          <w:szCs w:val="24"/>
        </w:rPr>
      </w:pPr>
    </w:p>
    <w:p w:rsidR="00B0337B" w:rsidRDefault="00B0337B" w:rsidP="00D46479">
      <w:pPr>
        <w:spacing w:after="0" w:line="240" w:lineRule="auto"/>
        <w:ind w:firstLine="284"/>
        <w:jc w:val="center"/>
        <w:rPr>
          <w:rFonts w:ascii="Times New Roman" w:hAnsi="Times New Roman"/>
          <w:b/>
          <w:sz w:val="24"/>
          <w:szCs w:val="24"/>
        </w:rPr>
      </w:pPr>
    </w:p>
    <w:p w:rsidR="00B0337B" w:rsidRDefault="00B0337B" w:rsidP="00D46479">
      <w:pPr>
        <w:spacing w:after="0" w:line="240" w:lineRule="auto"/>
        <w:ind w:firstLine="284"/>
        <w:jc w:val="center"/>
        <w:rPr>
          <w:rFonts w:ascii="Times New Roman" w:hAnsi="Times New Roman"/>
          <w:b/>
          <w:sz w:val="24"/>
          <w:szCs w:val="24"/>
        </w:rPr>
      </w:pPr>
    </w:p>
    <w:p w:rsidR="001A1523" w:rsidRPr="002943E0" w:rsidRDefault="00B0337B" w:rsidP="00B0337B">
      <w:pPr>
        <w:spacing w:after="0" w:line="240" w:lineRule="auto"/>
        <w:ind w:firstLine="284"/>
        <w:rPr>
          <w:rFonts w:ascii="Times New Roman" w:hAnsi="Times New Roman"/>
          <w:b/>
          <w:sz w:val="24"/>
          <w:szCs w:val="24"/>
        </w:rPr>
      </w:pPr>
      <w:r>
        <w:rPr>
          <w:rFonts w:ascii="Times New Roman" w:hAnsi="Times New Roman"/>
          <w:b/>
          <w:sz w:val="24"/>
          <w:szCs w:val="24"/>
        </w:rPr>
        <w:lastRenderedPageBreak/>
        <w:t>Общие требования к организации тренировочной работы</w:t>
      </w:r>
    </w:p>
    <w:p w:rsidR="001A1523" w:rsidRPr="002943E0" w:rsidRDefault="001A1523" w:rsidP="001A1523">
      <w:pPr>
        <w:spacing w:after="0" w:line="240" w:lineRule="auto"/>
        <w:ind w:firstLine="284"/>
        <w:rPr>
          <w:rFonts w:ascii="Times New Roman" w:hAnsi="Times New Roman"/>
          <w:sz w:val="24"/>
          <w:szCs w:val="24"/>
        </w:rPr>
      </w:pPr>
      <w:r w:rsidRPr="002943E0">
        <w:rPr>
          <w:rFonts w:ascii="Times New Roman" w:hAnsi="Times New Roman"/>
          <w:sz w:val="24"/>
          <w:szCs w:val="24"/>
        </w:rPr>
        <w:t>1. В основу комплектования уче</w:t>
      </w:r>
      <w:r>
        <w:rPr>
          <w:rFonts w:ascii="Times New Roman" w:hAnsi="Times New Roman"/>
          <w:sz w:val="24"/>
          <w:szCs w:val="24"/>
        </w:rPr>
        <w:t>бных групп положена научно обос</w:t>
      </w:r>
      <w:r w:rsidRPr="002943E0">
        <w:rPr>
          <w:rFonts w:ascii="Times New Roman" w:hAnsi="Times New Roman"/>
          <w:sz w:val="24"/>
          <w:szCs w:val="24"/>
        </w:rPr>
        <w:t>нованная система многолетней подг</w:t>
      </w:r>
      <w:r>
        <w:rPr>
          <w:rFonts w:ascii="Times New Roman" w:hAnsi="Times New Roman"/>
          <w:sz w:val="24"/>
          <w:szCs w:val="24"/>
        </w:rPr>
        <w:t>отовки с учетом возрастных зако</w:t>
      </w:r>
      <w:r w:rsidRPr="002943E0">
        <w:rPr>
          <w:rFonts w:ascii="Times New Roman" w:hAnsi="Times New Roman"/>
          <w:sz w:val="24"/>
          <w:szCs w:val="24"/>
        </w:rPr>
        <w:t>номерностей становления спортивно</w:t>
      </w:r>
      <w:r>
        <w:rPr>
          <w:rFonts w:ascii="Times New Roman" w:hAnsi="Times New Roman"/>
          <w:sz w:val="24"/>
          <w:szCs w:val="24"/>
        </w:rPr>
        <w:t>го мастерства (выполнения норма</w:t>
      </w:r>
      <w:r w:rsidRPr="002943E0">
        <w:rPr>
          <w:rFonts w:ascii="Times New Roman" w:hAnsi="Times New Roman"/>
          <w:sz w:val="24"/>
          <w:szCs w:val="24"/>
        </w:rPr>
        <w:t xml:space="preserve">тива мастера спорта России, среднего </w:t>
      </w:r>
      <w:r>
        <w:rPr>
          <w:rFonts w:ascii="Times New Roman" w:hAnsi="Times New Roman"/>
          <w:sz w:val="24"/>
          <w:szCs w:val="24"/>
        </w:rPr>
        <w:t xml:space="preserve">стажа занятий и возраста </w:t>
      </w:r>
      <w:r w:rsidR="00191EF6">
        <w:rPr>
          <w:rFonts w:ascii="Times New Roman" w:hAnsi="Times New Roman"/>
          <w:sz w:val="24"/>
          <w:szCs w:val="24"/>
        </w:rPr>
        <w:t>обучающихся</w:t>
      </w:r>
      <w:r w:rsidRPr="002943E0">
        <w:rPr>
          <w:rFonts w:ascii="Times New Roman" w:hAnsi="Times New Roman"/>
          <w:sz w:val="24"/>
          <w:szCs w:val="24"/>
        </w:rPr>
        <w:t>).</w:t>
      </w:r>
    </w:p>
    <w:p w:rsidR="001A1523" w:rsidRPr="002943E0" w:rsidRDefault="001A1523" w:rsidP="001A152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2943E0">
        <w:rPr>
          <w:rFonts w:ascii="Times New Roman" w:hAnsi="Times New Roman"/>
          <w:sz w:val="24"/>
          <w:szCs w:val="24"/>
        </w:rPr>
        <w:t xml:space="preserve">Увеличение недельной тренировочной нагрузки и перевод </w:t>
      </w:r>
      <w:r w:rsidR="00191EF6">
        <w:rPr>
          <w:rFonts w:ascii="Times New Roman" w:hAnsi="Times New Roman"/>
          <w:sz w:val="24"/>
          <w:szCs w:val="24"/>
        </w:rPr>
        <w:t>обучающихся</w:t>
      </w:r>
      <w:r w:rsidRPr="002943E0">
        <w:rPr>
          <w:rFonts w:ascii="Times New Roman" w:hAnsi="Times New Roman"/>
          <w:sz w:val="24"/>
          <w:szCs w:val="24"/>
        </w:rPr>
        <w:t xml:space="preserve"> в следующие группы обуче</w:t>
      </w:r>
      <w:r>
        <w:rPr>
          <w:rFonts w:ascii="Times New Roman" w:hAnsi="Times New Roman"/>
          <w:sz w:val="24"/>
          <w:szCs w:val="24"/>
        </w:rPr>
        <w:t>ния обусловливаются стажем заня</w:t>
      </w:r>
      <w:r w:rsidRPr="002943E0">
        <w:rPr>
          <w:rFonts w:ascii="Times New Roman" w:hAnsi="Times New Roman"/>
          <w:sz w:val="24"/>
          <w:szCs w:val="24"/>
        </w:rPr>
        <w:t>тий, выполнением контрольных нормативов по общей и специальной физической подготовке, уровнем спортивных результатов.</w:t>
      </w:r>
    </w:p>
    <w:p w:rsidR="001A1523" w:rsidRPr="002943E0" w:rsidRDefault="001A1523" w:rsidP="001A152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2943E0">
        <w:rPr>
          <w:rFonts w:ascii="Times New Roman" w:hAnsi="Times New Roman"/>
          <w:sz w:val="24"/>
          <w:szCs w:val="24"/>
        </w:rPr>
        <w:t>Возраст учащихся определяется</w:t>
      </w:r>
      <w:r>
        <w:rPr>
          <w:rFonts w:ascii="Times New Roman" w:hAnsi="Times New Roman"/>
          <w:sz w:val="24"/>
          <w:szCs w:val="24"/>
        </w:rPr>
        <w:t xml:space="preserve"> годом рождения и является мини</w:t>
      </w:r>
      <w:r w:rsidRPr="002943E0">
        <w:rPr>
          <w:rFonts w:ascii="Times New Roman" w:hAnsi="Times New Roman"/>
          <w:sz w:val="24"/>
          <w:szCs w:val="24"/>
        </w:rPr>
        <w:t>мальным для зачисления в учебные группы. Допускается превышение указанного возраста не более чем на два года.</w:t>
      </w:r>
    </w:p>
    <w:p w:rsidR="001A1523" w:rsidRPr="002943E0" w:rsidRDefault="001A1523" w:rsidP="001A152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2943E0">
        <w:rPr>
          <w:rFonts w:ascii="Times New Roman" w:hAnsi="Times New Roman"/>
          <w:sz w:val="24"/>
          <w:szCs w:val="24"/>
        </w:rPr>
        <w:t xml:space="preserve">Установленная недельная </w:t>
      </w:r>
      <w:r>
        <w:rPr>
          <w:rFonts w:ascii="Times New Roman" w:hAnsi="Times New Roman"/>
          <w:sz w:val="24"/>
          <w:szCs w:val="24"/>
        </w:rPr>
        <w:t>тренировочная нагрузка являет</w:t>
      </w:r>
      <w:r w:rsidRPr="002943E0">
        <w:rPr>
          <w:rFonts w:ascii="Times New Roman" w:hAnsi="Times New Roman"/>
          <w:sz w:val="24"/>
          <w:szCs w:val="24"/>
        </w:rPr>
        <w:t>ся максимальной.</w:t>
      </w:r>
    </w:p>
    <w:p w:rsidR="001A1523" w:rsidRPr="002943E0" w:rsidRDefault="001A1523" w:rsidP="001A152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2943E0">
        <w:rPr>
          <w:rFonts w:ascii="Times New Roman" w:hAnsi="Times New Roman"/>
          <w:sz w:val="24"/>
          <w:szCs w:val="24"/>
        </w:rPr>
        <w:t xml:space="preserve">Количество установленных в </w:t>
      </w:r>
      <w:r>
        <w:rPr>
          <w:rFonts w:ascii="Times New Roman" w:hAnsi="Times New Roman"/>
          <w:sz w:val="24"/>
          <w:szCs w:val="24"/>
        </w:rPr>
        <w:t>отделении учебных групп (началь</w:t>
      </w:r>
      <w:r w:rsidRPr="002943E0">
        <w:rPr>
          <w:rFonts w:ascii="Times New Roman" w:hAnsi="Times New Roman"/>
          <w:sz w:val="24"/>
          <w:szCs w:val="24"/>
        </w:rPr>
        <w:t xml:space="preserve">ной подготовки, </w:t>
      </w:r>
      <w:r w:rsidR="00D46479">
        <w:rPr>
          <w:rFonts w:ascii="Times New Roman" w:hAnsi="Times New Roman"/>
          <w:sz w:val="24"/>
          <w:szCs w:val="24"/>
        </w:rPr>
        <w:t>т</w:t>
      </w:r>
      <w:r w:rsidRPr="002943E0">
        <w:rPr>
          <w:rFonts w:ascii="Times New Roman" w:hAnsi="Times New Roman"/>
          <w:sz w:val="24"/>
          <w:szCs w:val="24"/>
        </w:rPr>
        <w:t>ренировочных) является минимальным.</w:t>
      </w:r>
    </w:p>
    <w:p w:rsidR="001A1523" w:rsidRPr="002943E0" w:rsidRDefault="001A1523" w:rsidP="001A1523">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00D46479">
        <w:rPr>
          <w:rFonts w:ascii="Times New Roman" w:hAnsi="Times New Roman"/>
          <w:sz w:val="24"/>
          <w:szCs w:val="24"/>
        </w:rPr>
        <w:t xml:space="preserve">На период </w:t>
      </w:r>
      <w:r w:rsidRPr="002943E0">
        <w:rPr>
          <w:rFonts w:ascii="Times New Roman" w:hAnsi="Times New Roman"/>
          <w:sz w:val="24"/>
          <w:szCs w:val="24"/>
        </w:rPr>
        <w:t>тренировочных</w:t>
      </w:r>
      <w:r>
        <w:rPr>
          <w:rFonts w:ascii="Times New Roman" w:hAnsi="Times New Roman"/>
          <w:sz w:val="24"/>
          <w:szCs w:val="24"/>
        </w:rPr>
        <w:t xml:space="preserve"> сборов, оздоровительно-спортив</w:t>
      </w:r>
      <w:r w:rsidRPr="002943E0">
        <w:rPr>
          <w:rFonts w:ascii="Times New Roman" w:hAnsi="Times New Roman"/>
          <w:sz w:val="24"/>
          <w:szCs w:val="24"/>
        </w:rPr>
        <w:t xml:space="preserve">ного лагеря наполняемость учебных </w:t>
      </w:r>
      <w:r w:rsidR="00D46479">
        <w:rPr>
          <w:rFonts w:ascii="Times New Roman" w:hAnsi="Times New Roman"/>
          <w:sz w:val="24"/>
          <w:szCs w:val="24"/>
        </w:rPr>
        <w:t xml:space="preserve">групп и режим </w:t>
      </w:r>
      <w:r>
        <w:rPr>
          <w:rFonts w:ascii="Times New Roman" w:hAnsi="Times New Roman"/>
          <w:sz w:val="24"/>
          <w:szCs w:val="24"/>
        </w:rPr>
        <w:t>тренировоч</w:t>
      </w:r>
      <w:r w:rsidRPr="002943E0">
        <w:rPr>
          <w:rFonts w:ascii="Times New Roman" w:hAnsi="Times New Roman"/>
          <w:sz w:val="24"/>
          <w:szCs w:val="24"/>
        </w:rPr>
        <w:t>ной работы устанавливаю</w:t>
      </w:r>
      <w:r>
        <w:rPr>
          <w:rFonts w:ascii="Times New Roman" w:hAnsi="Times New Roman"/>
          <w:sz w:val="24"/>
          <w:szCs w:val="24"/>
        </w:rPr>
        <w:t>т</w:t>
      </w:r>
      <w:r w:rsidRPr="002943E0">
        <w:rPr>
          <w:rFonts w:ascii="Times New Roman" w:hAnsi="Times New Roman"/>
          <w:sz w:val="24"/>
          <w:szCs w:val="24"/>
        </w:rPr>
        <w:t>ся в соотв</w:t>
      </w:r>
      <w:r>
        <w:rPr>
          <w:rFonts w:ascii="Times New Roman" w:hAnsi="Times New Roman"/>
          <w:sz w:val="24"/>
          <w:szCs w:val="24"/>
        </w:rPr>
        <w:t>етствии с наполняемостью и режи</w:t>
      </w:r>
      <w:r w:rsidRPr="002943E0">
        <w:rPr>
          <w:rFonts w:ascii="Times New Roman" w:hAnsi="Times New Roman"/>
          <w:sz w:val="24"/>
          <w:szCs w:val="24"/>
        </w:rPr>
        <w:t>мами работы специализированных классов.</w:t>
      </w:r>
    </w:p>
    <w:p w:rsidR="001A1523" w:rsidRPr="002943E0" w:rsidRDefault="001A1523" w:rsidP="001A1523">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2943E0">
        <w:rPr>
          <w:rFonts w:ascii="Times New Roman" w:hAnsi="Times New Roman"/>
          <w:sz w:val="24"/>
          <w:szCs w:val="24"/>
        </w:rPr>
        <w:t xml:space="preserve">В зависимости от уровня спортивной подготовленности </w:t>
      </w:r>
      <w:r w:rsidR="00191EF6">
        <w:rPr>
          <w:rFonts w:ascii="Times New Roman" w:hAnsi="Times New Roman"/>
          <w:sz w:val="24"/>
          <w:szCs w:val="24"/>
        </w:rPr>
        <w:t>обучающихся</w:t>
      </w:r>
      <w:r w:rsidRPr="002943E0">
        <w:rPr>
          <w:rFonts w:ascii="Times New Roman" w:hAnsi="Times New Roman"/>
          <w:sz w:val="24"/>
          <w:szCs w:val="24"/>
        </w:rPr>
        <w:t xml:space="preserve"> разрешается сокращение недельной нагрузки, но не более чем на 25%.</w:t>
      </w:r>
    </w:p>
    <w:p w:rsidR="00482A40" w:rsidRDefault="00482A40" w:rsidP="00FC1B43">
      <w:pPr>
        <w:spacing w:after="0" w:line="240" w:lineRule="auto"/>
        <w:ind w:firstLine="284"/>
        <w:rPr>
          <w:rFonts w:ascii="Times New Roman" w:hAnsi="Times New Roman"/>
          <w:sz w:val="24"/>
          <w:szCs w:val="24"/>
        </w:rPr>
      </w:pPr>
    </w:p>
    <w:p w:rsidR="00482A40" w:rsidRPr="00482A40" w:rsidRDefault="00482A40" w:rsidP="00482A40">
      <w:pPr>
        <w:pStyle w:val="a4"/>
        <w:numPr>
          <w:ilvl w:val="0"/>
          <w:numId w:val="45"/>
        </w:numPr>
        <w:spacing w:line="20" w:lineRule="atLeast"/>
        <w:jc w:val="center"/>
        <w:rPr>
          <w:rFonts w:ascii="Times New Roman" w:hAnsi="Times New Roman"/>
          <w:b/>
          <w:sz w:val="24"/>
          <w:szCs w:val="24"/>
        </w:rPr>
      </w:pPr>
      <w:r w:rsidRPr="00482A40">
        <w:rPr>
          <w:rFonts w:ascii="Times New Roman" w:hAnsi="Times New Roman"/>
          <w:b/>
          <w:sz w:val="24"/>
          <w:szCs w:val="24"/>
        </w:rPr>
        <w:t>УЧЕБНЫЙ ПЛАН</w:t>
      </w:r>
    </w:p>
    <w:p w:rsidR="00482A40" w:rsidRPr="00482A40" w:rsidRDefault="00482A40" w:rsidP="00482A40">
      <w:pPr>
        <w:pStyle w:val="a4"/>
        <w:spacing w:line="20" w:lineRule="atLeast"/>
        <w:ind w:left="0" w:firstLine="426"/>
        <w:jc w:val="both"/>
        <w:rPr>
          <w:rFonts w:ascii="Times New Roman" w:hAnsi="Times New Roman"/>
          <w:sz w:val="24"/>
          <w:szCs w:val="24"/>
        </w:rPr>
      </w:pPr>
      <w:r w:rsidRPr="00482A40">
        <w:rPr>
          <w:rFonts w:ascii="Times New Roman" w:hAnsi="Times New Roman"/>
          <w:sz w:val="24"/>
          <w:szCs w:val="24"/>
        </w:rPr>
        <w:t xml:space="preserve">Учебный план – это основной документ, в котором распределены по этапам и годам обучения средства многолетней подготовки юных самбистов. При составлении многолетнего учебного плана необходимо основываться на принципах планирования подготовки борцов, специфических особенностях борьбы, задачах этапов, необходимости достижения на каждом из них модельных значений тактико-технической и физической подготовленности. Типовой проект такого плана </w:t>
      </w:r>
      <w:r w:rsidR="00B0337B">
        <w:rPr>
          <w:rFonts w:ascii="Times New Roman" w:hAnsi="Times New Roman"/>
          <w:sz w:val="24"/>
          <w:szCs w:val="24"/>
        </w:rPr>
        <w:t>приведен в табл.5</w:t>
      </w:r>
      <w:r w:rsidRPr="00482A40">
        <w:rPr>
          <w:rFonts w:ascii="Times New Roman" w:hAnsi="Times New Roman"/>
          <w:sz w:val="24"/>
          <w:szCs w:val="24"/>
        </w:rPr>
        <w:t xml:space="preserve">. </w:t>
      </w:r>
    </w:p>
    <w:p w:rsidR="00A9444B" w:rsidRPr="001944EF" w:rsidRDefault="00A9444B" w:rsidP="00A9444B">
      <w:pPr>
        <w:spacing w:after="0" w:line="240" w:lineRule="auto"/>
        <w:ind w:firstLine="284"/>
        <w:jc w:val="right"/>
        <w:rPr>
          <w:rFonts w:ascii="Times New Roman" w:hAnsi="Times New Roman"/>
          <w:b/>
          <w:i/>
          <w:sz w:val="24"/>
          <w:szCs w:val="24"/>
        </w:rPr>
      </w:pPr>
      <w:r w:rsidRPr="001944EF">
        <w:rPr>
          <w:rFonts w:ascii="Times New Roman" w:hAnsi="Times New Roman"/>
          <w:b/>
          <w:i/>
          <w:sz w:val="24"/>
          <w:szCs w:val="24"/>
        </w:rPr>
        <w:t xml:space="preserve">Таблица </w:t>
      </w:r>
      <w:r w:rsidR="00B0337B">
        <w:rPr>
          <w:rFonts w:ascii="Times New Roman" w:hAnsi="Times New Roman"/>
          <w:b/>
          <w:i/>
          <w:sz w:val="24"/>
          <w:szCs w:val="24"/>
        </w:rPr>
        <w:t>4</w:t>
      </w:r>
    </w:p>
    <w:p w:rsidR="00D46479" w:rsidRPr="00846721" w:rsidRDefault="00D46479" w:rsidP="00D46479">
      <w:pPr>
        <w:jc w:val="center"/>
        <w:rPr>
          <w:rFonts w:ascii="Times New Roman" w:hAnsi="Times New Roman"/>
          <w:b/>
          <w:sz w:val="24"/>
          <w:szCs w:val="24"/>
        </w:rPr>
      </w:pPr>
      <w:r w:rsidRPr="00846721">
        <w:rPr>
          <w:rFonts w:ascii="Times New Roman" w:hAnsi="Times New Roman"/>
          <w:b/>
          <w:sz w:val="24"/>
          <w:szCs w:val="24"/>
        </w:rPr>
        <w:t xml:space="preserve">Соотношение объемов тренировочного процесса по </w:t>
      </w:r>
      <w:r>
        <w:rPr>
          <w:rFonts w:ascii="Times New Roman" w:hAnsi="Times New Roman"/>
          <w:b/>
          <w:sz w:val="24"/>
          <w:szCs w:val="24"/>
        </w:rPr>
        <w:t>этапам</w:t>
      </w:r>
      <w:r w:rsidRPr="00846721">
        <w:rPr>
          <w:rFonts w:ascii="Times New Roman" w:hAnsi="Times New Roman"/>
          <w:b/>
          <w:sz w:val="24"/>
          <w:szCs w:val="24"/>
        </w:rPr>
        <w:t xml:space="preserve"> </w:t>
      </w:r>
      <w:r>
        <w:rPr>
          <w:rFonts w:ascii="Times New Roman" w:hAnsi="Times New Roman"/>
          <w:b/>
          <w:sz w:val="24"/>
          <w:szCs w:val="24"/>
        </w:rPr>
        <w:t>многолетней подготовки по плаванию</w:t>
      </w:r>
    </w:p>
    <w:tbl>
      <w:tblPr>
        <w:tblStyle w:val="a5"/>
        <w:tblW w:w="9923" w:type="dxa"/>
        <w:tblInd w:w="-5" w:type="dxa"/>
        <w:tblLayout w:type="fixed"/>
        <w:tblLook w:val="04A0" w:firstRow="1" w:lastRow="0" w:firstColumn="1" w:lastColumn="0" w:noHBand="0" w:noVBand="1"/>
      </w:tblPr>
      <w:tblGrid>
        <w:gridCol w:w="3186"/>
        <w:gridCol w:w="783"/>
        <w:gridCol w:w="1134"/>
        <w:gridCol w:w="1135"/>
        <w:gridCol w:w="1276"/>
        <w:gridCol w:w="1133"/>
        <w:gridCol w:w="1276"/>
      </w:tblGrid>
      <w:tr w:rsidR="00D46479" w:rsidRPr="00E14FED" w:rsidTr="000E544B">
        <w:tc>
          <w:tcPr>
            <w:tcW w:w="3186" w:type="dxa"/>
            <w:vMerge w:val="restart"/>
            <w:vAlign w:val="center"/>
          </w:tcPr>
          <w:p w:rsidR="00D46479" w:rsidRPr="005168CA" w:rsidRDefault="00D46479" w:rsidP="000E544B">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6737" w:type="dxa"/>
            <w:gridSpan w:val="6"/>
            <w:vAlign w:val="center"/>
          </w:tcPr>
          <w:p w:rsidR="00D46479" w:rsidRPr="00CC3138" w:rsidRDefault="00D46479" w:rsidP="000E544B">
            <w:pPr>
              <w:spacing w:line="240" w:lineRule="auto"/>
              <w:jc w:val="center"/>
              <w:rPr>
                <w:rFonts w:ascii="Times New Roman" w:hAnsi="Times New Roman"/>
                <w:b/>
                <w:sz w:val="18"/>
                <w:szCs w:val="18"/>
              </w:rPr>
            </w:pPr>
            <w:r>
              <w:rPr>
                <w:rFonts w:ascii="Times New Roman" w:hAnsi="Times New Roman"/>
                <w:b/>
                <w:sz w:val="18"/>
                <w:szCs w:val="18"/>
              </w:rPr>
              <w:t>Этапы и годы спортивной подготовки</w:t>
            </w:r>
          </w:p>
        </w:tc>
      </w:tr>
      <w:tr w:rsidR="00D46479" w:rsidRPr="00E758BE" w:rsidTr="000E544B">
        <w:tc>
          <w:tcPr>
            <w:tcW w:w="3186" w:type="dxa"/>
            <w:vMerge/>
            <w:vAlign w:val="center"/>
          </w:tcPr>
          <w:p w:rsidR="00D46479" w:rsidRPr="00C07BDE" w:rsidRDefault="00D46479" w:rsidP="000E544B">
            <w:pPr>
              <w:spacing w:line="240" w:lineRule="auto"/>
              <w:jc w:val="center"/>
              <w:rPr>
                <w:rFonts w:ascii="Times New Roman" w:hAnsi="Times New Roman"/>
                <w:b/>
                <w:sz w:val="18"/>
                <w:szCs w:val="18"/>
              </w:rPr>
            </w:pPr>
          </w:p>
        </w:tc>
        <w:tc>
          <w:tcPr>
            <w:tcW w:w="1917" w:type="dxa"/>
            <w:gridSpan w:val="2"/>
            <w:vAlign w:val="center"/>
          </w:tcPr>
          <w:p w:rsidR="00D46479" w:rsidRDefault="00D46479" w:rsidP="000E544B">
            <w:pPr>
              <w:spacing w:line="240" w:lineRule="auto"/>
              <w:jc w:val="center"/>
              <w:rPr>
                <w:rFonts w:ascii="Times New Roman" w:hAnsi="Times New Roman"/>
                <w:b/>
                <w:sz w:val="18"/>
                <w:szCs w:val="18"/>
              </w:rPr>
            </w:pPr>
            <w:r>
              <w:rPr>
                <w:rFonts w:ascii="Times New Roman" w:hAnsi="Times New Roman"/>
                <w:b/>
                <w:sz w:val="18"/>
                <w:szCs w:val="18"/>
              </w:rPr>
              <w:t>Этап начальной подготовки</w:t>
            </w:r>
          </w:p>
        </w:tc>
        <w:tc>
          <w:tcPr>
            <w:tcW w:w="2411" w:type="dxa"/>
            <w:gridSpan w:val="2"/>
            <w:vAlign w:val="center"/>
          </w:tcPr>
          <w:p w:rsidR="00D46479" w:rsidRPr="00C07BDE" w:rsidRDefault="00D46479" w:rsidP="000E544B">
            <w:pPr>
              <w:spacing w:line="240" w:lineRule="auto"/>
              <w:jc w:val="center"/>
              <w:rPr>
                <w:rFonts w:ascii="Times New Roman" w:hAnsi="Times New Roman"/>
                <w:b/>
                <w:sz w:val="18"/>
                <w:szCs w:val="18"/>
              </w:rPr>
            </w:pPr>
            <w:r>
              <w:rPr>
                <w:rFonts w:ascii="Times New Roman" w:hAnsi="Times New Roman"/>
                <w:b/>
                <w:sz w:val="18"/>
                <w:szCs w:val="18"/>
              </w:rPr>
              <w:t>Тренировочный этап (период базовой подготовки и спортивной специализации)</w:t>
            </w:r>
          </w:p>
        </w:tc>
        <w:tc>
          <w:tcPr>
            <w:tcW w:w="2409" w:type="dxa"/>
            <w:gridSpan w:val="2"/>
            <w:vAlign w:val="center"/>
          </w:tcPr>
          <w:p w:rsidR="00D46479" w:rsidRPr="007D3154" w:rsidRDefault="00D46479" w:rsidP="000E544B">
            <w:pPr>
              <w:spacing w:line="240" w:lineRule="auto"/>
              <w:jc w:val="center"/>
              <w:rPr>
                <w:rFonts w:ascii="Times New Roman" w:hAnsi="Times New Roman"/>
                <w:b/>
                <w:sz w:val="18"/>
                <w:szCs w:val="18"/>
              </w:rPr>
            </w:pPr>
            <w:r w:rsidRPr="007D3154">
              <w:rPr>
                <w:rFonts w:ascii="Times New Roman" w:hAnsi="Times New Roman"/>
                <w:b/>
                <w:sz w:val="18"/>
                <w:szCs w:val="18"/>
              </w:rPr>
              <w:t xml:space="preserve">Этап </w:t>
            </w:r>
            <w:r>
              <w:rPr>
                <w:rFonts w:ascii="Times New Roman" w:hAnsi="Times New Roman"/>
                <w:b/>
                <w:sz w:val="18"/>
                <w:szCs w:val="18"/>
              </w:rPr>
              <w:t xml:space="preserve">совершенствования спортивного мастерства </w:t>
            </w:r>
          </w:p>
        </w:tc>
      </w:tr>
      <w:tr w:rsidR="00D46479" w:rsidRPr="00CC3138" w:rsidTr="000E544B">
        <w:tc>
          <w:tcPr>
            <w:tcW w:w="3186" w:type="dxa"/>
            <w:vMerge/>
            <w:vAlign w:val="center"/>
          </w:tcPr>
          <w:p w:rsidR="00D46479" w:rsidRPr="00C07BDE" w:rsidRDefault="00D46479" w:rsidP="000E544B">
            <w:pPr>
              <w:spacing w:line="240" w:lineRule="auto"/>
              <w:rPr>
                <w:rFonts w:ascii="Times New Roman" w:hAnsi="Times New Roman"/>
                <w:sz w:val="18"/>
                <w:szCs w:val="18"/>
              </w:rPr>
            </w:pPr>
          </w:p>
        </w:tc>
        <w:tc>
          <w:tcPr>
            <w:tcW w:w="783" w:type="dxa"/>
            <w:vAlign w:val="center"/>
          </w:tcPr>
          <w:p w:rsidR="00D46479" w:rsidRPr="008C4735" w:rsidRDefault="00D46479" w:rsidP="000E544B">
            <w:pPr>
              <w:spacing w:line="240" w:lineRule="auto"/>
              <w:jc w:val="center"/>
              <w:rPr>
                <w:rFonts w:ascii="Times New Roman" w:hAnsi="Times New Roman"/>
                <w:b/>
                <w:sz w:val="18"/>
                <w:szCs w:val="18"/>
              </w:rPr>
            </w:pPr>
            <w:r>
              <w:rPr>
                <w:rFonts w:ascii="Times New Roman" w:hAnsi="Times New Roman"/>
                <w:b/>
                <w:sz w:val="18"/>
                <w:szCs w:val="18"/>
              </w:rPr>
              <w:t xml:space="preserve">До </w:t>
            </w:r>
            <w:r w:rsidRPr="008C4735">
              <w:rPr>
                <w:rFonts w:ascii="Times New Roman" w:hAnsi="Times New Roman"/>
                <w:b/>
                <w:sz w:val="18"/>
                <w:szCs w:val="18"/>
              </w:rPr>
              <w:t>1</w:t>
            </w:r>
            <w:r>
              <w:rPr>
                <w:rFonts w:ascii="Times New Roman" w:hAnsi="Times New Roman"/>
                <w:b/>
                <w:sz w:val="18"/>
                <w:szCs w:val="18"/>
              </w:rPr>
              <w:t xml:space="preserve"> </w:t>
            </w:r>
            <w:r w:rsidRPr="008C4735">
              <w:rPr>
                <w:rFonts w:ascii="Times New Roman" w:hAnsi="Times New Roman"/>
                <w:b/>
                <w:sz w:val="18"/>
                <w:szCs w:val="18"/>
              </w:rPr>
              <w:t>год</w:t>
            </w:r>
            <w:r>
              <w:rPr>
                <w:rFonts w:ascii="Times New Roman" w:hAnsi="Times New Roman"/>
                <w:b/>
                <w:sz w:val="18"/>
                <w:szCs w:val="18"/>
              </w:rPr>
              <w:t>а</w:t>
            </w:r>
          </w:p>
        </w:tc>
        <w:tc>
          <w:tcPr>
            <w:tcW w:w="1134" w:type="dxa"/>
            <w:vAlign w:val="center"/>
          </w:tcPr>
          <w:p w:rsidR="00D46479" w:rsidRPr="008C4735" w:rsidRDefault="00D46479" w:rsidP="000E544B">
            <w:pPr>
              <w:spacing w:line="240" w:lineRule="auto"/>
              <w:jc w:val="center"/>
              <w:rPr>
                <w:rFonts w:ascii="Times New Roman" w:hAnsi="Times New Roman"/>
                <w:b/>
                <w:sz w:val="18"/>
                <w:szCs w:val="18"/>
              </w:rPr>
            </w:pPr>
            <w:r>
              <w:rPr>
                <w:rFonts w:ascii="Times New Roman" w:hAnsi="Times New Roman"/>
                <w:b/>
                <w:sz w:val="18"/>
                <w:szCs w:val="18"/>
              </w:rPr>
              <w:t>Свыше 2-х лет</w:t>
            </w:r>
          </w:p>
        </w:tc>
        <w:tc>
          <w:tcPr>
            <w:tcW w:w="1135" w:type="dxa"/>
            <w:vAlign w:val="center"/>
          </w:tcPr>
          <w:p w:rsidR="00D46479" w:rsidRPr="008C4735" w:rsidRDefault="00D46479" w:rsidP="000E544B">
            <w:pPr>
              <w:spacing w:line="240" w:lineRule="auto"/>
              <w:jc w:val="center"/>
              <w:rPr>
                <w:rFonts w:ascii="Times New Roman" w:hAnsi="Times New Roman"/>
                <w:b/>
                <w:sz w:val="18"/>
                <w:szCs w:val="18"/>
              </w:rPr>
            </w:pPr>
            <w:r w:rsidRPr="008C4735">
              <w:rPr>
                <w:rFonts w:ascii="Times New Roman" w:hAnsi="Times New Roman"/>
                <w:b/>
                <w:sz w:val="18"/>
                <w:szCs w:val="18"/>
              </w:rPr>
              <w:t>До 2-х лет</w:t>
            </w:r>
          </w:p>
        </w:tc>
        <w:tc>
          <w:tcPr>
            <w:tcW w:w="1276" w:type="dxa"/>
            <w:vAlign w:val="center"/>
          </w:tcPr>
          <w:p w:rsidR="00D46479" w:rsidRPr="008C4735" w:rsidRDefault="00D46479" w:rsidP="000E544B">
            <w:pPr>
              <w:spacing w:line="240" w:lineRule="auto"/>
              <w:jc w:val="center"/>
              <w:rPr>
                <w:rFonts w:ascii="Times New Roman" w:hAnsi="Times New Roman"/>
                <w:b/>
                <w:sz w:val="18"/>
                <w:szCs w:val="18"/>
              </w:rPr>
            </w:pPr>
            <w:r>
              <w:rPr>
                <w:rFonts w:ascii="Times New Roman" w:hAnsi="Times New Roman"/>
                <w:b/>
                <w:sz w:val="18"/>
                <w:szCs w:val="18"/>
              </w:rPr>
              <w:t>Свыше 2-х лет</w:t>
            </w:r>
          </w:p>
        </w:tc>
        <w:tc>
          <w:tcPr>
            <w:tcW w:w="1133" w:type="dxa"/>
            <w:vAlign w:val="center"/>
          </w:tcPr>
          <w:p w:rsidR="00D46479" w:rsidRPr="00934C5C" w:rsidRDefault="00D46479" w:rsidP="000E544B">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1276" w:type="dxa"/>
            <w:vAlign w:val="center"/>
          </w:tcPr>
          <w:p w:rsidR="00D46479" w:rsidRPr="00934C5C" w:rsidRDefault="00D46479" w:rsidP="000E544B">
            <w:pPr>
              <w:pStyle w:val="Style10"/>
              <w:widowControl/>
              <w:spacing w:line="240" w:lineRule="auto"/>
              <w:ind w:right="-1"/>
              <w:jc w:val="center"/>
              <w:rPr>
                <w:rStyle w:val="FontStyle29"/>
                <w:sz w:val="20"/>
                <w:szCs w:val="20"/>
              </w:rPr>
            </w:pPr>
            <w:r>
              <w:rPr>
                <w:rStyle w:val="FontStyle29"/>
                <w:sz w:val="20"/>
                <w:szCs w:val="20"/>
              </w:rPr>
              <w:t>Свыше 2-х лет</w:t>
            </w:r>
          </w:p>
        </w:tc>
      </w:tr>
      <w:tr w:rsidR="00D46479" w:rsidRPr="00B35C18" w:rsidTr="000E544B">
        <w:tc>
          <w:tcPr>
            <w:tcW w:w="3186" w:type="dxa"/>
            <w:vAlign w:val="center"/>
          </w:tcPr>
          <w:p w:rsidR="00D46479" w:rsidRPr="00254404" w:rsidRDefault="00D46479" w:rsidP="000E544B">
            <w:pPr>
              <w:spacing w:line="240" w:lineRule="auto"/>
              <w:rPr>
                <w:rFonts w:ascii="Times New Roman" w:hAnsi="Times New Roman"/>
                <w:sz w:val="18"/>
                <w:szCs w:val="18"/>
              </w:rPr>
            </w:pPr>
            <w:r>
              <w:rPr>
                <w:rFonts w:ascii="Times New Roman" w:hAnsi="Times New Roman"/>
                <w:sz w:val="18"/>
                <w:szCs w:val="18"/>
              </w:rPr>
              <w:t xml:space="preserve">Максимальное количество учебных часов в неделю </w:t>
            </w:r>
          </w:p>
        </w:tc>
        <w:tc>
          <w:tcPr>
            <w:tcW w:w="78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6</w:t>
            </w:r>
          </w:p>
        </w:tc>
        <w:tc>
          <w:tcPr>
            <w:tcW w:w="1134" w:type="dxa"/>
            <w:vAlign w:val="center"/>
          </w:tcPr>
          <w:p w:rsidR="00D46479" w:rsidRPr="00496861" w:rsidRDefault="005F78D6" w:rsidP="000E544B">
            <w:pPr>
              <w:spacing w:line="240" w:lineRule="auto"/>
              <w:jc w:val="center"/>
              <w:rPr>
                <w:rFonts w:ascii="Times New Roman" w:hAnsi="Times New Roman"/>
                <w:sz w:val="18"/>
                <w:szCs w:val="18"/>
              </w:rPr>
            </w:pPr>
            <w:r w:rsidRPr="00496861">
              <w:rPr>
                <w:rFonts w:ascii="Times New Roman" w:hAnsi="Times New Roman"/>
                <w:sz w:val="18"/>
                <w:szCs w:val="18"/>
              </w:rPr>
              <w:t>8</w:t>
            </w:r>
          </w:p>
        </w:tc>
        <w:tc>
          <w:tcPr>
            <w:tcW w:w="1135"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12</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18</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24</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28</w:t>
            </w:r>
          </w:p>
        </w:tc>
      </w:tr>
      <w:tr w:rsidR="00D46479" w:rsidRPr="00254404" w:rsidTr="000E544B">
        <w:tc>
          <w:tcPr>
            <w:tcW w:w="3186" w:type="dxa"/>
            <w:vAlign w:val="center"/>
          </w:tcPr>
          <w:p w:rsidR="00D46479" w:rsidRPr="00254404" w:rsidRDefault="00D46479" w:rsidP="000E544B">
            <w:pPr>
              <w:spacing w:line="240" w:lineRule="auto"/>
              <w:rPr>
                <w:rFonts w:ascii="Times New Roman" w:hAnsi="Times New Roman"/>
                <w:sz w:val="18"/>
                <w:szCs w:val="18"/>
              </w:rPr>
            </w:pPr>
            <w:r>
              <w:rPr>
                <w:rFonts w:ascii="Times New Roman" w:hAnsi="Times New Roman"/>
                <w:sz w:val="18"/>
                <w:szCs w:val="18"/>
              </w:rPr>
              <w:t>Теория и методика физической культуры и спорта (%)</w:t>
            </w:r>
          </w:p>
        </w:tc>
        <w:tc>
          <w:tcPr>
            <w:tcW w:w="78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3,5</w:t>
            </w:r>
          </w:p>
        </w:tc>
        <w:tc>
          <w:tcPr>
            <w:tcW w:w="1134"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3</w:t>
            </w:r>
          </w:p>
        </w:tc>
        <w:tc>
          <w:tcPr>
            <w:tcW w:w="1135"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4</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1,5</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1</w:t>
            </w:r>
          </w:p>
        </w:tc>
      </w:tr>
      <w:tr w:rsidR="00D46479" w:rsidRPr="005168CA" w:rsidTr="000E544B">
        <w:tc>
          <w:tcPr>
            <w:tcW w:w="3186" w:type="dxa"/>
            <w:vAlign w:val="center"/>
          </w:tcPr>
          <w:p w:rsidR="00D46479" w:rsidRPr="00254404" w:rsidRDefault="00D46479" w:rsidP="000E544B">
            <w:pPr>
              <w:spacing w:line="240" w:lineRule="auto"/>
              <w:rPr>
                <w:rFonts w:ascii="Times New Roman" w:hAnsi="Times New Roman"/>
                <w:sz w:val="18"/>
                <w:szCs w:val="18"/>
              </w:rPr>
            </w:pPr>
            <w:r w:rsidRPr="00254404">
              <w:rPr>
                <w:rFonts w:ascii="Times New Roman" w:hAnsi="Times New Roman"/>
                <w:sz w:val="18"/>
                <w:szCs w:val="18"/>
              </w:rPr>
              <w:t xml:space="preserve">Общая физическая </w:t>
            </w:r>
            <w:r>
              <w:rPr>
                <w:rFonts w:ascii="Times New Roman" w:hAnsi="Times New Roman"/>
                <w:sz w:val="18"/>
                <w:szCs w:val="18"/>
              </w:rPr>
              <w:t xml:space="preserve">и специальная </w:t>
            </w:r>
            <w:r w:rsidRPr="00254404">
              <w:rPr>
                <w:rFonts w:ascii="Times New Roman" w:hAnsi="Times New Roman"/>
                <w:sz w:val="18"/>
                <w:szCs w:val="18"/>
              </w:rPr>
              <w:t>подготовка (%)</w:t>
            </w:r>
          </w:p>
        </w:tc>
        <w:tc>
          <w:tcPr>
            <w:tcW w:w="783"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38,5</w:t>
            </w:r>
          </w:p>
        </w:tc>
        <w:tc>
          <w:tcPr>
            <w:tcW w:w="1134"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34,5</w:t>
            </w:r>
          </w:p>
        </w:tc>
        <w:tc>
          <w:tcPr>
            <w:tcW w:w="1135"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15</w:t>
            </w:r>
          </w:p>
        </w:tc>
        <w:tc>
          <w:tcPr>
            <w:tcW w:w="1276"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13</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10</w:t>
            </w:r>
          </w:p>
        </w:tc>
        <w:tc>
          <w:tcPr>
            <w:tcW w:w="1276"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10</w:t>
            </w:r>
          </w:p>
        </w:tc>
      </w:tr>
      <w:tr w:rsidR="00D46479" w:rsidRPr="005168CA" w:rsidTr="000E544B">
        <w:tc>
          <w:tcPr>
            <w:tcW w:w="3186" w:type="dxa"/>
            <w:vAlign w:val="center"/>
          </w:tcPr>
          <w:p w:rsidR="00D46479" w:rsidRPr="00254404" w:rsidRDefault="00D46479" w:rsidP="000E544B">
            <w:pPr>
              <w:spacing w:line="240" w:lineRule="auto"/>
              <w:rPr>
                <w:rFonts w:ascii="Times New Roman" w:hAnsi="Times New Roman"/>
                <w:sz w:val="18"/>
                <w:szCs w:val="18"/>
              </w:rPr>
            </w:pPr>
            <w:r>
              <w:rPr>
                <w:rFonts w:ascii="Times New Roman" w:hAnsi="Times New Roman"/>
                <w:sz w:val="18"/>
                <w:szCs w:val="18"/>
              </w:rPr>
              <w:t>Избранный вид спорта (%)</w:t>
            </w:r>
          </w:p>
        </w:tc>
        <w:tc>
          <w:tcPr>
            <w:tcW w:w="78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45</w:t>
            </w:r>
          </w:p>
        </w:tc>
        <w:tc>
          <w:tcPr>
            <w:tcW w:w="1134"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49</w:t>
            </w:r>
          </w:p>
        </w:tc>
        <w:tc>
          <w:tcPr>
            <w:tcW w:w="1135"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65</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74,5</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75,5</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73</w:t>
            </w:r>
          </w:p>
        </w:tc>
      </w:tr>
      <w:tr w:rsidR="00D46479" w:rsidRPr="00784322" w:rsidTr="000E544B">
        <w:tc>
          <w:tcPr>
            <w:tcW w:w="3186" w:type="dxa"/>
            <w:vAlign w:val="center"/>
          </w:tcPr>
          <w:p w:rsidR="00D46479" w:rsidRPr="005855D8" w:rsidRDefault="00D46479" w:rsidP="000E544B">
            <w:pPr>
              <w:spacing w:line="240" w:lineRule="auto"/>
              <w:rPr>
                <w:rFonts w:ascii="Times New Roman" w:hAnsi="Times New Roman"/>
                <w:sz w:val="18"/>
                <w:szCs w:val="18"/>
              </w:rPr>
            </w:pPr>
            <w:r w:rsidRPr="005855D8">
              <w:rPr>
                <w:rFonts w:ascii="Times New Roman" w:hAnsi="Times New Roman"/>
                <w:sz w:val="18"/>
                <w:szCs w:val="18"/>
              </w:rPr>
              <w:t>Участие в соревнованиях, тренерская и судейская практика (%)</w:t>
            </w:r>
          </w:p>
        </w:tc>
        <w:tc>
          <w:tcPr>
            <w:tcW w:w="783"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3</w:t>
            </w:r>
          </w:p>
        </w:tc>
        <w:tc>
          <w:tcPr>
            <w:tcW w:w="1134"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3</w:t>
            </w:r>
          </w:p>
        </w:tc>
        <w:tc>
          <w:tcPr>
            <w:tcW w:w="1135"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4</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3</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2,5</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w:t>
            </w:r>
          </w:p>
        </w:tc>
      </w:tr>
      <w:tr w:rsidR="00D46479" w:rsidRPr="00784322" w:rsidTr="000E544B">
        <w:tc>
          <w:tcPr>
            <w:tcW w:w="3186" w:type="dxa"/>
            <w:vAlign w:val="center"/>
          </w:tcPr>
          <w:p w:rsidR="00D46479" w:rsidRPr="005855D8" w:rsidRDefault="00D46479" w:rsidP="000E544B">
            <w:pPr>
              <w:spacing w:line="240" w:lineRule="auto"/>
              <w:rPr>
                <w:rFonts w:ascii="Times New Roman" w:hAnsi="Times New Roman"/>
                <w:sz w:val="18"/>
                <w:szCs w:val="18"/>
              </w:rPr>
            </w:pPr>
            <w:r w:rsidRPr="005855D8">
              <w:rPr>
                <w:rFonts w:ascii="Times New Roman" w:hAnsi="Times New Roman"/>
                <w:sz w:val="18"/>
                <w:szCs w:val="18"/>
              </w:rPr>
              <w:t>Приемные и контрольные нормативы, медицинское обследование (%)</w:t>
            </w:r>
          </w:p>
        </w:tc>
        <w:tc>
          <w:tcPr>
            <w:tcW w:w="78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5</w:t>
            </w:r>
          </w:p>
        </w:tc>
        <w:tc>
          <w:tcPr>
            <w:tcW w:w="1134"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6</w:t>
            </w:r>
          </w:p>
        </w:tc>
        <w:tc>
          <w:tcPr>
            <w:tcW w:w="1135" w:type="dxa"/>
            <w:vAlign w:val="center"/>
          </w:tcPr>
          <w:p w:rsidR="00D46479" w:rsidRPr="00496861" w:rsidRDefault="00D46479" w:rsidP="000E544B">
            <w:pPr>
              <w:spacing w:line="360" w:lineRule="auto"/>
              <w:jc w:val="center"/>
              <w:rPr>
                <w:rFonts w:ascii="Times New Roman" w:hAnsi="Times New Roman"/>
                <w:sz w:val="18"/>
                <w:szCs w:val="18"/>
              </w:rPr>
            </w:pPr>
            <w:r w:rsidRPr="00496861">
              <w:rPr>
                <w:rFonts w:ascii="Times New Roman" w:hAnsi="Times New Roman"/>
                <w:sz w:val="18"/>
                <w:szCs w:val="18"/>
              </w:rPr>
              <w:t>8</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5,5</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5</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5</w:t>
            </w:r>
          </w:p>
        </w:tc>
      </w:tr>
      <w:tr w:rsidR="00D46479" w:rsidRPr="00254404" w:rsidTr="000E544B">
        <w:tc>
          <w:tcPr>
            <w:tcW w:w="3186" w:type="dxa"/>
            <w:vAlign w:val="center"/>
          </w:tcPr>
          <w:p w:rsidR="00D46479" w:rsidRPr="00254404" w:rsidRDefault="00D46479" w:rsidP="000E544B">
            <w:pPr>
              <w:spacing w:line="240" w:lineRule="auto"/>
              <w:rPr>
                <w:rFonts w:ascii="Times New Roman" w:hAnsi="Times New Roman"/>
                <w:sz w:val="18"/>
                <w:szCs w:val="18"/>
              </w:rPr>
            </w:pPr>
            <w:r>
              <w:rPr>
                <w:rFonts w:ascii="Times New Roman" w:hAnsi="Times New Roman"/>
                <w:sz w:val="18"/>
                <w:szCs w:val="18"/>
              </w:rPr>
              <w:t>Другие виды спорта и подвижные игры (%)</w:t>
            </w:r>
          </w:p>
        </w:tc>
        <w:tc>
          <w:tcPr>
            <w:tcW w:w="78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5</w:t>
            </w:r>
          </w:p>
        </w:tc>
        <w:tc>
          <w:tcPr>
            <w:tcW w:w="1134"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4,5</w:t>
            </w:r>
          </w:p>
        </w:tc>
        <w:tc>
          <w:tcPr>
            <w:tcW w:w="1135"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4</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w:t>
            </w:r>
          </w:p>
        </w:tc>
        <w:tc>
          <w:tcPr>
            <w:tcW w:w="1133"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w:t>
            </w:r>
          </w:p>
        </w:tc>
        <w:tc>
          <w:tcPr>
            <w:tcW w:w="1276" w:type="dxa"/>
            <w:vAlign w:val="center"/>
          </w:tcPr>
          <w:p w:rsidR="00D46479" w:rsidRPr="00496861" w:rsidRDefault="00D46479" w:rsidP="000E544B">
            <w:pPr>
              <w:spacing w:line="240" w:lineRule="auto"/>
              <w:jc w:val="center"/>
              <w:rPr>
                <w:rFonts w:ascii="Times New Roman" w:hAnsi="Times New Roman"/>
                <w:sz w:val="18"/>
                <w:szCs w:val="18"/>
              </w:rPr>
            </w:pPr>
            <w:r w:rsidRPr="00496861">
              <w:rPr>
                <w:rFonts w:ascii="Times New Roman" w:hAnsi="Times New Roman"/>
                <w:sz w:val="18"/>
                <w:szCs w:val="18"/>
              </w:rPr>
              <w:t>2</w:t>
            </w:r>
          </w:p>
        </w:tc>
      </w:tr>
    </w:tbl>
    <w:p w:rsidR="00D46479" w:rsidRPr="001944EF" w:rsidRDefault="00D46479" w:rsidP="00D46479">
      <w:pPr>
        <w:spacing w:after="0" w:line="240" w:lineRule="auto"/>
        <w:ind w:firstLine="284"/>
        <w:jc w:val="right"/>
        <w:rPr>
          <w:rFonts w:ascii="Times New Roman" w:hAnsi="Times New Roman"/>
          <w:b/>
          <w:i/>
          <w:sz w:val="24"/>
          <w:szCs w:val="24"/>
        </w:rPr>
      </w:pPr>
      <w:r w:rsidRPr="001944EF">
        <w:rPr>
          <w:rFonts w:ascii="Times New Roman" w:hAnsi="Times New Roman"/>
          <w:b/>
          <w:i/>
          <w:sz w:val="24"/>
          <w:szCs w:val="24"/>
        </w:rPr>
        <w:lastRenderedPageBreak/>
        <w:t xml:space="preserve">Таблица </w:t>
      </w:r>
      <w:r w:rsidR="00B0337B">
        <w:rPr>
          <w:rFonts w:ascii="Times New Roman" w:hAnsi="Times New Roman"/>
          <w:b/>
          <w:i/>
          <w:sz w:val="24"/>
          <w:szCs w:val="24"/>
        </w:rPr>
        <w:t>5</w:t>
      </w:r>
    </w:p>
    <w:p w:rsidR="00D46479" w:rsidRDefault="00D46479" w:rsidP="00D46479">
      <w:pPr>
        <w:pStyle w:val="81"/>
        <w:shd w:val="clear" w:color="auto" w:fill="auto"/>
        <w:spacing w:line="241" w:lineRule="exact"/>
        <w:ind w:left="100" w:right="100" w:firstLine="1240"/>
        <w:jc w:val="center"/>
        <w:rPr>
          <w:sz w:val="24"/>
          <w:szCs w:val="24"/>
        </w:rPr>
      </w:pPr>
    </w:p>
    <w:p w:rsidR="00725084" w:rsidRDefault="00725084" w:rsidP="00725084">
      <w:pPr>
        <w:spacing w:line="20" w:lineRule="atLeast"/>
        <w:ind w:firstLine="709"/>
        <w:jc w:val="center"/>
        <w:rPr>
          <w:rFonts w:ascii="Times New Roman" w:hAnsi="Times New Roman"/>
          <w:b/>
          <w:sz w:val="24"/>
          <w:szCs w:val="24"/>
        </w:rPr>
      </w:pPr>
      <w:r w:rsidRPr="006976A4">
        <w:rPr>
          <w:rFonts w:ascii="Times New Roman" w:hAnsi="Times New Roman"/>
          <w:b/>
          <w:sz w:val="24"/>
          <w:szCs w:val="24"/>
        </w:rPr>
        <w:t xml:space="preserve">Примерный учебный план распределения часов в многолетней подготовке </w:t>
      </w:r>
      <w:r>
        <w:rPr>
          <w:rFonts w:ascii="Times New Roman" w:hAnsi="Times New Roman"/>
          <w:b/>
          <w:sz w:val="24"/>
          <w:szCs w:val="24"/>
        </w:rPr>
        <w:t xml:space="preserve">дзюдоистов на </w:t>
      </w:r>
      <w:r w:rsidRPr="003507F1">
        <w:rPr>
          <w:rFonts w:ascii="Times New Roman" w:hAnsi="Times New Roman"/>
          <w:b/>
          <w:sz w:val="24"/>
          <w:szCs w:val="24"/>
        </w:rPr>
        <w:t>52 недели</w:t>
      </w:r>
    </w:p>
    <w:tbl>
      <w:tblPr>
        <w:tblStyle w:val="a5"/>
        <w:tblW w:w="9358" w:type="dxa"/>
        <w:tblInd w:w="562" w:type="dxa"/>
        <w:tblLayout w:type="fixed"/>
        <w:tblLook w:val="04A0" w:firstRow="1" w:lastRow="0" w:firstColumn="1" w:lastColumn="0" w:noHBand="0" w:noVBand="1"/>
      </w:tblPr>
      <w:tblGrid>
        <w:gridCol w:w="503"/>
        <w:gridCol w:w="2609"/>
        <w:gridCol w:w="851"/>
        <w:gridCol w:w="996"/>
        <w:gridCol w:w="850"/>
        <w:gridCol w:w="995"/>
        <w:gridCol w:w="1274"/>
        <w:gridCol w:w="1280"/>
      </w:tblGrid>
      <w:tr w:rsidR="00725084" w:rsidRPr="00D55522" w:rsidTr="00725084">
        <w:tc>
          <w:tcPr>
            <w:tcW w:w="503" w:type="dxa"/>
            <w:vMerge w:val="restart"/>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 п/п</w:t>
            </w:r>
          </w:p>
        </w:tc>
        <w:tc>
          <w:tcPr>
            <w:tcW w:w="2609" w:type="dxa"/>
            <w:vMerge w:val="restart"/>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Виды подготовки</w:t>
            </w:r>
          </w:p>
        </w:tc>
        <w:tc>
          <w:tcPr>
            <w:tcW w:w="1847" w:type="dxa"/>
            <w:gridSpan w:val="2"/>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Этап начальной подготовки</w:t>
            </w:r>
          </w:p>
        </w:tc>
        <w:tc>
          <w:tcPr>
            <w:tcW w:w="1845" w:type="dxa"/>
            <w:gridSpan w:val="2"/>
            <w:vAlign w:val="center"/>
          </w:tcPr>
          <w:p w:rsidR="00725084" w:rsidRPr="00704069" w:rsidRDefault="00725084" w:rsidP="00725084">
            <w:pPr>
              <w:spacing w:line="20" w:lineRule="atLeast"/>
              <w:jc w:val="center"/>
              <w:rPr>
                <w:rFonts w:ascii="Times New Roman" w:hAnsi="Times New Roman"/>
                <w:b/>
                <w:sz w:val="20"/>
                <w:szCs w:val="20"/>
              </w:rPr>
            </w:pPr>
            <w:r>
              <w:rPr>
                <w:rFonts w:ascii="Times New Roman" w:hAnsi="Times New Roman"/>
                <w:b/>
                <w:sz w:val="20"/>
                <w:szCs w:val="20"/>
              </w:rPr>
              <w:t>Тренировочный этап</w:t>
            </w:r>
          </w:p>
        </w:tc>
        <w:tc>
          <w:tcPr>
            <w:tcW w:w="2554" w:type="dxa"/>
            <w:gridSpan w:val="2"/>
            <w:vAlign w:val="center"/>
          </w:tcPr>
          <w:p w:rsidR="00725084" w:rsidRPr="00704069" w:rsidRDefault="00725084" w:rsidP="00725084">
            <w:pPr>
              <w:spacing w:line="20" w:lineRule="atLeast"/>
              <w:jc w:val="center"/>
              <w:rPr>
                <w:rFonts w:ascii="Times New Roman" w:hAnsi="Times New Roman"/>
                <w:b/>
                <w:sz w:val="20"/>
                <w:szCs w:val="20"/>
              </w:rPr>
            </w:pPr>
            <w:r>
              <w:rPr>
                <w:rFonts w:ascii="Times New Roman" w:hAnsi="Times New Roman"/>
                <w:b/>
                <w:sz w:val="20"/>
                <w:szCs w:val="20"/>
              </w:rPr>
              <w:t>Этап совершенствования спортивного мастерства</w:t>
            </w:r>
          </w:p>
        </w:tc>
      </w:tr>
      <w:tr w:rsidR="00725084" w:rsidRPr="00D55522" w:rsidTr="00725084">
        <w:tc>
          <w:tcPr>
            <w:tcW w:w="503" w:type="dxa"/>
            <w:vMerge/>
            <w:vAlign w:val="center"/>
          </w:tcPr>
          <w:p w:rsidR="00725084" w:rsidRPr="00704069" w:rsidRDefault="00725084" w:rsidP="00725084">
            <w:pPr>
              <w:spacing w:line="20" w:lineRule="atLeast"/>
              <w:jc w:val="center"/>
              <w:rPr>
                <w:rFonts w:ascii="Times New Roman" w:hAnsi="Times New Roman"/>
                <w:b/>
                <w:sz w:val="20"/>
                <w:szCs w:val="20"/>
              </w:rPr>
            </w:pPr>
          </w:p>
        </w:tc>
        <w:tc>
          <w:tcPr>
            <w:tcW w:w="2609" w:type="dxa"/>
            <w:vMerge/>
            <w:vAlign w:val="center"/>
          </w:tcPr>
          <w:p w:rsidR="00725084" w:rsidRPr="00704069" w:rsidRDefault="00725084" w:rsidP="00725084">
            <w:pPr>
              <w:spacing w:line="20" w:lineRule="atLeast"/>
              <w:jc w:val="center"/>
              <w:rPr>
                <w:rFonts w:ascii="Times New Roman" w:hAnsi="Times New Roman"/>
                <w:b/>
                <w:sz w:val="20"/>
                <w:szCs w:val="20"/>
              </w:rPr>
            </w:pPr>
          </w:p>
        </w:tc>
        <w:tc>
          <w:tcPr>
            <w:tcW w:w="851" w:type="dxa"/>
            <w:vAlign w:val="center"/>
          </w:tcPr>
          <w:p w:rsidR="00725084" w:rsidRPr="00704069" w:rsidRDefault="00725084" w:rsidP="00725084">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1год</w:t>
            </w:r>
            <w:r>
              <w:rPr>
                <w:rFonts w:ascii="Times New Roman" w:hAnsi="Times New Roman"/>
                <w:b/>
                <w:sz w:val="20"/>
                <w:szCs w:val="20"/>
              </w:rPr>
              <w:t>а</w:t>
            </w:r>
          </w:p>
        </w:tc>
        <w:tc>
          <w:tcPr>
            <w:tcW w:w="996" w:type="dxa"/>
            <w:vAlign w:val="center"/>
          </w:tcPr>
          <w:p w:rsidR="00725084" w:rsidRPr="00A303E0" w:rsidRDefault="00725084" w:rsidP="00725084">
            <w:pPr>
              <w:spacing w:line="20" w:lineRule="atLeast"/>
              <w:jc w:val="center"/>
              <w:rPr>
                <w:rFonts w:ascii="Times New Roman" w:hAnsi="Times New Roman"/>
                <w:b/>
                <w:sz w:val="20"/>
                <w:szCs w:val="20"/>
              </w:rPr>
            </w:pPr>
            <w:r w:rsidRPr="00A303E0">
              <w:rPr>
                <w:rFonts w:ascii="Times New Roman" w:hAnsi="Times New Roman"/>
                <w:b/>
                <w:sz w:val="20"/>
                <w:szCs w:val="20"/>
              </w:rPr>
              <w:t>Свыше 2х лет</w:t>
            </w:r>
          </w:p>
        </w:tc>
        <w:tc>
          <w:tcPr>
            <w:tcW w:w="850" w:type="dxa"/>
            <w:vAlign w:val="center"/>
          </w:tcPr>
          <w:p w:rsidR="00725084" w:rsidRPr="00704069" w:rsidRDefault="00725084" w:rsidP="00725084">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2</w:t>
            </w:r>
            <w:r>
              <w:rPr>
                <w:rFonts w:ascii="Times New Roman" w:hAnsi="Times New Roman"/>
                <w:b/>
                <w:sz w:val="20"/>
                <w:szCs w:val="20"/>
              </w:rPr>
              <w:t>-х лет</w:t>
            </w:r>
          </w:p>
        </w:tc>
        <w:tc>
          <w:tcPr>
            <w:tcW w:w="995" w:type="dxa"/>
            <w:vAlign w:val="center"/>
          </w:tcPr>
          <w:p w:rsidR="00725084" w:rsidRPr="00704069" w:rsidRDefault="00725084" w:rsidP="00725084">
            <w:pPr>
              <w:spacing w:line="20" w:lineRule="atLeast"/>
              <w:jc w:val="center"/>
              <w:rPr>
                <w:rFonts w:ascii="Times New Roman" w:hAnsi="Times New Roman"/>
                <w:b/>
                <w:sz w:val="20"/>
                <w:szCs w:val="20"/>
              </w:rPr>
            </w:pPr>
            <w:r>
              <w:rPr>
                <w:rFonts w:ascii="Times New Roman" w:hAnsi="Times New Roman"/>
                <w:b/>
                <w:sz w:val="20"/>
                <w:szCs w:val="20"/>
              </w:rPr>
              <w:t>Свыше 2х лет</w:t>
            </w:r>
          </w:p>
        </w:tc>
        <w:tc>
          <w:tcPr>
            <w:tcW w:w="1274" w:type="dxa"/>
            <w:vAlign w:val="center"/>
          </w:tcPr>
          <w:p w:rsidR="00725084" w:rsidRPr="00934C5C" w:rsidRDefault="00725084" w:rsidP="00725084">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1280" w:type="dxa"/>
            <w:vAlign w:val="center"/>
          </w:tcPr>
          <w:p w:rsidR="00725084" w:rsidRPr="00934C5C" w:rsidRDefault="00725084" w:rsidP="00725084">
            <w:pPr>
              <w:pStyle w:val="Style10"/>
              <w:widowControl/>
              <w:spacing w:line="240" w:lineRule="auto"/>
              <w:ind w:right="-1"/>
              <w:jc w:val="center"/>
              <w:rPr>
                <w:rStyle w:val="FontStyle29"/>
                <w:sz w:val="20"/>
                <w:szCs w:val="20"/>
              </w:rPr>
            </w:pPr>
            <w:r>
              <w:rPr>
                <w:rStyle w:val="FontStyle29"/>
                <w:sz w:val="20"/>
                <w:szCs w:val="20"/>
              </w:rPr>
              <w:t>Свыше 2лет</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1</w:t>
            </w:r>
          </w:p>
        </w:tc>
        <w:tc>
          <w:tcPr>
            <w:tcW w:w="2609" w:type="dxa"/>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Теория и методика физической культуры и спорта</w:t>
            </w:r>
          </w:p>
        </w:tc>
        <w:tc>
          <w:tcPr>
            <w:tcW w:w="851"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12</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13</w:t>
            </w:r>
          </w:p>
        </w:tc>
        <w:tc>
          <w:tcPr>
            <w:tcW w:w="850" w:type="dxa"/>
            <w:vAlign w:val="center"/>
          </w:tcPr>
          <w:p w:rsidR="00725084" w:rsidRPr="00D55522" w:rsidRDefault="00725084" w:rsidP="00725084">
            <w:pPr>
              <w:spacing w:line="20" w:lineRule="atLeast"/>
              <w:jc w:val="center"/>
              <w:rPr>
                <w:rFonts w:ascii="Times New Roman" w:hAnsi="Times New Roman"/>
                <w:sz w:val="20"/>
                <w:szCs w:val="20"/>
                <w:highlight w:val="yellow"/>
              </w:rPr>
            </w:pPr>
            <w:r w:rsidRPr="00672AFD">
              <w:rPr>
                <w:rFonts w:ascii="Times New Roman" w:hAnsi="Times New Roman"/>
                <w:sz w:val="20"/>
                <w:szCs w:val="20"/>
              </w:rPr>
              <w:t>25</w:t>
            </w:r>
          </w:p>
        </w:tc>
        <w:tc>
          <w:tcPr>
            <w:tcW w:w="995"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19</w:t>
            </w:r>
          </w:p>
        </w:tc>
        <w:tc>
          <w:tcPr>
            <w:tcW w:w="1274" w:type="dxa"/>
            <w:vAlign w:val="center"/>
          </w:tcPr>
          <w:p w:rsidR="00725084" w:rsidRPr="00810502" w:rsidRDefault="00725084" w:rsidP="00725084">
            <w:pPr>
              <w:spacing w:line="20" w:lineRule="atLeast"/>
              <w:jc w:val="center"/>
              <w:rPr>
                <w:rFonts w:ascii="Times New Roman" w:hAnsi="Times New Roman"/>
                <w:sz w:val="20"/>
                <w:szCs w:val="20"/>
              </w:rPr>
            </w:pPr>
            <w:r w:rsidRPr="00810502">
              <w:rPr>
                <w:rFonts w:ascii="Times New Roman" w:hAnsi="Times New Roman"/>
                <w:sz w:val="20"/>
                <w:szCs w:val="20"/>
              </w:rPr>
              <w:t>19</w:t>
            </w:r>
          </w:p>
        </w:tc>
        <w:tc>
          <w:tcPr>
            <w:tcW w:w="1280" w:type="dxa"/>
            <w:vAlign w:val="center"/>
          </w:tcPr>
          <w:p w:rsidR="00725084" w:rsidRPr="007C37B7" w:rsidRDefault="00725084" w:rsidP="00725084">
            <w:pPr>
              <w:spacing w:line="20" w:lineRule="atLeast"/>
              <w:jc w:val="center"/>
              <w:rPr>
                <w:rFonts w:ascii="Times New Roman" w:hAnsi="Times New Roman"/>
                <w:sz w:val="20"/>
                <w:szCs w:val="20"/>
              </w:rPr>
            </w:pPr>
            <w:r w:rsidRPr="007C37B7">
              <w:rPr>
                <w:rFonts w:ascii="Times New Roman" w:hAnsi="Times New Roman"/>
                <w:sz w:val="20"/>
                <w:szCs w:val="20"/>
              </w:rPr>
              <w:t>15</w:t>
            </w:r>
          </w:p>
        </w:tc>
      </w:tr>
      <w:tr w:rsidR="00725084" w:rsidRPr="00D55522" w:rsidTr="00725084">
        <w:tc>
          <w:tcPr>
            <w:tcW w:w="503" w:type="dxa"/>
            <w:vAlign w:val="center"/>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2</w:t>
            </w:r>
          </w:p>
        </w:tc>
        <w:tc>
          <w:tcPr>
            <w:tcW w:w="2609" w:type="dxa"/>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Общая и специальная физическая подготовка</w:t>
            </w:r>
          </w:p>
        </w:tc>
        <w:tc>
          <w:tcPr>
            <w:tcW w:w="851"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110</w:t>
            </w:r>
          </w:p>
        </w:tc>
        <w:tc>
          <w:tcPr>
            <w:tcW w:w="996" w:type="dxa"/>
            <w:vAlign w:val="center"/>
          </w:tcPr>
          <w:p w:rsidR="00725084" w:rsidRPr="00A303E0" w:rsidRDefault="00725084" w:rsidP="00725084">
            <w:pPr>
              <w:spacing w:line="20" w:lineRule="atLeast"/>
              <w:jc w:val="center"/>
              <w:rPr>
                <w:rFonts w:ascii="Times New Roman" w:hAnsi="Times New Roman"/>
                <w:b/>
                <w:sz w:val="20"/>
                <w:szCs w:val="20"/>
              </w:rPr>
            </w:pPr>
            <w:r w:rsidRPr="00A303E0">
              <w:rPr>
                <w:rFonts w:ascii="Times New Roman" w:hAnsi="Times New Roman"/>
                <w:b/>
                <w:sz w:val="20"/>
                <w:szCs w:val="20"/>
              </w:rPr>
              <w:t>130</w:t>
            </w:r>
          </w:p>
        </w:tc>
        <w:tc>
          <w:tcPr>
            <w:tcW w:w="850" w:type="dxa"/>
            <w:vAlign w:val="center"/>
          </w:tcPr>
          <w:p w:rsidR="00725084" w:rsidRPr="00672AFD" w:rsidRDefault="00725084" w:rsidP="00725084">
            <w:pPr>
              <w:spacing w:line="20" w:lineRule="atLeast"/>
              <w:jc w:val="center"/>
              <w:rPr>
                <w:rFonts w:ascii="Times New Roman" w:hAnsi="Times New Roman"/>
                <w:b/>
                <w:sz w:val="20"/>
                <w:szCs w:val="20"/>
              </w:rPr>
            </w:pPr>
            <w:r w:rsidRPr="00672AFD">
              <w:rPr>
                <w:rFonts w:ascii="Times New Roman" w:hAnsi="Times New Roman"/>
                <w:b/>
                <w:sz w:val="20"/>
                <w:szCs w:val="20"/>
              </w:rPr>
              <w:t>94</w:t>
            </w:r>
          </w:p>
        </w:tc>
        <w:tc>
          <w:tcPr>
            <w:tcW w:w="995" w:type="dxa"/>
            <w:vAlign w:val="center"/>
          </w:tcPr>
          <w:p w:rsidR="00725084" w:rsidRPr="00672AFD" w:rsidRDefault="00725084" w:rsidP="00725084">
            <w:pPr>
              <w:spacing w:line="20" w:lineRule="atLeast"/>
              <w:jc w:val="center"/>
              <w:rPr>
                <w:rFonts w:ascii="Times New Roman" w:hAnsi="Times New Roman"/>
                <w:b/>
                <w:sz w:val="20"/>
                <w:szCs w:val="20"/>
              </w:rPr>
            </w:pPr>
            <w:r w:rsidRPr="00672AFD">
              <w:rPr>
                <w:rFonts w:ascii="Times New Roman" w:hAnsi="Times New Roman"/>
                <w:b/>
                <w:sz w:val="20"/>
                <w:szCs w:val="20"/>
              </w:rPr>
              <w:t>122</w:t>
            </w:r>
          </w:p>
        </w:tc>
        <w:tc>
          <w:tcPr>
            <w:tcW w:w="1274" w:type="dxa"/>
            <w:vAlign w:val="center"/>
          </w:tcPr>
          <w:p w:rsidR="00725084" w:rsidRPr="00810502" w:rsidRDefault="00725084" w:rsidP="00725084">
            <w:pPr>
              <w:spacing w:line="20" w:lineRule="atLeast"/>
              <w:jc w:val="center"/>
              <w:rPr>
                <w:rFonts w:ascii="Times New Roman" w:hAnsi="Times New Roman"/>
                <w:b/>
                <w:sz w:val="20"/>
                <w:szCs w:val="20"/>
              </w:rPr>
            </w:pPr>
            <w:r w:rsidRPr="00810502">
              <w:rPr>
                <w:rFonts w:ascii="Times New Roman" w:hAnsi="Times New Roman"/>
                <w:b/>
                <w:sz w:val="20"/>
                <w:szCs w:val="20"/>
              </w:rPr>
              <w:t>125</w:t>
            </w:r>
          </w:p>
        </w:tc>
        <w:tc>
          <w:tcPr>
            <w:tcW w:w="1280" w:type="dxa"/>
            <w:vAlign w:val="center"/>
          </w:tcPr>
          <w:p w:rsidR="00725084" w:rsidRPr="007C37B7" w:rsidRDefault="00725084" w:rsidP="00725084">
            <w:pPr>
              <w:spacing w:line="20" w:lineRule="atLeast"/>
              <w:jc w:val="center"/>
              <w:rPr>
                <w:rFonts w:ascii="Times New Roman" w:hAnsi="Times New Roman"/>
                <w:b/>
                <w:sz w:val="20"/>
                <w:szCs w:val="20"/>
              </w:rPr>
            </w:pPr>
            <w:r w:rsidRPr="007C37B7">
              <w:rPr>
                <w:rFonts w:ascii="Times New Roman" w:hAnsi="Times New Roman"/>
                <w:b/>
                <w:sz w:val="20"/>
                <w:szCs w:val="20"/>
              </w:rPr>
              <w:t>146</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sz w:val="20"/>
                <w:szCs w:val="20"/>
              </w:rPr>
            </w:pPr>
            <w:r w:rsidRPr="00704069">
              <w:rPr>
                <w:rFonts w:ascii="Times New Roman" w:hAnsi="Times New Roman"/>
                <w:sz w:val="20"/>
                <w:szCs w:val="20"/>
              </w:rPr>
              <w:t>2.1</w:t>
            </w:r>
          </w:p>
        </w:tc>
        <w:tc>
          <w:tcPr>
            <w:tcW w:w="2609" w:type="dxa"/>
          </w:tcPr>
          <w:p w:rsidR="00725084" w:rsidRPr="0046464C" w:rsidRDefault="00725084" w:rsidP="00725084">
            <w:pPr>
              <w:spacing w:line="20" w:lineRule="atLeast"/>
              <w:rPr>
                <w:rFonts w:ascii="Times New Roman" w:hAnsi="Times New Roman"/>
                <w:sz w:val="20"/>
                <w:szCs w:val="20"/>
              </w:rPr>
            </w:pPr>
            <w:r w:rsidRPr="0046464C">
              <w:rPr>
                <w:rFonts w:ascii="Times New Roman" w:hAnsi="Times New Roman"/>
                <w:sz w:val="20"/>
                <w:szCs w:val="20"/>
              </w:rPr>
              <w:t>Общая физическая подготовка</w:t>
            </w:r>
          </w:p>
        </w:tc>
        <w:tc>
          <w:tcPr>
            <w:tcW w:w="851"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65</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65</w:t>
            </w:r>
          </w:p>
        </w:tc>
        <w:tc>
          <w:tcPr>
            <w:tcW w:w="850"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45</w:t>
            </w:r>
          </w:p>
        </w:tc>
        <w:tc>
          <w:tcPr>
            <w:tcW w:w="995"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42</w:t>
            </w:r>
          </w:p>
        </w:tc>
        <w:tc>
          <w:tcPr>
            <w:tcW w:w="1274"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4</w:t>
            </w:r>
            <w:r>
              <w:rPr>
                <w:rFonts w:ascii="Times New Roman" w:hAnsi="Times New Roman"/>
                <w:sz w:val="20"/>
                <w:szCs w:val="20"/>
              </w:rPr>
              <w:t>0</w:t>
            </w:r>
          </w:p>
        </w:tc>
        <w:tc>
          <w:tcPr>
            <w:tcW w:w="1280"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36</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sz w:val="20"/>
                <w:szCs w:val="20"/>
              </w:rPr>
            </w:pPr>
            <w:r w:rsidRPr="00704069">
              <w:rPr>
                <w:rFonts w:ascii="Times New Roman" w:hAnsi="Times New Roman"/>
                <w:sz w:val="20"/>
                <w:szCs w:val="20"/>
              </w:rPr>
              <w:t>2.2</w:t>
            </w:r>
          </w:p>
        </w:tc>
        <w:tc>
          <w:tcPr>
            <w:tcW w:w="2609" w:type="dxa"/>
          </w:tcPr>
          <w:p w:rsidR="00725084" w:rsidRPr="0046464C" w:rsidRDefault="00725084" w:rsidP="00725084">
            <w:pPr>
              <w:spacing w:line="20" w:lineRule="atLeast"/>
              <w:rPr>
                <w:rFonts w:ascii="Times New Roman" w:hAnsi="Times New Roman"/>
                <w:sz w:val="20"/>
                <w:szCs w:val="20"/>
              </w:rPr>
            </w:pPr>
            <w:r w:rsidRPr="0046464C">
              <w:rPr>
                <w:rFonts w:ascii="Times New Roman" w:hAnsi="Times New Roman"/>
                <w:sz w:val="20"/>
                <w:szCs w:val="20"/>
              </w:rPr>
              <w:t>Специальная физическая подготовка</w:t>
            </w:r>
          </w:p>
        </w:tc>
        <w:tc>
          <w:tcPr>
            <w:tcW w:w="851"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45</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65</w:t>
            </w:r>
          </w:p>
        </w:tc>
        <w:tc>
          <w:tcPr>
            <w:tcW w:w="850"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49</w:t>
            </w:r>
          </w:p>
        </w:tc>
        <w:tc>
          <w:tcPr>
            <w:tcW w:w="995"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80</w:t>
            </w:r>
          </w:p>
        </w:tc>
        <w:tc>
          <w:tcPr>
            <w:tcW w:w="1274" w:type="dxa"/>
            <w:vAlign w:val="center"/>
          </w:tcPr>
          <w:p w:rsidR="00725084" w:rsidRPr="0046464C" w:rsidRDefault="00725084" w:rsidP="00725084">
            <w:pPr>
              <w:spacing w:line="20" w:lineRule="atLeast"/>
              <w:jc w:val="center"/>
              <w:rPr>
                <w:rFonts w:ascii="Times New Roman" w:hAnsi="Times New Roman"/>
                <w:sz w:val="20"/>
                <w:szCs w:val="20"/>
              </w:rPr>
            </w:pPr>
            <w:r>
              <w:rPr>
                <w:rFonts w:ascii="Times New Roman" w:hAnsi="Times New Roman"/>
                <w:sz w:val="20"/>
                <w:szCs w:val="20"/>
              </w:rPr>
              <w:t>85</w:t>
            </w:r>
          </w:p>
        </w:tc>
        <w:tc>
          <w:tcPr>
            <w:tcW w:w="1280" w:type="dxa"/>
            <w:vAlign w:val="center"/>
          </w:tcPr>
          <w:p w:rsidR="00725084" w:rsidRPr="0046464C" w:rsidRDefault="00725084" w:rsidP="00725084">
            <w:pPr>
              <w:spacing w:line="20" w:lineRule="atLeast"/>
              <w:jc w:val="center"/>
              <w:rPr>
                <w:rFonts w:ascii="Times New Roman" w:hAnsi="Times New Roman"/>
                <w:sz w:val="20"/>
                <w:szCs w:val="20"/>
              </w:rPr>
            </w:pPr>
            <w:r w:rsidRPr="0046464C">
              <w:rPr>
                <w:rFonts w:ascii="Times New Roman" w:hAnsi="Times New Roman"/>
                <w:sz w:val="20"/>
                <w:szCs w:val="20"/>
              </w:rPr>
              <w:t>110</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3</w:t>
            </w:r>
          </w:p>
        </w:tc>
        <w:tc>
          <w:tcPr>
            <w:tcW w:w="2609" w:type="dxa"/>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Избранный вид спорта</w:t>
            </w:r>
          </w:p>
        </w:tc>
        <w:tc>
          <w:tcPr>
            <w:tcW w:w="851"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121</w:t>
            </w:r>
          </w:p>
        </w:tc>
        <w:tc>
          <w:tcPr>
            <w:tcW w:w="996" w:type="dxa"/>
            <w:vAlign w:val="center"/>
          </w:tcPr>
          <w:p w:rsidR="00725084" w:rsidRPr="00A303E0" w:rsidRDefault="00725084" w:rsidP="00725084">
            <w:pPr>
              <w:spacing w:line="20" w:lineRule="atLeast"/>
              <w:jc w:val="center"/>
              <w:rPr>
                <w:rFonts w:ascii="Times New Roman" w:hAnsi="Times New Roman"/>
                <w:b/>
                <w:sz w:val="20"/>
                <w:szCs w:val="20"/>
              </w:rPr>
            </w:pPr>
            <w:r w:rsidRPr="00A303E0">
              <w:rPr>
                <w:rFonts w:ascii="Times New Roman" w:hAnsi="Times New Roman"/>
                <w:b/>
                <w:sz w:val="20"/>
                <w:szCs w:val="20"/>
              </w:rPr>
              <w:t>170</w:t>
            </w:r>
          </w:p>
        </w:tc>
        <w:tc>
          <w:tcPr>
            <w:tcW w:w="850" w:type="dxa"/>
            <w:vAlign w:val="center"/>
          </w:tcPr>
          <w:p w:rsidR="00725084" w:rsidRPr="00672AFD" w:rsidRDefault="00725084" w:rsidP="00725084">
            <w:pPr>
              <w:spacing w:line="20" w:lineRule="atLeast"/>
              <w:jc w:val="center"/>
              <w:rPr>
                <w:rFonts w:ascii="Times New Roman" w:hAnsi="Times New Roman"/>
                <w:b/>
                <w:sz w:val="20"/>
                <w:szCs w:val="20"/>
              </w:rPr>
            </w:pPr>
            <w:r w:rsidRPr="00672AFD">
              <w:rPr>
                <w:rFonts w:ascii="Times New Roman" w:hAnsi="Times New Roman"/>
                <w:b/>
                <w:sz w:val="20"/>
                <w:szCs w:val="20"/>
              </w:rPr>
              <w:t>345</w:t>
            </w:r>
          </w:p>
        </w:tc>
        <w:tc>
          <w:tcPr>
            <w:tcW w:w="995" w:type="dxa"/>
            <w:vAlign w:val="center"/>
          </w:tcPr>
          <w:p w:rsidR="00725084" w:rsidRPr="00D55522" w:rsidRDefault="00725084" w:rsidP="00725084">
            <w:pPr>
              <w:spacing w:line="20" w:lineRule="atLeast"/>
              <w:jc w:val="center"/>
              <w:rPr>
                <w:rFonts w:ascii="Times New Roman" w:hAnsi="Times New Roman"/>
                <w:b/>
                <w:sz w:val="20"/>
                <w:szCs w:val="20"/>
                <w:highlight w:val="yellow"/>
              </w:rPr>
            </w:pPr>
            <w:r w:rsidRPr="00672AFD">
              <w:rPr>
                <w:rFonts w:ascii="Times New Roman" w:hAnsi="Times New Roman"/>
                <w:b/>
                <w:sz w:val="20"/>
                <w:szCs w:val="20"/>
              </w:rPr>
              <w:t>597</w:t>
            </w:r>
          </w:p>
        </w:tc>
        <w:tc>
          <w:tcPr>
            <w:tcW w:w="1274" w:type="dxa"/>
            <w:vAlign w:val="center"/>
          </w:tcPr>
          <w:p w:rsidR="00725084" w:rsidRPr="00D55522" w:rsidRDefault="00725084" w:rsidP="00725084">
            <w:pPr>
              <w:spacing w:line="20" w:lineRule="atLeast"/>
              <w:jc w:val="center"/>
              <w:rPr>
                <w:rFonts w:ascii="Times New Roman" w:hAnsi="Times New Roman"/>
                <w:b/>
                <w:sz w:val="20"/>
                <w:szCs w:val="20"/>
                <w:highlight w:val="yellow"/>
              </w:rPr>
            </w:pPr>
            <w:r w:rsidRPr="00810502">
              <w:rPr>
                <w:rFonts w:ascii="Times New Roman" w:hAnsi="Times New Roman"/>
                <w:b/>
                <w:sz w:val="20"/>
                <w:szCs w:val="20"/>
              </w:rPr>
              <w:t>842</w:t>
            </w:r>
          </w:p>
        </w:tc>
        <w:tc>
          <w:tcPr>
            <w:tcW w:w="1280" w:type="dxa"/>
            <w:vAlign w:val="center"/>
          </w:tcPr>
          <w:p w:rsidR="00725084" w:rsidRPr="00D55522" w:rsidRDefault="00725084" w:rsidP="00725084">
            <w:pPr>
              <w:spacing w:line="20" w:lineRule="atLeast"/>
              <w:jc w:val="center"/>
              <w:rPr>
                <w:rFonts w:ascii="Times New Roman" w:hAnsi="Times New Roman"/>
                <w:b/>
                <w:sz w:val="20"/>
                <w:szCs w:val="20"/>
                <w:highlight w:val="yellow"/>
              </w:rPr>
            </w:pPr>
            <w:r w:rsidRPr="007C37B7">
              <w:rPr>
                <w:rFonts w:ascii="Times New Roman" w:hAnsi="Times New Roman"/>
                <w:b/>
                <w:sz w:val="20"/>
                <w:szCs w:val="20"/>
              </w:rPr>
              <w:t>996</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sz w:val="20"/>
                <w:szCs w:val="20"/>
              </w:rPr>
            </w:pPr>
            <w:r w:rsidRPr="00704069">
              <w:rPr>
                <w:rFonts w:ascii="Times New Roman" w:hAnsi="Times New Roman"/>
                <w:sz w:val="20"/>
                <w:szCs w:val="20"/>
              </w:rPr>
              <w:t>3.1</w:t>
            </w:r>
          </w:p>
        </w:tc>
        <w:tc>
          <w:tcPr>
            <w:tcW w:w="2609" w:type="dxa"/>
          </w:tcPr>
          <w:p w:rsidR="00725084" w:rsidRPr="00C030B5" w:rsidRDefault="00725084" w:rsidP="00725084">
            <w:pPr>
              <w:spacing w:line="20" w:lineRule="atLeast"/>
              <w:rPr>
                <w:rFonts w:ascii="Times New Roman" w:hAnsi="Times New Roman"/>
                <w:sz w:val="20"/>
                <w:szCs w:val="20"/>
              </w:rPr>
            </w:pPr>
            <w:r w:rsidRPr="00C030B5">
              <w:rPr>
                <w:rFonts w:ascii="Times New Roman" w:hAnsi="Times New Roman"/>
                <w:sz w:val="20"/>
                <w:szCs w:val="20"/>
              </w:rPr>
              <w:t>Техническая подготовка</w:t>
            </w:r>
          </w:p>
        </w:tc>
        <w:tc>
          <w:tcPr>
            <w:tcW w:w="851" w:type="dxa"/>
            <w:vAlign w:val="center"/>
          </w:tcPr>
          <w:p w:rsidR="00725084" w:rsidRPr="00C030B5" w:rsidRDefault="00725084" w:rsidP="00443274">
            <w:pPr>
              <w:spacing w:line="20" w:lineRule="atLeast"/>
              <w:jc w:val="center"/>
              <w:rPr>
                <w:rFonts w:ascii="Times New Roman" w:hAnsi="Times New Roman"/>
                <w:sz w:val="20"/>
                <w:szCs w:val="20"/>
              </w:rPr>
            </w:pPr>
            <w:r w:rsidRPr="00C030B5">
              <w:rPr>
                <w:rFonts w:ascii="Times New Roman" w:hAnsi="Times New Roman"/>
                <w:sz w:val="20"/>
                <w:szCs w:val="20"/>
              </w:rPr>
              <w:t>7</w:t>
            </w:r>
            <w:r w:rsidR="00443274">
              <w:rPr>
                <w:rFonts w:ascii="Times New Roman" w:hAnsi="Times New Roman"/>
                <w:sz w:val="20"/>
                <w:szCs w:val="20"/>
              </w:rPr>
              <w:t>7</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100</w:t>
            </w:r>
          </w:p>
        </w:tc>
        <w:tc>
          <w:tcPr>
            <w:tcW w:w="850"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220</w:t>
            </w:r>
          </w:p>
        </w:tc>
        <w:tc>
          <w:tcPr>
            <w:tcW w:w="995"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369</w:t>
            </w:r>
          </w:p>
        </w:tc>
        <w:tc>
          <w:tcPr>
            <w:tcW w:w="1274"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465</w:t>
            </w:r>
          </w:p>
        </w:tc>
        <w:tc>
          <w:tcPr>
            <w:tcW w:w="1280"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530</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sz w:val="20"/>
                <w:szCs w:val="20"/>
              </w:rPr>
            </w:pPr>
            <w:r w:rsidRPr="00704069">
              <w:rPr>
                <w:rFonts w:ascii="Times New Roman" w:hAnsi="Times New Roman"/>
                <w:sz w:val="20"/>
                <w:szCs w:val="20"/>
              </w:rPr>
              <w:t>3.2</w:t>
            </w:r>
          </w:p>
        </w:tc>
        <w:tc>
          <w:tcPr>
            <w:tcW w:w="2609" w:type="dxa"/>
          </w:tcPr>
          <w:p w:rsidR="00725084" w:rsidRPr="00C030B5" w:rsidRDefault="00725084" w:rsidP="00725084">
            <w:pPr>
              <w:spacing w:line="20" w:lineRule="atLeast"/>
              <w:rPr>
                <w:rFonts w:ascii="Times New Roman" w:hAnsi="Times New Roman"/>
                <w:sz w:val="20"/>
                <w:szCs w:val="20"/>
              </w:rPr>
            </w:pPr>
            <w:r w:rsidRPr="00C030B5">
              <w:rPr>
                <w:rFonts w:ascii="Times New Roman" w:hAnsi="Times New Roman"/>
                <w:sz w:val="20"/>
                <w:szCs w:val="20"/>
              </w:rPr>
              <w:t>Тактическая подготовка</w:t>
            </w:r>
          </w:p>
        </w:tc>
        <w:tc>
          <w:tcPr>
            <w:tcW w:w="851" w:type="dxa"/>
            <w:vAlign w:val="center"/>
          </w:tcPr>
          <w:p w:rsidR="00725084" w:rsidRPr="00C030B5" w:rsidRDefault="00725084" w:rsidP="00725084">
            <w:pPr>
              <w:spacing w:line="20" w:lineRule="atLeast"/>
              <w:jc w:val="center"/>
              <w:rPr>
                <w:rFonts w:ascii="Times New Roman" w:hAnsi="Times New Roman"/>
                <w:sz w:val="20"/>
                <w:szCs w:val="20"/>
              </w:rPr>
            </w:pPr>
            <w:r w:rsidRPr="00C030B5">
              <w:rPr>
                <w:rFonts w:ascii="Times New Roman" w:hAnsi="Times New Roman"/>
                <w:sz w:val="20"/>
                <w:szCs w:val="20"/>
              </w:rPr>
              <w:t>36</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59</w:t>
            </w:r>
          </w:p>
        </w:tc>
        <w:tc>
          <w:tcPr>
            <w:tcW w:w="850"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112</w:t>
            </w:r>
          </w:p>
        </w:tc>
        <w:tc>
          <w:tcPr>
            <w:tcW w:w="995"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208</w:t>
            </w:r>
          </w:p>
        </w:tc>
        <w:tc>
          <w:tcPr>
            <w:tcW w:w="1274"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352</w:t>
            </w:r>
          </w:p>
        </w:tc>
        <w:tc>
          <w:tcPr>
            <w:tcW w:w="1280"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435</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sz w:val="20"/>
                <w:szCs w:val="20"/>
              </w:rPr>
            </w:pPr>
            <w:r w:rsidRPr="00704069">
              <w:rPr>
                <w:rFonts w:ascii="Times New Roman" w:hAnsi="Times New Roman"/>
                <w:sz w:val="20"/>
                <w:szCs w:val="20"/>
              </w:rPr>
              <w:t>3.3</w:t>
            </w:r>
          </w:p>
        </w:tc>
        <w:tc>
          <w:tcPr>
            <w:tcW w:w="2609" w:type="dxa"/>
          </w:tcPr>
          <w:p w:rsidR="00725084" w:rsidRPr="00C030B5" w:rsidRDefault="00725084" w:rsidP="00725084">
            <w:pPr>
              <w:spacing w:line="20" w:lineRule="atLeast"/>
              <w:rPr>
                <w:rFonts w:ascii="Times New Roman" w:hAnsi="Times New Roman"/>
                <w:sz w:val="20"/>
                <w:szCs w:val="20"/>
              </w:rPr>
            </w:pPr>
            <w:r w:rsidRPr="00C030B5">
              <w:rPr>
                <w:rFonts w:ascii="Times New Roman" w:hAnsi="Times New Roman"/>
                <w:sz w:val="20"/>
                <w:szCs w:val="20"/>
              </w:rPr>
              <w:t>Психологическая подготовка</w:t>
            </w:r>
          </w:p>
        </w:tc>
        <w:tc>
          <w:tcPr>
            <w:tcW w:w="851" w:type="dxa"/>
            <w:vAlign w:val="center"/>
          </w:tcPr>
          <w:p w:rsidR="00725084" w:rsidRPr="00C030B5" w:rsidRDefault="00725084" w:rsidP="00725084">
            <w:pPr>
              <w:spacing w:line="20" w:lineRule="atLeast"/>
              <w:jc w:val="center"/>
              <w:rPr>
                <w:rFonts w:ascii="Times New Roman" w:hAnsi="Times New Roman"/>
                <w:sz w:val="20"/>
                <w:szCs w:val="20"/>
              </w:rPr>
            </w:pPr>
            <w:r w:rsidRPr="00C030B5">
              <w:rPr>
                <w:rFonts w:ascii="Times New Roman" w:hAnsi="Times New Roman"/>
                <w:sz w:val="20"/>
                <w:szCs w:val="20"/>
              </w:rPr>
              <w:t>10</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11</w:t>
            </w:r>
          </w:p>
        </w:tc>
        <w:tc>
          <w:tcPr>
            <w:tcW w:w="850"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13</w:t>
            </w:r>
          </w:p>
        </w:tc>
        <w:tc>
          <w:tcPr>
            <w:tcW w:w="995"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20</w:t>
            </w:r>
          </w:p>
        </w:tc>
        <w:tc>
          <w:tcPr>
            <w:tcW w:w="1274"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25</w:t>
            </w:r>
          </w:p>
        </w:tc>
        <w:tc>
          <w:tcPr>
            <w:tcW w:w="1280" w:type="dxa"/>
            <w:vAlign w:val="center"/>
          </w:tcPr>
          <w:p w:rsidR="00725084" w:rsidRPr="00E85F5F" w:rsidRDefault="00725084" w:rsidP="00725084">
            <w:pPr>
              <w:spacing w:line="20" w:lineRule="atLeast"/>
              <w:jc w:val="center"/>
              <w:rPr>
                <w:rFonts w:ascii="Times New Roman" w:hAnsi="Times New Roman"/>
                <w:sz w:val="20"/>
                <w:szCs w:val="20"/>
              </w:rPr>
            </w:pPr>
            <w:r w:rsidRPr="00E85F5F">
              <w:rPr>
                <w:rFonts w:ascii="Times New Roman" w:hAnsi="Times New Roman"/>
                <w:sz w:val="20"/>
                <w:szCs w:val="20"/>
              </w:rPr>
              <w:t>31</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4</w:t>
            </w:r>
          </w:p>
        </w:tc>
        <w:tc>
          <w:tcPr>
            <w:tcW w:w="2609" w:type="dxa"/>
          </w:tcPr>
          <w:p w:rsidR="00725084" w:rsidRPr="00704069" w:rsidRDefault="00725084" w:rsidP="00725084">
            <w:pPr>
              <w:spacing w:line="20" w:lineRule="atLeast"/>
              <w:rPr>
                <w:rFonts w:ascii="Times New Roman" w:hAnsi="Times New Roman"/>
                <w:sz w:val="20"/>
                <w:szCs w:val="20"/>
              </w:rPr>
            </w:pPr>
            <w:r w:rsidRPr="00704069">
              <w:rPr>
                <w:rFonts w:ascii="Times New Roman" w:hAnsi="Times New Roman"/>
                <w:sz w:val="20"/>
                <w:szCs w:val="20"/>
              </w:rPr>
              <w:t>Медицинское обследование</w:t>
            </w:r>
          </w:p>
        </w:tc>
        <w:tc>
          <w:tcPr>
            <w:tcW w:w="851" w:type="dxa"/>
            <w:vAlign w:val="center"/>
          </w:tcPr>
          <w:p w:rsidR="00725084" w:rsidRPr="00704069" w:rsidRDefault="00443274" w:rsidP="00725084">
            <w:pPr>
              <w:spacing w:line="20" w:lineRule="atLeast"/>
              <w:jc w:val="center"/>
              <w:rPr>
                <w:rFonts w:ascii="Times New Roman" w:hAnsi="Times New Roman"/>
                <w:sz w:val="20"/>
                <w:szCs w:val="20"/>
              </w:rPr>
            </w:pPr>
            <w:r>
              <w:rPr>
                <w:rFonts w:ascii="Times New Roman" w:hAnsi="Times New Roman"/>
                <w:sz w:val="20"/>
                <w:szCs w:val="20"/>
              </w:rPr>
              <w:t>6</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15</w:t>
            </w:r>
          </w:p>
        </w:tc>
        <w:tc>
          <w:tcPr>
            <w:tcW w:w="850"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28</w:t>
            </w:r>
          </w:p>
        </w:tc>
        <w:tc>
          <w:tcPr>
            <w:tcW w:w="1274" w:type="dxa"/>
            <w:vAlign w:val="center"/>
          </w:tcPr>
          <w:p w:rsidR="00725084" w:rsidRPr="00810502" w:rsidRDefault="00725084" w:rsidP="00725084">
            <w:pPr>
              <w:spacing w:line="20" w:lineRule="atLeast"/>
              <w:jc w:val="center"/>
              <w:rPr>
                <w:rFonts w:ascii="Times New Roman" w:hAnsi="Times New Roman"/>
                <w:sz w:val="20"/>
                <w:szCs w:val="20"/>
              </w:rPr>
            </w:pPr>
            <w:r w:rsidRPr="00810502">
              <w:rPr>
                <w:rFonts w:ascii="Times New Roman" w:hAnsi="Times New Roman"/>
                <w:sz w:val="20"/>
                <w:szCs w:val="20"/>
              </w:rPr>
              <w:t>37</w:t>
            </w:r>
          </w:p>
        </w:tc>
        <w:tc>
          <w:tcPr>
            <w:tcW w:w="1280" w:type="dxa"/>
            <w:vAlign w:val="center"/>
          </w:tcPr>
          <w:p w:rsidR="00725084" w:rsidRPr="007C37B7" w:rsidRDefault="00725084" w:rsidP="00725084">
            <w:pPr>
              <w:spacing w:line="20" w:lineRule="atLeast"/>
              <w:jc w:val="center"/>
              <w:rPr>
                <w:rFonts w:ascii="Times New Roman" w:hAnsi="Times New Roman"/>
                <w:sz w:val="20"/>
                <w:szCs w:val="20"/>
              </w:rPr>
            </w:pPr>
            <w:r w:rsidRPr="007C37B7">
              <w:rPr>
                <w:rFonts w:ascii="Times New Roman" w:hAnsi="Times New Roman"/>
                <w:sz w:val="20"/>
                <w:szCs w:val="20"/>
              </w:rPr>
              <w:t>44</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5</w:t>
            </w:r>
          </w:p>
        </w:tc>
        <w:tc>
          <w:tcPr>
            <w:tcW w:w="2609" w:type="dxa"/>
          </w:tcPr>
          <w:p w:rsidR="00725084" w:rsidRPr="00704069" w:rsidRDefault="00725084" w:rsidP="00725084">
            <w:pPr>
              <w:spacing w:line="20" w:lineRule="atLeast"/>
              <w:rPr>
                <w:rFonts w:ascii="Times New Roman" w:hAnsi="Times New Roman"/>
                <w:sz w:val="20"/>
                <w:szCs w:val="20"/>
              </w:rPr>
            </w:pPr>
            <w:r w:rsidRPr="00704069">
              <w:rPr>
                <w:rFonts w:ascii="Times New Roman" w:hAnsi="Times New Roman"/>
                <w:sz w:val="20"/>
                <w:szCs w:val="20"/>
              </w:rPr>
              <w:t>Инструкторская и судейская практика</w:t>
            </w:r>
            <w:r>
              <w:rPr>
                <w:rFonts w:ascii="Times New Roman" w:hAnsi="Times New Roman"/>
                <w:sz w:val="20"/>
                <w:szCs w:val="20"/>
              </w:rPr>
              <w:t>, соревнования</w:t>
            </w:r>
          </w:p>
        </w:tc>
        <w:tc>
          <w:tcPr>
            <w:tcW w:w="851" w:type="dxa"/>
            <w:vAlign w:val="center"/>
          </w:tcPr>
          <w:p w:rsidR="00725084" w:rsidRPr="00704069" w:rsidRDefault="00A47A06" w:rsidP="00725084">
            <w:pPr>
              <w:spacing w:line="20" w:lineRule="atLeast"/>
              <w:jc w:val="center"/>
              <w:rPr>
                <w:rFonts w:ascii="Times New Roman" w:hAnsi="Times New Roman"/>
                <w:sz w:val="20"/>
                <w:szCs w:val="20"/>
              </w:rPr>
            </w:pPr>
            <w:r>
              <w:rPr>
                <w:rFonts w:ascii="Times New Roman" w:hAnsi="Times New Roman"/>
                <w:sz w:val="20"/>
                <w:szCs w:val="20"/>
              </w:rPr>
              <w:t>6</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8</w:t>
            </w:r>
          </w:p>
        </w:tc>
        <w:tc>
          <w:tcPr>
            <w:tcW w:w="850"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13</w:t>
            </w:r>
          </w:p>
        </w:tc>
        <w:tc>
          <w:tcPr>
            <w:tcW w:w="995"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21</w:t>
            </w:r>
          </w:p>
        </w:tc>
        <w:tc>
          <w:tcPr>
            <w:tcW w:w="1274" w:type="dxa"/>
            <w:vAlign w:val="center"/>
          </w:tcPr>
          <w:p w:rsidR="00725084" w:rsidRPr="00810502" w:rsidRDefault="00725084" w:rsidP="00725084">
            <w:pPr>
              <w:spacing w:line="20" w:lineRule="atLeast"/>
              <w:jc w:val="center"/>
              <w:rPr>
                <w:rFonts w:ascii="Times New Roman" w:hAnsi="Times New Roman"/>
                <w:sz w:val="20"/>
                <w:szCs w:val="20"/>
              </w:rPr>
            </w:pPr>
            <w:r w:rsidRPr="00810502">
              <w:rPr>
                <w:rFonts w:ascii="Times New Roman" w:hAnsi="Times New Roman"/>
                <w:sz w:val="20"/>
                <w:szCs w:val="20"/>
              </w:rPr>
              <w:t>31</w:t>
            </w:r>
          </w:p>
        </w:tc>
        <w:tc>
          <w:tcPr>
            <w:tcW w:w="1280" w:type="dxa"/>
            <w:vAlign w:val="center"/>
          </w:tcPr>
          <w:p w:rsidR="00725084" w:rsidRPr="007C37B7" w:rsidRDefault="00725084" w:rsidP="00725084">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6</w:t>
            </w:r>
          </w:p>
        </w:tc>
        <w:tc>
          <w:tcPr>
            <w:tcW w:w="2609" w:type="dxa"/>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Система контроля и зачетные требования</w:t>
            </w:r>
          </w:p>
        </w:tc>
        <w:tc>
          <w:tcPr>
            <w:tcW w:w="851"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8</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7</w:t>
            </w:r>
          </w:p>
        </w:tc>
        <w:tc>
          <w:tcPr>
            <w:tcW w:w="850"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23</w:t>
            </w:r>
          </w:p>
        </w:tc>
        <w:tc>
          <w:tcPr>
            <w:tcW w:w="1274" w:type="dxa"/>
            <w:vAlign w:val="center"/>
          </w:tcPr>
          <w:p w:rsidR="00725084" w:rsidRPr="00810502" w:rsidRDefault="00725084" w:rsidP="00725084">
            <w:pPr>
              <w:spacing w:line="20" w:lineRule="atLeast"/>
              <w:jc w:val="center"/>
              <w:rPr>
                <w:rFonts w:ascii="Times New Roman" w:hAnsi="Times New Roman"/>
                <w:sz w:val="20"/>
                <w:szCs w:val="20"/>
              </w:rPr>
            </w:pPr>
            <w:r w:rsidRPr="00810502">
              <w:rPr>
                <w:rFonts w:ascii="Times New Roman" w:hAnsi="Times New Roman"/>
                <w:sz w:val="20"/>
                <w:szCs w:val="20"/>
              </w:rPr>
              <w:t>25</w:t>
            </w:r>
          </w:p>
        </w:tc>
        <w:tc>
          <w:tcPr>
            <w:tcW w:w="1280" w:type="dxa"/>
            <w:vAlign w:val="center"/>
          </w:tcPr>
          <w:p w:rsidR="00725084" w:rsidRPr="007C37B7" w:rsidRDefault="00725084" w:rsidP="00725084">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725084" w:rsidRPr="00D55522" w:rsidTr="00725084">
        <w:tc>
          <w:tcPr>
            <w:tcW w:w="503" w:type="dxa"/>
          </w:tcPr>
          <w:p w:rsidR="00725084" w:rsidRPr="00704069" w:rsidRDefault="00725084" w:rsidP="00725084">
            <w:pPr>
              <w:spacing w:line="20" w:lineRule="atLeast"/>
              <w:jc w:val="both"/>
              <w:rPr>
                <w:rFonts w:ascii="Times New Roman" w:hAnsi="Times New Roman"/>
                <w:b/>
                <w:sz w:val="20"/>
                <w:szCs w:val="20"/>
              </w:rPr>
            </w:pPr>
            <w:r w:rsidRPr="00704069">
              <w:rPr>
                <w:rFonts w:ascii="Times New Roman" w:hAnsi="Times New Roman"/>
                <w:b/>
                <w:sz w:val="20"/>
                <w:szCs w:val="20"/>
              </w:rPr>
              <w:t>7</w:t>
            </w:r>
          </w:p>
        </w:tc>
        <w:tc>
          <w:tcPr>
            <w:tcW w:w="2609" w:type="dxa"/>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Другие виды спорта и подвижные игры</w:t>
            </w:r>
          </w:p>
        </w:tc>
        <w:tc>
          <w:tcPr>
            <w:tcW w:w="851"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11</w:t>
            </w:r>
          </w:p>
        </w:tc>
        <w:tc>
          <w:tcPr>
            <w:tcW w:w="996" w:type="dxa"/>
            <w:vAlign w:val="center"/>
          </w:tcPr>
          <w:p w:rsidR="00725084" w:rsidRPr="00A303E0" w:rsidRDefault="00725084" w:rsidP="00725084">
            <w:pPr>
              <w:spacing w:line="20" w:lineRule="atLeast"/>
              <w:jc w:val="center"/>
              <w:rPr>
                <w:rFonts w:ascii="Times New Roman" w:hAnsi="Times New Roman"/>
                <w:sz w:val="20"/>
                <w:szCs w:val="20"/>
              </w:rPr>
            </w:pPr>
            <w:r w:rsidRPr="00A303E0">
              <w:rPr>
                <w:rFonts w:ascii="Times New Roman" w:hAnsi="Times New Roman"/>
                <w:sz w:val="20"/>
                <w:szCs w:val="20"/>
              </w:rPr>
              <w:t>19</w:t>
            </w:r>
          </w:p>
        </w:tc>
        <w:tc>
          <w:tcPr>
            <w:tcW w:w="850"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725084" w:rsidRPr="00672AFD" w:rsidRDefault="00725084" w:rsidP="00725084">
            <w:pPr>
              <w:spacing w:line="20" w:lineRule="atLeast"/>
              <w:jc w:val="center"/>
              <w:rPr>
                <w:rFonts w:ascii="Times New Roman" w:hAnsi="Times New Roman"/>
                <w:sz w:val="20"/>
                <w:szCs w:val="20"/>
              </w:rPr>
            </w:pPr>
            <w:r w:rsidRPr="00672AFD">
              <w:rPr>
                <w:rFonts w:ascii="Times New Roman" w:hAnsi="Times New Roman"/>
                <w:sz w:val="20"/>
                <w:szCs w:val="20"/>
              </w:rPr>
              <w:t>18</w:t>
            </w:r>
          </w:p>
        </w:tc>
        <w:tc>
          <w:tcPr>
            <w:tcW w:w="1274" w:type="dxa"/>
            <w:vAlign w:val="center"/>
          </w:tcPr>
          <w:p w:rsidR="00725084" w:rsidRPr="00810502" w:rsidRDefault="00725084" w:rsidP="00725084">
            <w:pPr>
              <w:spacing w:line="20" w:lineRule="atLeast"/>
              <w:jc w:val="center"/>
              <w:rPr>
                <w:rFonts w:ascii="Times New Roman" w:hAnsi="Times New Roman"/>
                <w:sz w:val="20"/>
                <w:szCs w:val="20"/>
              </w:rPr>
            </w:pPr>
            <w:r w:rsidRPr="00810502">
              <w:rPr>
                <w:rFonts w:ascii="Times New Roman" w:hAnsi="Times New Roman"/>
                <w:sz w:val="20"/>
                <w:szCs w:val="20"/>
              </w:rPr>
              <w:t>25</w:t>
            </w:r>
          </w:p>
        </w:tc>
        <w:tc>
          <w:tcPr>
            <w:tcW w:w="1280" w:type="dxa"/>
            <w:vAlign w:val="center"/>
          </w:tcPr>
          <w:p w:rsidR="00725084" w:rsidRPr="007C37B7" w:rsidRDefault="00725084" w:rsidP="00725084">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725084" w:rsidRPr="00D55522" w:rsidTr="00725084">
        <w:tc>
          <w:tcPr>
            <w:tcW w:w="3112" w:type="dxa"/>
            <w:gridSpan w:val="2"/>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Итого (46недель)</w:t>
            </w:r>
          </w:p>
        </w:tc>
        <w:tc>
          <w:tcPr>
            <w:tcW w:w="851"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276</w:t>
            </w:r>
          </w:p>
        </w:tc>
        <w:tc>
          <w:tcPr>
            <w:tcW w:w="996" w:type="dxa"/>
            <w:vAlign w:val="center"/>
          </w:tcPr>
          <w:p w:rsidR="00725084" w:rsidRPr="00A303E0" w:rsidRDefault="00725084" w:rsidP="00725084">
            <w:pPr>
              <w:spacing w:line="20" w:lineRule="atLeast"/>
              <w:jc w:val="center"/>
              <w:rPr>
                <w:rFonts w:ascii="Times New Roman" w:hAnsi="Times New Roman"/>
                <w:b/>
                <w:sz w:val="20"/>
                <w:szCs w:val="20"/>
              </w:rPr>
            </w:pPr>
            <w:r w:rsidRPr="00A303E0">
              <w:rPr>
                <w:rFonts w:ascii="Times New Roman" w:hAnsi="Times New Roman"/>
                <w:b/>
                <w:sz w:val="20"/>
                <w:szCs w:val="20"/>
              </w:rPr>
              <w:t>362</w:t>
            </w:r>
          </w:p>
        </w:tc>
        <w:tc>
          <w:tcPr>
            <w:tcW w:w="850"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552</w:t>
            </w:r>
          </w:p>
        </w:tc>
        <w:tc>
          <w:tcPr>
            <w:tcW w:w="995"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828</w:t>
            </w:r>
          </w:p>
        </w:tc>
        <w:tc>
          <w:tcPr>
            <w:tcW w:w="1274"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1104</w:t>
            </w:r>
          </w:p>
        </w:tc>
        <w:tc>
          <w:tcPr>
            <w:tcW w:w="1280"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1288</w:t>
            </w:r>
          </w:p>
        </w:tc>
      </w:tr>
      <w:tr w:rsidR="00725084" w:rsidRPr="00D55522" w:rsidTr="00725084">
        <w:tc>
          <w:tcPr>
            <w:tcW w:w="3112" w:type="dxa"/>
            <w:gridSpan w:val="2"/>
          </w:tcPr>
          <w:p w:rsidR="00725084" w:rsidRPr="00704069" w:rsidRDefault="00725084" w:rsidP="00725084">
            <w:pPr>
              <w:spacing w:line="20" w:lineRule="atLeast"/>
              <w:rPr>
                <w:rFonts w:ascii="Times New Roman" w:hAnsi="Times New Roman"/>
                <w:sz w:val="20"/>
                <w:szCs w:val="20"/>
              </w:rPr>
            </w:pPr>
            <w:r w:rsidRPr="00704069">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36</w:t>
            </w:r>
          </w:p>
        </w:tc>
        <w:tc>
          <w:tcPr>
            <w:tcW w:w="996"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54</w:t>
            </w:r>
          </w:p>
        </w:tc>
        <w:tc>
          <w:tcPr>
            <w:tcW w:w="850"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72</w:t>
            </w:r>
          </w:p>
        </w:tc>
        <w:tc>
          <w:tcPr>
            <w:tcW w:w="995"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108</w:t>
            </w:r>
          </w:p>
        </w:tc>
        <w:tc>
          <w:tcPr>
            <w:tcW w:w="1274"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144</w:t>
            </w:r>
          </w:p>
        </w:tc>
        <w:tc>
          <w:tcPr>
            <w:tcW w:w="1280" w:type="dxa"/>
            <w:vAlign w:val="center"/>
          </w:tcPr>
          <w:p w:rsidR="00725084" w:rsidRPr="00704069" w:rsidRDefault="00725084" w:rsidP="00725084">
            <w:pPr>
              <w:spacing w:line="20" w:lineRule="atLeast"/>
              <w:jc w:val="center"/>
              <w:rPr>
                <w:rFonts w:ascii="Times New Roman" w:hAnsi="Times New Roman"/>
                <w:sz w:val="20"/>
                <w:szCs w:val="20"/>
              </w:rPr>
            </w:pPr>
            <w:r w:rsidRPr="00704069">
              <w:rPr>
                <w:rFonts w:ascii="Times New Roman" w:hAnsi="Times New Roman"/>
                <w:sz w:val="20"/>
                <w:szCs w:val="20"/>
              </w:rPr>
              <w:t>168</w:t>
            </w:r>
          </w:p>
        </w:tc>
      </w:tr>
      <w:tr w:rsidR="00725084" w:rsidRPr="00BF33B2" w:rsidTr="00725084">
        <w:tc>
          <w:tcPr>
            <w:tcW w:w="3112" w:type="dxa"/>
            <w:gridSpan w:val="2"/>
          </w:tcPr>
          <w:p w:rsidR="00725084" w:rsidRPr="00704069" w:rsidRDefault="00725084" w:rsidP="00725084">
            <w:pPr>
              <w:spacing w:line="20" w:lineRule="atLeast"/>
              <w:rPr>
                <w:rFonts w:ascii="Times New Roman" w:hAnsi="Times New Roman"/>
                <w:b/>
                <w:sz w:val="20"/>
                <w:szCs w:val="20"/>
              </w:rPr>
            </w:pPr>
            <w:r w:rsidRPr="00704069">
              <w:rPr>
                <w:rFonts w:ascii="Times New Roman" w:hAnsi="Times New Roman"/>
                <w:b/>
                <w:sz w:val="20"/>
                <w:szCs w:val="20"/>
              </w:rPr>
              <w:t>ВСЕГО (52недели)</w:t>
            </w:r>
          </w:p>
        </w:tc>
        <w:tc>
          <w:tcPr>
            <w:tcW w:w="851"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312</w:t>
            </w:r>
          </w:p>
        </w:tc>
        <w:tc>
          <w:tcPr>
            <w:tcW w:w="996"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416</w:t>
            </w:r>
          </w:p>
        </w:tc>
        <w:tc>
          <w:tcPr>
            <w:tcW w:w="850"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624</w:t>
            </w:r>
          </w:p>
        </w:tc>
        <w:tc>
          <w:tcPr>
            <w:tcW w:w="995"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936</w:t>
            </w:r>
          </w:p>
        </w:tc>
        <w:tc>
          <w:tcPr>
            <w:tcW w:w="1274"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1248</w:t>
            </w:r>
          </w:p>
        </w:tc>
        <w:tc>
          <w:tcPr>
            <w:tcW w:w="1280" w:type="dxa"/>
            <w:vAlign w:val="center"/>
          </w:tcPr>
          <w:p w:rsidR="00725084" w:rsidRPr="00704069" w:rsidRDefault="00725084" w:rsidP="00725084">
            <w:pPr>
              <w:spacing w:line="20" w:lineRule="atLeast"/>
              <w:jc w:val="center"/>
              <w:rPr>
                <w:rFonts w:ascii="Times New Roman" w:hAnsi="Times New Roman"/>
                <w:b/>
                <w:sz w:val="20"/>
                <w:szCs w:val="20"/>
              </w:rPr>
            </w:pPr>
            <w:r w:rsidRPr="00704069">
              <w:rPr>
                <w:rFonts w:ascii="Times New Roman" w:hAnsi="Times New Roman"/>
                <w:b/>
                <w:sz w:val="20"/>
                <w:szCs w:val="20"/>
              </w:rPr>
              <w:t>1456</w:t>
            </w:r>
          </w:p>
        </w:tc>
      </w:tr>
    </w:tbl>
    <w:p w:rsidR="00496861" w:rsidRDefault="00496861" w:rsidP="00482A40">
      <w:pPr>
        <w:spacing w:before="100" w:beforeAutospacing="1" w:after="100" w:afterAutospacing="1" w:line="240" w:lineRule="auto"/>
        <w:jc w:val="right"/>
        <w:outlineLvl w:val="3"/>
        <w:rPr>
          <w:rFonts w:ascii="Times New Roman" w:hAnsi="Times New Roman"/>
          <w:b/>
          <w:i/>
          <w:sz w:val="24"/>
          <w:szCs w:val="24"/>
        </w:rPr>
      </w:pPr>
    </w:p>
    <w:p w:rsidR="00496861" w:rsidRDefault="00496861" w:rsidP="00482A40">
      <w:pPr>
        <w:spacing w:before="100" w:beforeAutospacing="1" w:after="100" w:afterAutospacing="1" w:line="240" w:lineRule="auto"/>
        <w:jc w:val="right"/>
        <w:outlineLvl w:val="3"/>
        <w:rPr>
          <w:rFonts w:ascii="Times New Roman" w:hAnsi="Times New Roman"/>
          <w:b/>
          <w:i/>
          <w:sz w:val="24"/>
          <w:szCs w:val="24"/>
        </w:rPr>
      </w:pPr>
    </w:p>
    <w:p w:rsidR="00496861" w:rsidRDefault="00496861" w:rsidP="00482A40">
      <w:pPr>
        <w:spacing w:before="100" w:beforeAutospacing="1" w:after="100" w:afterAutospacing="1" w:line="240" w:lineRule="auto"/>
        <w:jc w:val="right"/>
        <w:outlineLvl w:val="3"/>
        <w:rPr>
          <w:rFonts w:ascii="Times New Roman" w:hAnsi="Times New Roman"/>
          <w:b/>
          <w:i/>
          <w:sz w:val="24"/>
          <w:szCs w:val="24"/>
        </w:rPr>
      </w:pPr>
    </w:p>
    <w:p w:rsidR="00496861" w:rsidRDefault="00496861" w:rsidP="00482A40">
      <w:pPr>
        <w:spacing w:before="100" w:beforeAutospacing="1" w:after="100" w:afterAutospacing="1" w:line="240" w:lineRule="auto"/>
        <w:jc w:val="right"/>
        <w:outlineLvl w:val="3"/>
        <w:rPr>
          <w:rFonts w:ascii="Times New Roman" w:hAnsi="Times New Roman"/>
          <w:b/>
          <w:i/>
          <w:sz w:val="24"/>
          <w:szCs w:val="24"/>
        </w:rPr>
      </w:pPr>
    </w:p>
    <w:p w:rsidR="00482A40" w:rsidRDefault="00482A40" w:rsidP="00482A40">
      <w:pPr>
        <w:spacing w:before="100" w:beforeAutospacing="1" w:after="100" w:afterAutospacing="1" w:line="240" w:lineRule="auto"/>
        <w:jc w:val="right"/>
        <w:outlineLvl w:val="3"/>
        <w:rPr>
          <w:rFonts w:ascii="Times New Roman" w:eastAsia="Times New Roman" w:hAnsi="Times New Roman"/>
          <w:b/>
          <w:bCs/>
          <w:sz w:val="24"/>
          <w:szCs w:val="24"/>
          <w:lang w:eastAsia="ru-RU"/>
        </w:rPr>
      </w:pPr>
      <w:r w:rsidRPr="001944EF">
        <w:rPr>
          <w:rFonts w:ascii="Times New Roman" w:hAnsi="Times New Roman"/>
          <w:b/>
          <w:i/>
          <w:sz w:val="24"/>
          <w:szCs w:val="24"/>
        </w:rPr>
        <w:lastRenderedPageBreak/>
        <w:t>Таблица</w:t>
      </w:r>
      <w:r w:rsidR="00DB6611">
        <w:rPr>
          <w:rFonts w:ascii="Times New Roman" w:hAnsi="Times New Roman"/>
          <w:b/>
          <w:i/>
          <w:sz w:val="24"/>
          <w:szCs w:val="24"/>
        </w:rPr>
        <w:t xml:space="preserve"> 6</w:t>
      </w:r>
    </w:p>
    <w:p w:rsidR="002415B4" w:rsidRPr="00496861" w:rsidRDefault="002415B4" w:rsidP="002415B4">
      <w:pPr>
        <w:spacing w:before="100" w:beforeAutospacing="1" w:after="100" w:afterAutospacing="1" w:line="240" w:lineRule="auto"/>
        <w:jc w:val="center"/>
        <w:outlineLvl w:val="3"/>
        <w:rPr>
          <w:rFonts w:ascii="Times New Roman" w:eastAsia="Times New Roman" w:hAnsi="Times New Roman"/>
          <w:b/>
          <w:bCs/>
          <w:sz w:val="20"/>
          <w:szCs w:val="20"/>
          <w:lang w:eastAsia="ru-RU"/>
        </w:rPr>
      </w:pPr>
      <w:r w:rsidRPr="00496861">
        <w:rPr>
          <w:rFonts w:ascii="Times New Roman" w:eastAsia="Times New Roman" w:hAnsi="Times New Roman"/>
          <w:b/>
          <w:bCs/>
          <w:sz w:val="20"/>
          <w:szCs w:val="20"/>
          <w:lang w:eastAsia="ru-RU"/>
        </w:rPr>
        <w:t>Планируемые показатели</w:t>
      </w:r>
      <w:r w:rsidRPr="00496861">
        <w:rPr>
          <w:rFonts w:ascii="Times New Roman" w:eastAsia="Times New Roman" w:hAnsi="Times New Roman"/>
          <w:b/>
          <w:bCs/>
          <w:sz w:val="20"/>
          <w:szCs w:val="20"/>
          <w:lang w:eastAsia="ru-RU"/>
        </w:rPr>
        <w:br/>
        <w:t>соревновательной деятельности по виду спорта дзюдо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0"/>
        <w:gridCol w:w="1313"/>
        <w:gridCol w:w="2088"/>
        <w:gridCol w:w="2257"/>
        <w:gridCol w:w="1058"/>
        <w:gridCol w:w="1046"/>
      </w:tblGrid>
      <w:tr w:rsidR="002415B4" w:rsidRPr="00496861" w:rsidTr="002415B4">
        <w:trPr>
          <w:tblCellSpacing w:w="15" w:type="dxa"/>
        </w:trPr>
        <w:tc>
          <w:tcPr>
            <w:tcW w:w="0" w:type="auto"/>
            <w:vMerge w:val="restart"/>
            <w:vAlign w:val="center"/>
            <w:hideMark/>
          </w:tcPr>
          <w:p w:rsidR="002415B4" w:rsidRPr="00496861" w:rsidRDefault="002415B4" w:rsidP="002415B4">
            <w:pPr>
              <w:spacing w:after="0" w:line="240" w:lineRule="auto"/>
              <w:jc w:val="center"/>
              <w:rPr>
                <w:rFonts w:ascii="Times New Roman" w:eastAsia="Times New Roman" w:hAnsi="Times New Roman"/>
                <w:b/>
                <w:bCs/>
                <w:sz w:val="20"/>
                <w:szCs w:val="20"/>
                <w:lang w:eastAsia="ru-RU"/>
              </w:rPr>
            </w:pPr>
            <w:r w:rsidRPr="00496861">
              <w:rPr>
                <w:rFonts w:ascii="Times New Roman" w:eastAsia="Times New Roman" w:hAnsi="Times New Roman"/>
                <w:b/>
                <w:bCs/>
                <w:sz w:val="20"/>
                <w:szCs w:val="20"/>
                <w:lang w:eastAsia="ru-RU"/>
              </w:rPr>
              <w:t xml:space="preserve">Виды соревнований (соревноват-е поединки) </w:t>
            </w:r>
          </w:p>
        </w:tc>
        <w:tc>
          <w:tcPr>
            <w:tcW w:w="0" w:type="auto"/>
            <w:gridSpan w:val="5"/>
            <w:vAlign w:val="center"/>
            <w:hideMark/>
          </w:tcPr>
          <w:p w:rsidR="002415B4" w:rsidRPr="00496861" w:rsidRDefault="002415B4" w:rsidP="002415B4">
            <w:pPr>
              <w:spacing w:after="0" w:line="240" w:lineRule="auto"/>
              <w:jc w:val="center"/>
              <w:rPr>
                <w:rFonts w:ascii="Times New Roman" w:eastAsia="Times New Roman" w:hAnsi="Times New Roman"/>
                <w:b/>
                <w:bCs/>
                <w:sz w:val="20"/>
                <w:szCs w:val="20"/>
                <w:lang w:eastAsia="ru-RU"/>
              </w:rPr>
            </w:pPr>
            <w:r w:rsidRPr="00496861">
              <w:rPr>
                <w:rFonts w:ascii="Times New Roman" w:eastAsia="Times New Roman" w:hAnsi="Times New Roman"/>
                <w:b/>
                <w:bCs/>
                <w:sz w:val="20"/>
                <w:szCs w:val="20"/>
                <w:lang w:eastAsia="ru-RU"/>
              </w:rPr>
              <w:t xml:space="preserve">Этапы спортивной подготовки </w:t>
            </w:r>
          </w:p>
        </w:tc>
      </w:tr>
      <w:tr w:rsidR="002415B4" w:rsidRPr="00496861" w:rsidTr="002415B4">
        <w:trPr>
          <w:tblCellSpacing w:w="15" w:type="dxa"/>
        </w:trPr>
        <w:tc>
          <w:tcPr>
            <w:tcW w:w="0" w:type="auto"/>
            <w:vMerge/>
            <w:vAlign w:val="center"/>
            <w:hideMark/>
          </w:tcPr>
          <w:p w:rsidR="002415B4" w:rsidRPr="00496861" w:rsidRDefault="002415B4" w:rsidP="002415B4">
            <w:pPr>
              <w:spacing w:after="0" w:line="240" w:lineRule="auto"/>
              <w:rPr>
                <w:rFonts w:ascii="Times New Roman" w:eastAsia="Times New Roman" w:hAnsi="Times New Roman"/>
                <w:b/>
                <w:bCs/>
                <w:sz w:val="20"/>
                <w:szCs w:val="20"/>
                <w:lang w:eastAsia="ru-RU"/>
              </w:rPr>
            </w:pPr>
          </w:p>
        </w:tc>
        <w:tc>
          <w:tcPr>
            <w:tcW w:w="0" w:type="auto"/>
            <w:vMerge w:val="restart"/>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этап начальной подготовки </w:t>
            </w:r>
          </w:p>
        </w:tc>
        <w:tc>
          <w:tcPr>
            <w:tcW w:w="0" w:type="auto"/>
            <w:vMerge w:val="restart"/>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тренировочный этап (этап спортивной специализации) </w:t>
            </w:r>
          </w:p>
        </w:tc>
        <w:tc>
          <w:tcPr>
            <w:tcW w:w="0" w:type="auto"/>
            <w:vMerge w:val="restart"/>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этап совершенствования спортивного мастерства </w:t>
            </w:r>
          </w:p>
        </w:tc>
        <w:tc>
          <w:tcPr>
            <w:tcW w:w="0" w:type="auto"/>
            <w:gridSpan w:val="2"/>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этап высшего спортивного мастерства </w:t>
            </w:r>
          </w:p>
        </w:tc>
      </w:tr>
      <w:tr w:rsidR="002415B4" w:rsidRPr="00496861" w:rsidTr="002415B4">
        <w:trPr>
          <w:tblCellSpacing w:w="15" w:type="dxa"/>
        </w:trPr>
        <w:tc>
          <w:tcPr>
            <w:tcW w:w="0" w:type="auto"/>
            <w:vMerge/>
            <w:vAlign w:val="center"/>
            <w:hideMark/>
          </w:tcPr>
          <w:p w:rsidR="002415B4" w:rsidRPr="00496861" w:rsidRDefault="002415B4" w:rsidP="002415B4">
            <w:pPr>
              <w:spacing w:after="0" w:line="240" w:lineRule="auto"/>
              <w:rPr>
                <w:rFonts w:ascii="Times New Roman" w:eastAsia="Times New Roman" w:hAnsi="Times New Roman"/>
                <w:b/>
                <w:bCs/>
                <w:sz w:val="20"/>
                <w:szCs w:val="20"/>
                <w:lang w:eastAsia="ru-RU"/>
              </w:rPr>
            </w:pPr>
          </w:p>
        </w:tc>
        <w:tc>
          <w:tcPr>
            <w:tcW w:w="0" w:type="auto"/>
            <w:vMerge/>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p>
        </w:tc>
        <w:tc>
          <w:tcPr>
            <w:tcW w:w="0" w:type="auto"/>
            <w:vMerge/>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p>
        </w:tc>
        <w:tc>
          <w:tcPr>
            <w:tcW w:w="0" w:type="auto"/>
            <w:vMerge/>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женщины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мужчины </w:t>
            </w:r>
          </w:p>
        </w:tc>
      </w:tr>
      <w:tr w:rsidR="002415B4" w:rsidRPr="00496861" w:rsidTr="002415B4">
        <w:trPr>
          <w:tblCellSpacing w:w="15" w:type="dxa"/>
        </w:trPr>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тренировочные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85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100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180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220 </w:t>
            </w:r>
          </w:p>
        </w:tc>
      </w:tr>
      <w:tr w:rsidR="002415B4" w:rsidRPr="00496861" w:rsidTr="002415B4">
        <w:trPr>
          <w:tblCellSpacing w:w="15" w:type="dxa"/>
        </w:trPr>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контрольные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8-12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45 </w:t>
            </w:r>
          </w:p>
        </w:tc>
      </w:tr>
      <w:tr w:rsidR="002415B4" w:rsidRPr="00496861" w:rsidTr="002415B4">
        <w:trPr>
          <w:tblCellSpacing w:w="15" w:type="dxa"/>
        </w:trPr>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основные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45 </w:t>
            </w:r>
          </w:p>
        </w:tc>
      </w:tr>
      <w:tr w:rsidR="002415B4" w:rsidRPr="00496861" w:rsidTr="002415B4">
        <w:trPr>
          <w:tblCellSpacing w:w="15" w:type="dxa"/>
        </w:trPr>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Всего соревновательных поединков за год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8-12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165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180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260 </w:t>
            </w:r>
          </w:p>
        </w:tc>
        <w:tc>
          <w:tcPr>
            <w:tcW w:w="0" w:type="auto"/>
            <w:vAlign w:val="center"/>
            <w:hideMark/>
          </w:tcPr>
          <w:p w:rsidR="002415B4" w:rsidRPr="00496861" w:rsidRDefault="002415B4" w:rsidP="002415B4">
            <w:pPr>
              <w:spacing w:after="0" w:line="240" w:lineRule="auto"/>
              <w:rPr>
                <w:rFonts w:ascii="Times New Roman" w:eastAsia="Times New Roman" w:hAnsi="Times New Roman"/>
                <w:sz w:val="20"/>
                <w:szCs w:val="20"/>
                <w:lang w:eastAsia="ru-RU"/>
              </w:rPr>
            </w:pPr>
            <w:r w:rsidRPr="00496861">
              <w:rPr>
                <w:rFonts w:ascii="Times New Roman" w:eastAsia="Times New Roman" w:hAnsi="Times New Roman"/>
                <w:sz w:val="20"/>
                <w:szCs w:val="20"/>
                <w:lang w:eastAsia="ru-RU"/>
              </w:rPr>
              <w:t xml:space="preserve">310 </w:t>
            </w:r>
          </w:p>
        </w:tc>
      </w:tr>
    </w:tbl>
    <w:p w:rsidR="00661FDF" w:rsidRDefault="00661FDF" w:rsidP="005F1DDA">
      <w:pPr>
        <w:spacing w:after="0" w:line="240" w:lineRule="auto"/>
        <w:ind w:firstLine="284"/>
        <w:jc w:val="right"/>
        <w:rPr>
          <w:rFonts w:ascii="Times New Roman" w:hAnsi="Times New Roman"/>
          <w:b/>
          <w:i/>
          <w:sz w:val="24"/>
          <w:szCs w:val="24"/>
        </w:rPr>
      </w:pPr>
    </w:p>
    <w:p w:rsidR="00C64F67" w:rsidRPr="00334575" w:rsidRDefault="00C64F67" w:rsidP="00C64F67">
      <w:pPr>
        <w:spacing w:after="0" w:line="240" w:lineRule="auto"/>
        <w:ind w:firstLine="284"/>
        <w:jc w:val="right"/>
        <w:rPr>
          <w:rFonts w:ascii="Times New Roman" w:hAnsi="Times New Roman"/>
          <w:b/>
          <w:i/>
          <w:sz w:val="24"/>
          <w:szCs w:val="24"/>
        </w:rPr>
      </w:pPr>
      <w:r w:rsidRPr="00334575">
        <w:rPr>
          <w:rFonts w:ascii="Times New Roman" w:hAnsi="Times New Roman"/>
          <w:b/>
          <w:i/>
          <w:sz w:val="24"/>
          <w:szCs w:val="24"/>
        </w:rPr>
        <w:t xml:space="preserve">Таблица </w:t>
      </w:r>
      <w:r>
        <w:rPr>
          <w:rFonts w:ascii="Times New Roman" w:hAnsi="Times New Roman"/>
          <w:b/>
          <w:i/>
          <w:sz w:val="24"/>
          <w:szCs w:val="24"/>
        </w:rPr>
        <w:t>7-10</w:t>
      </w:r>
    </w:p>
    <w:p w:rsidR="00C64F67" w:rsidRPr="00334575" w:rsidRDefault="00C64F67" w:rsidP="00C64F67">
      <w:pPr>
        <w:spacing w:after="0" w:line="240" w:lineRule="auto"/>
        <w:ind w:firstLine="284"/>
        <w:jc w:val="right"/>
        <w:rPr>
          <w:rFonts w:ascii="Times New Roman" w:hAnsi="Times New Roman"/>
          <w:i/>
          <w:sz w:val="24"/>
          <w:szCs w:val="24"/>
        </w:rPr>
      </w:pPr>
    </w:p>
    <w:p w:rsidR="00C64F67" w:rsidRPr="00DB6611" w:rsidRDefault="00C64F67" w:rsidP="00C64F67">
      <w:pPr>
        <w:spacing w:after="0" w:line="240" w:lineRule="auto"/>
        <w:jc w:val="center"/>
        <w:rPr>
          <w:sz w:val="24"/>
          <w:szCs w:val="24"/>
        </w:rPr>
      </w:pPr>
      <w:r w:rsidRPr="00DB6611">
        <w:rPr>
          <w:rStyle w:val="816"/>
          <w:sz w:val="24"/>
          <w:szCs w:val="24"/>
        </w:rPr>
        <w:t>Примерный годовой план распределения учебных часов для этапа НП (до 1-го года)</w:t>
      </w:r>
    </w:p>
    <w:p w:rsidR="00C64F67" w:rsidRPr="0081065B" w:rsidRDefault="00C64F67" w:rsidP="00C64F67">
      <w:pPr>
        <w:spacing w:after="0" w:line="240" w:lineRule="auto"/>
        <w:ind w:firstLine="284"/>
        <w:jc w:val="right"/>
        <w:rPr>
          <w:rFonts w:ascii="Times New Roman" w:hAnsi="Times New Roman"/>
          <w:sz w:val="16"/>
          <w:szCs w:val="16"/>
        </w:rPr>
      </w:pPr>
    </w:p>
    <w:tbl>
      <w:tblPr>
        <w:tblStyle w:val="a5"/>
        <w:tblW w:w="10248" w:type="dxa"/>
        <w:tblLook w:val="04A0" w:firstRow="1" w:lastRow="0" w:firstColumn="1" w:lastColumn="0" w:noHBand="0" w:noVBand="1"/>
      </w:tblPr>
      <w:tblGrid>
        <w:gridCol w:w="3083"/>
        <w:gridCol w:w="529"/>
        <w:gridCol w:w="522"/>
        <w:gridCol w:w="530"/>
        <w:gridCol w:w="550"/>
        <w:gridCol w:w="522"/>
        <w:gridCol w:w="523"/>
        <w:gridCol w:w="532"/>
        <w:gridCol w:w="530"/>
        <w:gridCol w:w="522"/>
        <w:gridCol w:w="530"/>
        <w:gridCol w:w="550"/>
        <w:gridCol w:w="618"/>
        <w:gridCol w:w="707"/>
      </w:tblGrid>
      <w:tr w:rsidR="00C64F67" w:rsidRPr="00FA33D6" w:rsidTr="00225338">
        <w:tc>
          <w:tcPr>
            <w:tcW w:w="3083" w:type="dxa"/>
          </w:tcPr>
          <w:p w:rsidR="00C64F67" w:rsidRPr="00FA33D6" w:rsidRDefault="00C64F67" w:rsidP="000E544B">
            <w:pPr>
              <w:jc w:val="center"/>
              <w:rPr>
                <w:rFonts w:ascii="Times New Roman" w:hAnsi="Times New Roman"/>
                <w:b/>
                <w:sz w:val="18"/>
                <w:szCs w:val="18"/>
              </w:rPr>
            </w:pPr>
            <w:r w:rsidRPr="00FA33D6">
              <w:rPr>
                <w:rFonts w:ascii="Times New Roman" w:hAnsi="Times New Roman"/>
                <w:b/>
                <w:sz w:val="18"/>
                <w:szCs w:val="18"/>
              </w:rPr>
              <w:t>Месяцы</w:t>
            </w:r>
          </w:p>
        </w:tc>
        <w:tc>
          <w:tcPr>
            <w:tcW w:w="529" w:type="dxa"/>
          </w:tcPr>
          <w:p w:rsidR="00C64F67" w:rsidRPr="00FA33D6" w:rsidRDefault="00C64F67" w:rsidP="000E544B">
            <w:pPr>
              <w:jc w:val="center"/>
              <w:rPr>
                <w:rFonts w:ascii="Times New Roman" w:hAnsi="Times New Roman"/>
                <w:b/>
                <w:sz w:val="18"/>
                <w:szCs w:val="18"/>
              </w:rPr>
            </w:pPr>
            <w:r w:rsidRPr="00FA33D6">
              <w:rPr>
                <w:rStyle w:val="816"/>
                <w:sz w:val="18"/>
                <w:szCs w:val="18"/>
              </w:rPr>
              <w:t>IX</w:t>
            </w:r>
          </w:p>
        </w:tc>
        <w:tc>
          <w:tcPr>
            <w:tcW w:w="522" w:type="dxa"/>
          </w:tcPr>
          <w:p w:rsidR="00C64F67" w:rsidRPr="00FA33D6" w:rsidRDefault="00C64F67" w:rsidP="000E544B">
            <w:pPr>
              <w:jc w:val="center"/>
              <w:rPr>
                <w:rFonts w:ascii="Times New Roman" w:hAnsi="Times New Roman"/>
                <w:b/>
                <w:sz w:val="18"/>
                <w:szCs w:val="18"/>
              </w:rPr>
            </w:pPr>
            <w:r w:rsidRPr="00FA33D6">
              <w:rPr>
                <w:rStyle w:val="816"/>
                <w:sz w:val="18"/>
                <w:szCs w:val="18"/>
              </w:rPr>
              <w:t>X</w:t>
            </w:r>
          </w:p>
        </w:tc>
        <w:tc>
          <w:tcPr>
            <w:tcW w:w="530" w:type="dxa"/>
          </w:tcPr>
          <w:p w:rsidR="00C64F67" w:rsidRPr="00FA33D6" w:rsidRDefault="00C64F67" w:rsidP="000E544B">
            <w:pPr>
              <w:jc w:val="center"/>
              <w:rPr>
                <w:rFonts w:ascii="Times New Roman" w:hAnsi="Times New Roman"/>
                <w:b/>
                <w:sz w:val="18"/>
                <w:szCs w:val="18"/>
              </w:rPr>
            </w:pPr>
            <w:r w:rsidRPr="00FA33D6">
              <w:rPr>
                <w:rStyle w:val="816"/>
                <w:sz w:val="18"/>
                <w:szCs w:val="18"/>
              </w:rPr>
              <w:t>XI</w:t>
            </w:r>
          </w:p>
        </w:tc>
        <w:tc>
          <w:tcPr>
            <w:tcW w:w="550" w:type="dxa"/>
          </w:tcPr>
          <w:p w:rsidR="00C64F67" w:rsidRPr="00FA33D6" w:rsidRDefault="00C64F67" w:rsidP="000E544B">
            <w:pPr>
              <w:jc w:val="center"/>
              <w:rPr>
                <w:rFonts w:ascii="Times New Roman" w:hAnsi="Times New Roman"/>
                <w:b/>
                <w:sz w:val="18"/>
                <w:szCs w:val="18"/>
              </w:rPr>
            </w:pPr>
            <w:r w:rsidRPr="00FA33D6">
              <w:rPr>
                <w:rStyle w:val="816"/>
                <w:sz w:val="18"/>
                <w:szCs w:val="18"/>
              </w:rPr>
              <w:t>XII</w:t>
            </w:r>
          </w:p>
        </w:tc>
        <w:tc>
          <w:tcPr>
            <w:tcW w:w="522" w:type="dxa"/>
          </w:tcPr>
          <w:p w:rsidR="00C64F67" w:rsidRPr="00FA33D6" w:rsidRDefault="00C64F67" w:rsidP="000E544B">
            <w:pPr>
              <w:jc w:val="center"/>
              <w:rPr>
                <w:rFonts w:ascii="Times New Roman" w:hAnsi="Times New Roman"/>
                <w:b/>
                <w:sz w:val="18"/>
                <w:szCs w:val="18"/>
              </w:rPr>
            </w:pPr>
            <w:r w:rsidRPr="00FA33D6">
              <w:rPr>
                <w:rStyle w:val="816"/>
                <w:sz w:val="18"/>
                <w:szCs w:val="18"/>
              </w:rPr>
              <w:t>I</w:t>
            </w:r>
          </w:p>
        </w:tc>
        <w:tc>
          <w:tcPr>
            <w:tcW w:w="523" w:type="dxa"/>
          </w:tcPr>
          <w:p w:rsidR="00C64F67" w:rsidRPr="00FA33D6" w:rsidRDefault="00C64F67" w:rsidP="000E544B">
            <w:pPr>
              <w:jc w:val="center"/>
              <w:rPr>
                <w:rFonts w:ascii="Times New Roman" w:hAnsi="Times New Roman"/>
                <w:b/>
                <w:sz w:val="18"/>
                <w:szCs w:val="18"/>
              </w:rPr>
            </w:pPr>
            <w:r w:rsidRPr="00FA33D6">
              <w:rPr>
                <w:rStyle w:val="816"/>
                <w:sz w:val="18"/>
                <w:szCs w:val="18"/>
              </w:rPr>
              <w:t>II</w:t>
            </w:r>
          </w:p>
        </w:tc>
        <w:tc>
          <w:tcPr>
            <w:tcW w:w="532" w:type="dxa"/>
          </w:tcPr>
          <w:p w:rsidR="00C64F67" w:rsidRPr="00FA33D6" w:rsidRDefault="00C64F67" w:rsidP="000E544B">
            <w:pPr>
              <w:jc w:val="center"/>
              <w:rPr>
                <w:rFonts w:ascii="Times New Roman" w:hAnsi="Times New Roman"/>
                <w:b/>
                <w:sz w:val="18"/>
                <w:szCs w:val="18"/>
              </w:rPr>
            </w:pPr>
            <w:r w:rsidRPr="00FA33D6">
              <w:rPr>
                <w:rStyle w:val="816"/>
                <w:sz w:val="18"/>
                <w:szCs w:val="18"/>
              </w:rPr>
              <w:t>III</w:t>
            </w:r>
          </w:p>
        </w:tc>
        <w:tc>
          <w:tcPr>
            <w:tcW w:w="530" w:type="dxa"/>
          </w:tcPr>
          <w:p w:rsidR="00C64F67" w:rsidRPr="00FA33D6" w:rsidRDefault="00C64F67" w:rsidP="000E544B">
            <w:pPr>
              <w:jc w:val="center"/>
              <w:rPr>
                <w:rFonts w:ascii="Times New Roman" w:hAnsi="Times New Roman"/>
                <w:b/>
                <w:sz w:val="18"/>
                <w:szCs w:val="18"/>
              </w:rPr>
            </w:pPr>
            <w:r w:rsidRPr="00FA33D6">
              <w:rPr>
                <w:rStyle w:val="816"/>
                <w:sz w:val="18"/>
                <w:szCs w:val="18"/>
              </w:rPr>
              <w:t>IV</w:t>
            </w:r>
          </w:p>
        </w:tc>
        <w:tc>
          <w:tcPr>
            <w:tcW w:w="522" w:type="dxa"/>
          </w:tcPr>
          <w:p w:rsidR="00C64F67" w:rsidRPr="00FA33D6" w:rsidRDefault="00C64F67" w:rsidP="000E544B">
            <w:pPr>
              <w:jc w:val="center"/>
              <w:rPr>
                <w:rFonts w:ascii="Times New Roman" w:hAnsi="Times New Roman"/>
                <w:b/>
                <w:sz w:val="18"/>
                <w:szCs w:val="18"/>
              </w:rPr>
            </w:pPr>
            <w:r w:rsidRPr="00FA33D6">
              <w:rPr>
                <w:rStyle w:val="816"/>
                <w:sz w:val="18"/>
                <w:szCs w:val="18"/>
              </w:rPr>
              <w:t>V</w:t>
            </w:r>
          </w:p>
        </w:tc>
        <w:tc>
          <w:tcPr>
            <w:tcW w:w="530" w:type="dxa"/>
          </w:tcPr>
          <w:p w:rsidR="00C64F67" w:rsidRPr="00FA33D6" w:rsidRDefault="00C64F67" w:rsidP="000E544B">
            <w:pPr>
              <w:jc w:val="center"/>
              <w:rPr>
                <w:rFonts w:ascii="Times New Roman" w:hAnsi="Times New Roman"/>
                <w:b/>
                <w:sz w:val="18"/>
                <w:szCs w:val="18"/>
              </w:rPr>
            </w:pPr>
            <w:r w:rsidRPr="00FA33D6">
              <w:rPr>
                <w:rStyle w:val="816"/>
                <w:sz w:val="18"/>
                <w:szCs w:val="18"/>
              </w:rPr>
              <w:t>VI</w:t>
            </w:r>
          </w:p>
        </w:tc>
        <w:tc>
          <w:tcPr>
            <w:tcW w:w="550" w:type="dxa"/>
          </w:tcPr>
          <w:p w:rsidR="00C64F67" w:rsidRPr="00FA33D6" w:rsidRDefault="00C64F67" w:rsidP="000E544B">
            <w:pPr>
              <w:jc w:val="center"/>
              <w:rPr>
                <w:rFonts w:ascii="Times New Roman" w:hAnsi="Times New Roman"/>
                <w:b/>
                <w:sz w:val="18"/>
                <w:szCs w:val="18"/>
              </w:rPr>
            </w:pPr>
            <w:r w:rsidRPr="00FA33D6">
              <w:rPr>
                <w:rStyle w:val="816"/>
                <w:sz w:val="18"/>
                <w:szCs w:val="18"/>
              </w:rPr>
              <w:t>VII</w:t>
            </w:r>
          </w:p>
        </w:tc>
        <w:tc>
          <w:tcPr>
            <w:tcW w:w="618" w:type="dxa"/>
          </w:tcPr>
          <w:p w:rsidR="00C64F67" w:rsidRPr="00FA33D6" w:rsidRDefault="00C64F67" w:rsidP="000E544B">
            <w:pPr>
              <w:jc w:val="center"/>
              <w:rPr>
                <w:rFonts w:ascii="Times New Roman" w:hAnsi="Times New Roman"/>
                <w:b/>
                <w:sz w:val="18"/>
                <w:szCs w:val="18"/>
              </w:rPr>
            </w:pPr>
            <w:r w:rsidRPr="00FA33D6">
              <w:rPr>
                <w:rStyle w:val="816"/>
                <w:sz w:val="18"/>
                <w:szCs w:val="18"/>
              </w:rPr>
              <w:t>VIII</w:t>
            </w:r>
          </w:p>
        </w:tc>
        <w:tc>
          <w:tcPr>
            <w:tcW w:w="707" w:type="dxa"/>
          </w:tcPr>
          <w:p w:rsidR="00C64F67" w:rsidRPr="00FA33D6" w:rsidRDefault="00C64F67" w:rsidP="000E544B">
            <w:pPr>
              <w:jc w:val="center"/>
              <w:rPr>
                <w:rStyle w:val="816"/>
                <w:sz w:val="18"/>
                <w:szCs w:val="18"/>
              </w:rPr>
            </w:pPr>
            <w:r w:rsidRPr="00FA33D6">
              <w:rPr>
                <w:rStyle w:val="816"/>
                <w:sz w:val="18"/>
                <w:szCs w:val="18"/>
              </w:rPr>
              <w:t>Итого</w:t>
            </w:r>
          </w:p>
        </w:tc>
      </w:tr>
      <w:tr w:rsidR="00C64F67" w:rsidRPr="00FA33D6" w:rsidTr="00225338">
        <w:trPr>
          <w:trHeight w:val="215"/>
        </w:trPr>
        <w:tc>
          <w:tcPr>
            <w:tcW w:w="3083" w:type="dxa"/>
            <w:vAlign w:val="center"/>
          </w:tcPr>
          <w:p w:rsidR="00C64F67" w:rsidRPr="00FA33D6" w:rsidRDefault="00C64F67" w:rsidP="000E544B">
            <w:pPr>
              <w:rPr>
                <w:rFonts w:ascii="Times New Roman" w:hAnsi="Times New Roman"/>
                <w:sz w:val="18"/>
                <w:szCs w:val="18"/>
              </w:rPr>
            </w:pPr>
            <w:r w:rsidRPr="00FA33D6">
              <w:rPr>
                <w:rFonts w:ascii="Times New Roman" w:hAnsi="Times New Roman"/>
                <w:sz w:val="18"/>
                <w:szCs w:val="18"/>
              </w:rPr>
              <w:t>Теоретическая подготовка</w:t>
            </w:r>
          </w:p>
        </w:tc>
        <w:tc>
          <w:tcPr>
            <w:tcW w:w="529"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1</w:t>
            </w:r>
          </w:p>
        </w:tc>
        <w:tc>
          <w:tcPr>
            <w:tcW w:w="55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1</w:t>
            </w:r>
          </w:p>
        </w:tc>
        <w:tc>
          <w:tcPr>
            <w:tcW w:w="523"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1</w:t>
            </w:r>
          </w:p>
        </w:tc>
        <w:tc>
          <w:tcPr>
            <w:tcW w:w="532"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w:t>
            </w:r>
          </w:p>
        </w:tc>
        <w:tc>
          <w:tcPr>
            <w:tcW w:w="55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w:t>
            </w:r>
          </w:p>
        </w:tc>
        <w:tc>
          <w:tcPr>
            <w:tcW w:w="618"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w:t>
            </w:r>
          </w:p>
        </w:tc>
        <w:tc>
          <w:tcPr>
            <w:tcW w:w="707" w:type="dxa"/>
            <w:vAlign w:val="center"/>
          </w:tcPr>
          <w:p w:rsidR="00C64F67" w:rsidRPr="00FA33D6" w:rsidRDefault="00A47A06" w:rsidP="000E544B">
            <w:pPr>
              <w:jc w:val="center"/>
              <w:rPr>
                <w:rFonts w:ascii="Times New Roman" w:hAnsi="Times New Roman"/>
                <w:sz w:val="18"/>
                <w:szCs w:val="18"/>
              </w:rPr>
            </w:pPr>
            <w:r w:rsidRPr="00FA33D6">
              <w:rPr>
                <w:rFonts w:ascii="Times New Roman" w:hAnsi="Times New Roman"/>
                <w:sz w:val="18"/>
                <w:szCs w:val="18"/>
              </w:rPr>
              <w:t>12</w:t>
            </w:r>
          </w:p>
        </w:tc>
      </w:tr>
      <w:tr w:rsidR="00C64F67" w:rsidRPr="00FA33D6" w:rsidTr="00225338">
        <w:trPr>
          <w:trHeight w:val="435"/>
        </w:trPr>
        <w:tc>
          <w:tcPr>
            <w:tcW w:w="3083" w:type="dxa"/>
            <w:vAlign w:val="center"/>
          </w:tcPr>
          <w:p w:rsidR="00C64F67" w:rsidRPr="00FA33D6" w:rsidRDefault="00C64F67" w:rsidP="000E544B">
            <w:pPr>
              <w:rPr>
                <w:rFonts w:ascii="Times New Roman" w:hAnsi="Times New Roman"/>
                <w:sz w:val="18"/>
                <w:szCs w:val="18"/>
              </w:rPr>
            </w:pPr>
            <w:r w:rsidRPr="00FA33D6">
              <w:rPr>
                <w:rFonts w:ascii="Times New Roman" w:hAnsi="Times New Roman"/>
                <w:sz w:val="18"/>
                <w:szCs w:val="18"/>
              </w:rPr>
              <w:t>Общая физическая подготовка</w:t>
            </w:r>
          </w:p>
        </w:tc>
        <w:tc>
          <w:tcPr>
            <w:tcW w:w="529" w:type="dxa"/>
            <w:vAlign w:val="center"/>
          </w:tcPr>
          <w:p w:rsidR="00C64F67" w:rsidRPr="00FA33D6" w:rsidRDefault="00563F36" w:rsidP="00563F36">
            <w:pPr>
              <w:jc w:val="center"/>
              <w:rPr>
                <w:rFonts w:ascii="Times New Roman" w:hAnsi="Times New Roman"/>
                <w:sz w:val="18"/>
                <w:szCs w:val="18"/>
              </w:rPr>
            </w:pPr>
            <w:r w:rsidRPr="00FA33D6">
              <w:rPr>
                <w:rFonts w:ascii="Times New Roman" w:hAnsi="Times New Roman"/>
                <w:sz w:val="18"/>
                <w:szCs w:val="18"/>
              </w:rPr>
              <w:t>6</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7</w:t>
            </w:r>
          </w:p>
        </w:tc>
        <w:tc>
          <w:tcPr>
            <w:tcW w:w="530"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6</w:t>
            </w:r>
          </w:p>
        </w:tc>
        <w:tc>
          <w:tcPr>
            <w:tcW w:w="550"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6</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5</w:t>
            </w:r>
          </w:p>
        </w:tc>
        <w:tc>
          <w:tcPr>
            <w:tcW w:w="523"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6</w:t>
            </w:r>
          </w:p>
        </w:tc>
        <w:tc>
          <w:tcPr>
            <w:tcW w:w="53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7</w:t>
            </w:r>
          </w:p>
        </w:tc>
        <w:tc>
          <w:tcPr>
            <w:tcW w:w="53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7</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6</w:t>
            </w:r>
          </w:p>
        </w:tc>
        <w:tc>
          <w:tcPr>
            <w:tcW w:w="53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3</w:t>
            </w:r>
          </w:p>
        </w:tc>
        <w:tc>
          <w:tcPr>
            <w:tcW w:w="55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2</w:t>
            </w:r>
          </w:p>
        </w:tc>
        <w:tc>
          <w:tcPr>
            <w:tcW w:w="618"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2</w:t>
            </w:r>
          </w:p>
        </w:tc>
        <w:tc>
          <w:tcPr>
            <w:tcW w:w="707" w:type="dxa"/>
            <w:vAlign w:val="center"/>
          </w:tcPr>
          <w:p w:rsidR="00C64F67" w:rsidRPr="00FA33D6" w:rsidRDefault="00A47A06" w:rsidP="00A47A06">
            <w:pPr>
              <w:jc w:val="center"/>
              <w:rPr>
                <w:rFonts w:ascii="Times New Roman" w:hAnsi="Times New Roman"/>
                <w:sz w:val="18"/>
                <w:szCs w:val="18"/>
              </w:rPr>
            </w:pPr>
            <w:r w:rsidRPr="00FA33D6">
              <w:rPr>
                <w:rFonts w:ascii="Times New Roman" w:hAnsi="Times New Roman"/>
                <w:sz w:val="18"/>
                <w:szCs w:val="18"/>
              </w:rPr>
              <w:t>65</w:t>
            </w:r>
          </w:p>
        </w:tc>
      </w:tr>
      <w:tr w:rsidR="00C64F67" w:rsidRPr="00FA33D6" w:rsidTr="00225338">
        <w:tc>
          <w:tcPr>
            <w:tcW w:w="3083" w:type="dxa"/>
            <w:vAlign w:val="center"/>
          </w:tcPr>
          <w:p w:rsidR="00C64F67" w:rsidRPr="00FA33D6" w:rsidRDefault="00C64F67" w:rsidP="000E544B">
            <w:pPr>
              <w:rPr>
                <w:rFonts w:ascii="Times New Roman" w:hAnsi="Times New Roman"/>
                <w:sz w:val="18"/>
                <w:szCs w:val="18"/>
              </w:rPr>
            </w:pPr>
            <w:r w:rsidRPr="00FA33D6">
              <w:rPr>
                <w:rFonts w:ascii="Times New Roman" w:hAnsi="Times New Roman"/>
                <w:sz w:val="18"/>
                <w:szCs w:val="18"/>
              </w:rPr>
              <w:t>Специальная физическая подготовка</w:t>
            </w:r>
          </w:p>
        </w:tc>
        <w:tc>
          <w:tcPr>
            <w:tcW w:w="529"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4</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4</w:t>
            </w:r>
          </w:p>
        </w:tc>
        <w:tc>
          <w:tcPr>
            <w:tcW w:w="53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4</w:t>
            </w:r>
          </w:p>
        </w:tc>
        <w:tc>
          <w:tcPr>
            <w:tcW w:w="550"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4</w:t>
            </w:r>
          </w:p>
        </w:tc>
        <w:tc>
          <w:tcPr>
            <w:tcW w:w="522"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5</w:t>
            </w:r>
          </w:p>
        </w:tc>
        <w:tc>
          <w:tcPr>
            <w:tcW w:w="523"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5</w:t>
            </w:r>
          </w:p>
        </w:tc>
        <w:tc>
          <w:tcPr>
            <w:tcW w:w="53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5</w:t>
            </w:r>
          </w:p>
        </w:tc>
        <w:tc>
          <w:tcPr>
            <w:tcW w:w="53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4</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3</w:t>
            </w:r>
          </w:p>
        </w:tc>
        <w:tc>
          <w:tcPr>
            <w:tcW w:w="53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3</w:t>
            </w:r>
          </w:p>
        </w:tc>
        <w:tc>
          <w:tcPr>
            <w:tcW w:w="55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2</w:t>
            </w:r>
          </w:p>
        </w:tc>
        <w:tc>
          <w:tcPr>
            <w:tcW w:w="618"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2</w:t>
            </w:r>
          </w:p>
        </w:tc>
        <w:tc>
          <w:tcPr>
            <w:tcW w:w="707" w:type="dxa"/>
            <w:vAlign w:val="center"/>
          </w:tcPr>
          <w:p w:rsidR="00C64F67" w:rsidRPr="00FA33D6" w:rsidRDefault="00A47A06" w:rsidP="000E544B">
            <w:pPr>
              <w:jc w:val="center"/>
              <w:rPr>
                <w:rFonts w:ascii="Times New Roman" w:hAnsi="Times New Roman"/>
                <w:sz w:val="18"/>
                <w:szCs w:val="18"/>
              </w:rPr>
            </w:pPr>
            <w:r w:rsidRPr="00FA33D6">
              <w:rPr>
                <w:rFonts w:ascii="Times New Roman" w:hAnsi="Times New Roman"/>
                <w:sz w:val="18"/>
                <w:szCs w:val="18"/>
              </w:rPr>
              <w:t>45</w:t>
            </w:r>
          </w:p>
        </w:tc>
      </w:tr>
      <w:tr w:rsidR="00C64F67" w:rsidRPr="00FA33D6" w:rsidTr="00225338">
        <w:tc>
          <w:tcPr>
            <w:tcW w:w="3083" w:type="dxa"/>
            <w:vAlign w:val="center"/>
          </w:tcPr>
          <w:p w:rsidR="00C64F67" w:rsidRPr="00FA33D6" w:rsidRDefault="00A47A06" w:rsidP="00A47A06">
            <w:pPr>
              <w:rPr>
                <w:rFonts w:ascii="Times New Roman" w:hAnsi="Times New Roman"/>
                <w:sz w:val="18"/>
                <w:szCs w:val="18"/>
              </w:rPr>
            </w:pPr>
            <w:r w:rsidRPr="00FA33D6">
              <w:rPr>
                <w:rFonts w:ascii="Times New Roman" w:hAnsi="Times New Roman"/>
                <w:sz w:val="18"/>
                <w:szCs w:val="18"/>
              </w:rPr>
              <w:t>Технико-тактическая</w:t>
            </w:r>
            <w:r w:rsidR="00C64F67" w:rsidRPr="00FA33D6">
              <w:rPr>
                <w:rFonts w:ascii="Times New Roman" w:hAnsi="Times New Roman"/>
                <w:sz w:val="18"/>
                <w:szCs w:val="18"/>
              </w:rPr>
              <w:t xml:space="preserve"> подготовка</w:t>
            </w:r>
          </w:p>
        </w:tc>
        <w:tc>
          <w:tcPr>
            <w:tcW w:w="529" w:type="dxa"/>
            <w:vAlign w:val="center"/>
          </w:tcPr>
          <w:p w:rsidR="00C64F67" w:rsidRPr="00FA33D6" w:rsidRDefault="00563F36" w:rsidP="00225338">
            <w:pPr>
              <w:jc w:val="center"/>
              <w:rPr>
                <w:rFonts w:ascii="Times New Roman" w:hAnsi="Times New Roman"/>
                <w:sz w:val="18"/>
                <w:szCs w:val="18"/>
              </w:rPr>
            </w:pPr>
            <w:r w:rsidRPr="00FA33D6">
              <w:rPr>
                <w:rFonts w:ascii="Times New Roman" w:hAnsi="Times New Roman"/>
                <w:sz w:val="18"/>
                <w:szCs w:val="18"/>
              </w:rPr>
              <w:t>1</w:t>
            </w:r>
            <w:r w:rsidR="00225338">
              <w:rPr>
                <w:rFonts w:ascii="Times New Roman" w:hAnsi="Times New Roman"/>
                <w:sz w:val="18"/>
                <w:szCs w:val="18"/>
              </w:rPr>
              <w:t>1</w:t>
            </w:r>
          </w:p>
        </w:tc>
        <w:tc>
          <w:tcPr>
            <w:tcW w:w="522" w:type="dxa"/>
            <w:vAlign w:val="center"/>
          </w:tcPr>
          <w:p w:rsidR="00C64F67" w:rsidRPr="00FA33D6" w:rsidRDefault="00FA33D6" w:rsidP="00443274">
            <w:pPr>
              <w:jc w:val="center"/>
              <w:rPr>
                <w:rFonts w:ascii="Times New Roman" w:hAnsi="Times New Roman"/>
                <w:sz w:val="18"/>
                <w:szCs w:val="18"/>
              </w:rPr>
            </w:pPr>
            <w:r>
              <w:rPr>
                <w:rFonts w:ascii="Times New Roman" w:hAnsi="Times New Roman"/>
                <w:sz w:val="18"/>
                <w:szCs w:val="18"/>
              </w:rPr>
              <w:t>13</w:t>
            </w:r>
          </w:p>
        </w:tc>
        <w:tc>
          <w:tcPr>
            <w:tcW w:w="530"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13</w:t>
            </w:r>
          </w:p>
        </w:tc>
        <w:tc>
          <w:tcPr>
            <w:tcW w:w="550" w:type="dxa"/>
            <w:vAlign w:val="center"/>
          </w:tcPr>
          <w:p w:rsidR="00C64F67" w:rsidRPr="00FA33D6" w:rsidRDefault="00FA33D6" w:rsidP="00225338">
            <w:pPr>
              <w:jc w:val="center"/>
              <w:rPr>
                <w:rFonts w:ascii="Times New Roman" w:hAnsi="Times New Roman"/>
                <w:sz w:val="18"/>
                <w:szCs w:val="18"/>
              </w:rPr>
            </w:pPr>
            <w:r>
              <w:rPr>
                <w:rFonts w:ascii="Times New Roman" w:hAnsi="Times New Roman"/>
                <w:sz w:val="18"/>
                <w:szCs w:val="18"/>
              </w:rPr>
              <w:t>1</w:t>
            </w:r>
            <w:r w:rsidR="00225338">
              <w:rPr>
                <w:rFonts w:ascii="Times New Roman" w:hAnsi="Times New Roman"/>
                <w:sz w:val="18"/>
                <w:szCs w:val="18"/>
              </w:rPr>
              <w:t>2</w:t>
            </w:r>
          </w:p>
        </w:tc>
        <w:tc>
          <w:tcPr>
            <w:tcW w:w="522"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12</w:t>
            </w:r>
          </w:p>
        </w:tc>
        <w:tc>
          <w:tcPr>
            <w:tcW w:w="523"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11</w:t>
            </w:r>
          </w:p>
        </w:tc>
        <w:tc>
          <w:tcPr>
            <w:tcW w:w="53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11</w:t>
            </w:r>
          </w:p>
        </w:tc>
        <w:tc>
          <w:tcPr>
            <w:tcW w:w="530" w:type="dxa"/>
            <w:vAlign w:val="center"/>
          </w:tcPr>
          <w:p w:rsidR="00C64F67" w:rsidRPr="00FA33D6" w:rsidRDefault="00FA33D6" w:rsidP="000E544B">
            <w:pPr>
              <w:jc w:val="center"/>
              <w:rPr>
                <w:rFonts w:ascii="Times New Roman" w:hAnsi="Times New Roman"/>
                <w:sz w:val="18"/>
                <w:szCs w:val="18"/>
              </w:rPr>
            </w:pPr>
            <w:r>
              <w:rPr>
                <w:rFonts w:ascii="Times New Roman" w:hAnsi="Times New Roman"/>
                <w:sz w:val="18"/>
                <w:szCs w:val="18"/>
              </w:rPr>
              <w:t>11</w:t>
            </w:r>
          </w:p>
        </w:tc>
        <w:tc>
          <w:tcPr>
            <w:tcW w:w="522"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10</w:t>
            </w:r>
          </w:p>
        </w:tc>
        <w:tc>
          <w:tcPr>
            <w:tcW w:w="530" w:type="dxa"/>
            <w:vAlign w:val="center"/>
          </w:tcPr>
          <w:p w:rsidR="00C64F67" w:rsidRPr="00FA33D6" w:rsidRDefault="00225338" w:rsidP="000E544B">
            <w:pPr>
              <w:jc w:val="center"/>
              <w:rPr>
                <w:rFonts w:ascii="Times New Roman" w:hAnsi="Times New Roman"/>
                <w:sz w:val="18"/>
                <w:szCs w:val="18"/>
              </w:rPr>
            </w:pPr>
            <w:r>
              <w:rPr>
                <w:rFonts w:ascii="Times New Roman" w:hAnsi="Times New Roman"/>
                <w:sz w:val="18"/>
                <w:szCs w:val="18"/>
              </w:rPr>
              <w:t>4</w:t>
            </w:r>
          </w:p>
        </w:tc>
        <w:tc>
          <w:tcPr>
            <w:tcW w:w="550"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3</w:t>
            </w:r>
          </w:p>
        </w:tc>
        <w:tc>
          <w:tcPr>
            <w:tcW w:w="618"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2</w:t>
            </w:r>
          </w:p>
        </w:tc>
        <w:tc>
          <w:tcPr>
            <w:tcW w:w="707" w:type="dxa"/>
            <w:vAlign w:val="center"/>
          </w:tcPr>
          <w:p w:rsidR="00C64F67" w:rsidRPr="00FA33D6" w:rsidRDefault="00A47A06" w:rsidP="00443274">
            <w:pPr>
              <w:jc w:val="center"/>
              <w:rPr>
                <w:rStyle w:val="40"/>
                <w:i w:val="0"/>
                <w:sz w:val="18"/>
                <w:szCs w:val="18"/>
              </w:rPr>
            </w:pPr>
            <w:r w:rsidRPr="00FA33D6">
              <w:rPr>
                <w:rStyle w:val="40"/>
                <w:i w:val="0"/>
                <w:sz w:val="18"/>
                <w:szCs w:val="18"/>
              </w:rPr>
              <w:t>11</w:t>
            </w:r>
            <w:r w:rsidR="00443274" w:rsidRPr="00FA33D6">
              <w:rPr>
                <w:rStyle w:val="40"/>
                <w:i w:val="0"/>
                <w:sz w:val="18"/>
                <w:szCs w:val="18"/>
              </w:rPr>
              <w:t>3</w:t>
            </w:r>
          </w:p>
        </w:tc>
      </w:tr>
      <w:tr w:rsidR="00C64F67" w:rsidRPr="00FA33D6" w:rsidTr="00225338">
        <w:tc>
          <w:tcPr>
            <w:tcW w:w="3083" w:type="dxa"/>
            <w:vAlign w:val="center"/>
          </w:tcPr>
          <w:p w:rsidR="00C64F67" w:rsidRPr="00FA33D6" w:rsidRDefault="00C64F67" w:rsidP="000E544B">
            <w:pPr>
              <w:rPr>
                <w:rFonts w:ascii="Times New Roman" w:hAnsi="Times New Roman"/>
                <w:sz w:val="18"/>
                <w:szCs w:val="18"/>
              </w:rPr>
            </w:pPr>
            <w:r w:rsidRPr="00FA33D6">
              <w:rPr>
                <w:rFonts w:ascii="Times New Roman" w:hAnsi="Times New Roman"/>
                <w:sz w:val="18"/>
                <w:szCs w:val="18"/>
              </w:rPr>
              <w:t>Инструкторская и судейская практика</w:t>
            </w:r>
            <w:r w:rsidR="00A47A06" w:rsidRPr="00FA33D6">
              <w:rPr>
                <w:rFonts w:ascii="Times New Roman" w:hAnsi="Times New Roman"/>
                <w:sz w:val="18"/>
                <w:szCs w:val="18"/>
              </w:rPr>
              <w:t>, соревнования</w:t>
            </w:r>
          </w:p>
        </w:tc>
        <w:tc>
          <w:tcPr>
            <w:tcW w:w="529"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522" w:type="dxa"/>
            <w:vAlign w:val="center"/>
          </w:tcPr>
          <w:p w:rsidR="00C64F67" w:rsidRPr="00FA33D6" w:rsidRDefault="00443274" w:rsidP="00443274">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5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523"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53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55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618"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707"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6</w:t>
            </w:r>
          </w:p>
        </w:tc>
      </w:tr>
      <w:tr w:rsidR="00C64F67" w:rsidRPr="00FA33D6" w:rsidTr="00225338">
        <w:tc>
          <w:tcPr>
            <w:tcW w:w="3083" w:type="dxa"/>
            <w:vAlign w:val="center"/>
          </w:tcPr>
          <w:p w:rsidR="00C64F67" w:rsidRPr="00FA33D6" w:rsidRDefault="00A47A06" w:rsidP="000E544B">
            <w:pPr>
              <w:rPr>
                <w:rFonts w:ascii="Times New Roman" w:hAnsi="Times New Roman"/>
                <w:sz w:val="18"/>
                <w:szCs w:val="18"/>
              </w:rPr>
            </w:pPr>
            <w:r w:rsidRPr="00FA33D6">
              <w:rPr>
                <w:rFonts w:ascii="Times New Roman" w:hAnsi="Times New Roman"/>
                <w:sz w:val="18"/>
                <w:szCs w:val="18"/>
              </w:rPr>
              <w:t>Психологическая подготовка</w:t>
            </w:r>
          </w:p>
        </w:tc>
        <w:tc>
          <w:tcPr>
            <w:tcW w:w="529"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5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2</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3"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2</w:t>
            </w:r>
          </w:p>
        </w:tc>
        <w:tc>
          <w:tcPr>
            <w:tcW w:w="53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3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550"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618"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w:t>
            </w:r>
          </w:p>
        </w:tc>
        <w:tc>
          <w:tcPr>
            <w:tcW w:w="707" w:type="dxa"/>
            <w:vAlign w:val="center"/>
          </w:tcPr>
          <w:p w:rsidR="00C64F67" w:rsidRPr="00FA33D6" w:rsidRDefault="00563F36" w:rsidP="000E544B">
            <w:pPr>
              <w:jc w:val="center"/>
              <w:rPr>
                <w:rFonts w:ascii="Times New Roman" w:hAnsi="Times New Roman"/>
                <w:sz w:val="18"/>
                <w:szCs w:val="18"/>
              </w:rPr>
            </w:pPr>
            <w:r w:rsidRPr="00FA33D6">
              <w:rPr>
                <w:rFonts w:ascii="Times New Roman" w:hAnsi="Times New Roman"/>
                <w:sz w:val="18"/>
                <w:szCs w:val="18"/>
              </w:rPr>
              <w:t>10</w:t>
            </w:r>
          </w:p>
        </w:tc>
      </w:tr>
      <w:tr w:rsidR="00C64F67" w:rsidRPr="00FA33D6" w:rsidTr="00225338">
        <w:tc>
          <w:tcPr>
            <w:tcW w:w="3083" w:type="dxa"/>
            <w:vAlign w:val="center"/>
          </w:tcPr>
          <w:p w:rsidR="00C64F67" w:rsidRPr="00FA33D6" w:rsidRDefault="00C64F67" w:rsidP="000E544B">
            <w:pPr>
              <w:rPr>
                <w:rFonts w:ascii="Times New Roman" w:hAnsi="Times New Roman"/>
                <w:sz w:val="18"/>
                <w:szCs w:val="18"/>
              </w:rPr>
            </w:pPr>
            <w:r w:rsidRPr="00FA33D6">
              <w:rPr>
                <w:rFonts w:ascii="Times New Roman" w:hAnsi="Times New Roman"/>
                <w:sz w:val="18"/>
                <w:szCs w:val="18"/>
              </w:rPr>
              <w:t>Медицинское обследование</w:t>
            </w:r>
          </w:p>
        </w:tc>
        <w:tc>
          <w:tcPr>
            <w:tcW w:w="529"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2</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5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2</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23"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5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618"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707"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6</w:t>
            </w:r>
          </w:p>
        </w:tc>
      </w:tr>
      <w:tr w:rsidR="00C64F67" w:rsidRPr="00FA33D6" w:rsidTr="00225338">
        <w:tc>
          <w:tcPr>
            <w:tcW w:w="3083" w:type="dxa"/>
            <w:vAlign w:val="center"/>
          </w:tcPr>
          <w:p w:rsidR="00C64F67" w:rsidRPr="00FA33D6" w:rsidRDefault="00A47A06" w:rsidP="000E544B">
            <w:pPr>
              <w:rPr>
                <w:rFonts w:ascii="Times New Roman" w:hAnsi="Times New Roman"/>
                <w:sz w:val="18"/>
                <w:szCs w:val="18"/>
              </w:rPr>
            </w:pPr>
            <w:r w:rsidRPr="00FA33D6">
              <w:rPr>
                <w:rFonts w:ascii="Times New Roman" w:hAnsi="Times New Roman"/>
                <w:sz w:val="18"/>
                <w:szCs w:val="18"/>
              </w:rPr>
              <w:t>Система контроля и зачетные требования</w:t>
            </w:r>
          </w:p>
        </w:tc>
        <w:tc>
          <w:tcPr>
            <w:tcW w:w="529" w:type="dxa"/>
            <w:vAlign w:val="center"/>
          </w:tcPr>
          <w:p w:rsidR="00C64F67" w:rsidRPr="00FA33D6" w:rsidRDefault="00C64F67" w:rsidP="000E544B">
            <w:pPr>
              <w:jc w:val="center"/>
              <w:rPr>
                <w:rFonts w:ascii="Times New Roman" w:hAnsi="Times New Roman"/>
                <w:sz w:val="18"/>
                <w:szCs w:val="18"/>
              </w:rPr>
            </w:pPr>
            <w:r w:rsidRPr="00FA33D6">
              <w:rPr>
                <w:rFonts w:ascii="Times New Roman" w:hAnsi="Times New Roman"/>
                <w:sz w:val="18"/>
                <w:szCs w:val="18"/>
              </w:rPr>
              <w:t>2</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5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23"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3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22"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4</w:t>
            </w:r>
          </w:p>
        </w:tc>
        <w:tc>
          <w:tcPr>
            <w:tcW w:w="53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550" w:type="dxa"/>
            <w:vAlign w:val="center"/>
          </w:tcPr>
          <w:p w:rsidR="00C64F67"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618" w:type="dxa"/>
            <w:vAlign w:val="center"/>
          </w:tcPr>
          <w:p w:rsidR="00C64F67" w:rsidRPr="00FA33D6" w:rsidRDefault="00C64F67" w:rsidP="000E544B">
            <w:pPr>
              <w:jc w:val="center"/>
              <w:rPr>
                <w:rFonts w:ascii="Times New Roman" w:hAnsi="Times New Roman"/>
                <w:sz w:val="18"/>
                <w:szCs w:val="18"/>
              </w:rPr>
            </w:pPr>
            <w:r w:rsidRPr="00FA33D6">
              <w:rPr>
                <w:rStyle w:val="40"/>
                <w:i w:val="0"/>
                <w:sz w:val="18"/>
                <w:szCs w:val="18"/>
              </w:rPr>
              <w:t>2</w:t>
            </w:r>
          </w:p>
        </w:tc>
        <w:tc>
          <w:tcPr>
            <w:tcW w:w="707" w:type="dxa"/>
            <w:vAlign w:val="center"/>
          </w:tcPr>
          <w:p w:rsidR="00C64F67" w:rsidRPr="00FA33D6" w:rsidRDefault="00A47A06" w:rsidP="000E544B">
            <w:pPr>
              <w:jc w:val="center"/>
              <w:rPr>
                <w:rStyle w:val="40"/>
                <w:i w:val="0"/>
                <w:sz w:val="18"/>
                <w:szCs w:val="18"/>
              </w:rPr>
            </w:pPr>
            <w:r w:rsidRPr="00FA33D6">
              <w:rPr>
                <w:rStyle w:val="40"/>
                <w:i w:val="0"/>
                <w:sz w:val="18"/>
                <w:szCs w:val="18"/>
              </w:rPr>
              <w:t>8</w:t>
            </w:r>
          </w:p>
        </w:tc>
      </w:tr>
      <w:tr w:rsidR="00A47A06" w:rsidRPr="00FA33D6" w:rsidTr="00225338">
        <w:tc>
          <w:tcPr>
            <w:tcW w:w="3083" w:type="dxa"/>
            <w:vAlign w:val="center"/>
          </w:tcPr>
          <w:p w:rsidR="00A47A06" w:rsidRPr="00FA33D6" w:rsidRDefault="00A47A06" w:rsidP="000E544B">
            <w:pPr>
              <w:rPr>
                <w:rFonts w:ascii="Times New Roman" w:hAnsi="Times New Roman"/>
                <w:sz w:val="18"/>
                <w:szCs w:val="18"/>
              </w:rPr>
            </w:pPr>
            <w:r w:rsidRPr="00FA33D6">
              <w:rPr>
                <w:rFonts w:ascii="Times New Roman" w:hAnsi="Times New Roman"/>
                <w:sz w:val="18"/>
                <w:szCs w:val="18"/>
              </w:rPr>
              <w:t>Другие виды спорта и подвижные игры</w:t>
            </w:r>
          </w:p>
        </w:tc>
        <w:tc>
          <w:tcPr>
            <w:tcW w:w="529"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A47A06" w:rsidRPr="00FA33D6" w:rsidRDefault="00225338" w:rsidP="000E544B">
            <w:pPr>
              <w:jc w:val="center"/>
              <w:rPr>
                <w:rFonts w:ascii="Times New Roman" w:hAnsi="Times New Roman"/>
                <w:sz w:val="18"/>
                <w:szCs w:val="18"/>
              </w:rPr>
            </w:pPr>
            <w:r>
              <w:rPr>
                <w:rFonts w:ascii="Times New Roman" w:hAnsi="Times New Roman"/>
                <w:sz w:val="18"/>
                <w:szCs w:val="18"/>
              </w:rPr>
              <w:t>1</w:t>
            </w:r>
          </w:p>
        </w:tc>
        <w:tc>
          <w:tcPr>
            <w:tcW w:w="530"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50"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3"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2" w:type="dxa"/>
            <w:vAlign w:val="center"/>
          </w:tcPr>
          <w:p w:rsidR="00A47A06" w:rsidRPr="00FA33D6" w:rsidRDefault="00225338" w:rsidP="000E544B">
            <w:pPr>
              <w:jc w:val="center"/>
              <w:rPr>
                <w:rFonts w:ascii="Times New Roman" w:hAnsi="Times New Roman"/>
                <w:sz w:val="18"/>
                <w:szCs w:val="18"/>
              </w:rPr>
            </w:pPr>
            <w:r>
              <w:rPr>
                <w:rFonts w:ascii="Times New Roman" w:hAnsi="Times New Roman"/>
                <w:sz w:val="18"/>
                <w:szCs w:val="18"/>
              </w:rPr>
              <w:t>1</w:t>
            </w:r>
          </w:p>
        </w:tc>
        <w:tc>
          <w:tcPr>
            <w:tcW w:w="530"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22"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1</w:t>
            </w:r>
          </w:p>
        </w:tc>
        <w:tc>
          <w:tcPr>
            <w:tcW w:w="530" w:type="dxa"/>
            <w:vAlign w:val="center"/>
          </w:tcPr>
          <w:p w:rsidR="00A47A06" w:rsidRPr="00FA33D6" w:rsidRDefault="00225338" w:rsidP="000E544B">
            <w:pPr>
              <w:jc w:val="center"/>
              <w:rPr>
                <w:rFonts w:ascii="Times New Roman" w:hAnsi="Times New Roman"/>
                <w:sz w:val="18"/>
                <w:szCs w:val="18"/>
              </w:rPr>
            </w:pPr>
            <w:r>
              <w:rPr>
                <w:rFonts w:ascii="Times New Roman" w:hAnsi="Times New Roman"/>
                <w:sz w:val="18"/>
                <w:szCs w:val="18"/>
              </w:rPr>
              <w:t>2</w:t>
            </w:r>
          </w:p>
        </w:tc>
        <w:tc>
          <w:tcPr>
            <w:tcW w:w="550" w:type="dxa"/>
            <w:vAlign w:val="center"/>
          </w:tcPr>
          <w:p w:rsidR="00A47A06" w:rsidRPr="00FA33D6" w:rsidRDefault="00443274" w:rsidP="000E544B">
            <w:pPr>
              <w:jc w:val="center"/>
              <w:rPr>
                <w:rFonts w:ascii="Times New Roman" w:hAnsi="Times New Roman"/>
                <w:sz w:val="18"/>
                <w:szCs w:val="18"/>
              </w:rPr>
            </w:pPr>
            <w:r w:rsidRPr="00FA33D6">
              <w:rPr>
                <w:rFonts w:ascii="Times New Roman" w:hAnsi="Times New Roman"/>
                <w:sz w:val="18"/>
                <w:szCs w:val="18"/>
              </w:rPr>
              <w:t>-</w:t>
            </w:r>
          </w:p>
        </w:tc>
        <w:tc>
          <w:tcPr>
            <w:tcW w:w="618" w:type="dxa"/>
            <w:vAlign w:val="center"/>
          </w:tcPr>
          <w:p w:rsidR="00A47A06" w:rsidRPr="00FA33D6" w:rsidRDefault="00443274" w:rsidP="000E544B">
            <w:pPr>
              <w:jc w:val="center"/>
              <w:rPr>
                <w:rStyle w:val="40"/>
                <w:i w:val="0"/>
                <w:sz w:val="18"/>
                <w:szCs w:val="18"/>
              </w:rPr>
            </w:pPr>
            <w:r w:rsidRPr="00FA33D6">
              <w:rPr>
                <w:rStyle w:val="40"/>
                <w:i w:val="0"/>
                <w:sz w:val="18"/>
                <w:szCs w:val="18"/>
              </w:rPr>
              <w:t>-</w:t>
            </w:r>
          </w:p>
        </w:tc>
        <w:tc>
          <w:tcPr>
            <w:tcW w:w="707" w:type="dxa"/>
            <w:vAlign w:val="center"/>
          </w:tcPr>
          <w:p w:rsidR="00A47A06" w:rsidRPr="00FA33D6" w:rsidRDefault="00A47A06" w:rsidP="000E544B">
            <w:pPr>
              <w:jc w:val="center"/>
              <w:rPr>
                <w:rStyle w:val="40"/>
                <w:i w:val="0"/>
                <w:sz w:val="18"/>
                <w:szCs w:val="18"/>
              </w:rPr>
            </w:pPr>
            <w:r w:rsidRPr="00FA33D6">
              <w:rPr>
                <w:rStyle w:val="40"/>
                <w:i w:val="0"/>
                <w:sz w:val="18"/>
                <w:szCs w:val="18"/>
              </w:rPr>
              <w:t>11</w:t>
            </w:r>
          </w:p>
        </w:tc>
      </w:tr>
      <w:tr w:rsidR="00FA33D6" w:rsidRPr="00FA33D6" w:rsidTr="00225338">
        <w:tc>
          <w:tcPr>
            <w:tcW w:w="3083" w:type="dxa"/>
            <w:vAlign w:val="center"/>
          </w:tcPr>
          <w:p w:rsidR="00FA33D6" w:rsidRPr="00FA33D6" w:rsidRDefault="00FA33D6" w:rsidP="000E544B">
            <w:pPr>
              <w:rPr>
                <w:rFonts w:ascii="Times New Roman" w:hAnsi="Times New Roman"/>
                <w:sz w:val="18"/>
                <w:szCs w:val="18"/>
              </w:rPr>
            </w:pPr>
            <w:r w:rsidRPr="00FA33D6">
              <w:rPr>
                <w:rFonts w:ascii="Times New Roman" w:hAnsi="Times New Roman"/>
                <w:sz w:val="18"/>
                <w:szCs w:val="18"/>
              </w:rPr>
              <w:t xml:space="preserve">Тренировочные занятия в условиях лагеря или по </w:t>
            </w:r>
            <w:r w:rsidRPr="00FA33D6">
              <w:rPr>
                <w:rFonts w:ascii="Times New Roman" w:hAnsi="Times New Roman"/>
                <w:sz w:val="16"/>
                <w:szCs w:val="16"/>
              </w:rPr>
              <w:t>инд.плану на</w:t>
            </w:r>
            <w:r>
              <w:rPr>
                <w:rFonts w:ascii="Times New Roman" w:hAnsi="Times New Roman"/>
                <w:sz w:val="18"/>
                <w:szCs w:val="18"/>
              </w:rPr>
              <w:t xml:space="preserve"> </w:t>
            </w:r>
            <w:r w:rsidRPr="00FA33D6">
              <w:rPr>
                <w:rFonts w:ascii="Times New Roman" w:hAnsi="Times New Roman"/>
                <w:sz w:val="16"/>
                <w:szCs w:val="16"/>
              </w:rPr>
              <w:t>лет.период</w:t>
            </w:r>
          </w:p>
        </w:tc>
        <w:tc>
          <w:tcPr>
            <w:tcW w:w="529" w:type="dxa"/>
            <w:vAlign w:val="center"/>
          </w:tcPr>
          <w:p w:rsidR="00FA33D6" w:rsidRPr="00FA33D6" w:rsidRDefault="00FA33D6" w:rsidP="00FA33D6">
            <w:pPr>
              <w:rPr>
                <w:rFonts w:ascii="Times New Roman" w:hAnsi="Times New Roman"/>
                <w:sz w:val="18"/>
                <w:szCs w:val="18"/>
              </w:rPr>
            </w:pPr>
            <w:r>
              <w:rPr>
                <w:rFonts w:ascii="Times New Roman" w:hAnsi="Times New Roman"/>
                <w:sz w:val="18"/>
                <w:szCs w:val="18"/>
              </w:rPr>
              <w:t>-</w:t>
            </w:r>
          </w:p>
        </w:tc>
        <w:tc>
          <w:tcPr>
            <w:tcW w:w="522"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30"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50"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22"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23"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32"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30"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22"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30" w:type="dxa"/>
            <w:vAlign w:val="center"/>
          </w:tcPr>
          <w:p w:rsidR="00FA33D6" w:rsidRPr="00FA33D6" w:rsidRDefault="00FA33D6" w:rsidP="000E544B">
            <w:pPr>
              <w:jc w:val="center"/>
              <w:rPr>
                <w:rFonts w:ascii="Times New Roman" w:hAnsi="Times New Roman"/>
                <w:sz w:val="18"/>
                <w:szCs w:val="18"/>
              </w:rPr>
            </w:pPr>
            <w:r>
              <w:rPr>
                <w:rFonts w:ascii="Times New Roman" w:hAnsi="Times New Roman"/>
                <w:sz w:val="18"/>
                <w:szCs w:val="18"/>
              </w:rPr>
              <w:t>-</w:t>
            </w:r>
          </w:p>
        </w:tc>
        <w:tc>
          <w:tcPr>
            <w:tcW w:w="550" w:type="dxa"/>
            <w:vAlign w:val="center"/>
          </w:tcPr>
          <w:p w:rsidR="00FA33D6" w:rsidRPr="00FA33D6" w:rsidRDefault="00FA33D6" w:rsidP="000E544B">
            <w:pPr>
              <w:jc w:val="center"/>
              <w:rPr>
                <w:rFonts w:ascii="Times New Roman" w:hAnsi="Times New Roman"/>
                <w:sz w:val="18"/>
                <w:szCs w:val="18"/>
              </w:rPr>
            </w:pPr>
            <w:r w:rsidRPr="00FA33D6">
              <w:rPr>
                <w:rFonts w:ascii="Times New Roman" w:hAnsi="Times New Roman"/>
                <w:sz w:val="18"/>
                <w:szCs w:val="18"/>
              </w:rPr>
              <w:t>18</w:t>
            </w:r>
          </w:p>
        </w:tc>
        <w:tc>
          <w:tcPr>
            <w:tcW w:w="618" w:type="dxa"/>
            <w:vAlign w:val="center"/>
          </w:tcPr>
          <w:p w:rsidR="00FA33D6" w:rsidRPr="00FA33D6" w:rsidRDefault="00FA33D6" w:rsidP="000E544B">
            <w:pPr>
              <w:jc w:val="center"/>
              <w:rPr>
                <w:rStyle w:val="40"/>
                <w:i w:val="0"/>
                <w:sz w:val="18"/>
                <w:szCs w:val="18"/>
              </w:rPr>
            </w:pPr>
            <w:r w:rsidRPr="00FA33D6">
              <w:rPr>
                <w:rStyle w:val="40"/>
                <w:i w:val="0"/>
                <w:sz w:val="18"/>
                <w:szCs w:val="18"/>
              </w:rPr>
              <w:t>18</w:t>
            </w:r>
          </w:p>
        </w:tc>
        <w:tc>
          <w:tcPr>
            <w:tcW w:w="707" w:type="dxa"/>
            <w:vAlign w:val="center"/>
          </w:tcPr>
          <w:p w:rsidR="00FA33D6" w:rsidRPr="00FA33D6" w:rsidRDefault="00FA33D6" w:rsidP="000E544B">
            <w:pPr>
              <w:jc w:val="center"/>
              <w:rPr>
                <w:rStyle w:val="40"/>
                <w:i w:val="0"/>
                <w:sz w:val="18"/>
                <w:szCs w:val="18"/>
              </w:rPr>
            </w:pPr>
            <w:r w:rsidRPr="00FA33D6">
              <w:rPr>
                <w:rStyle w:val="40"/>
                <w:i w:val="0"/>
                <w:sz w:val="18"/>
                <w:szCs w:val="18"/>
              </w:rPr>
              <w:t>36</w:t>
            </w:r>
          </w:p>
        </w:tc>
      </w:tr>
      <w:tr w:rsidR="00225338" w:rsidRPr="00FA33D6" w:rsidTr="00225338">
        <w:tc>
          <w:tcPr>
            <w:tcW w:w="3083" w:type="dxa"/>
            <w:vAlign w:val="center"/>
          </w:tcPr>
          <w:p w:rsidR="00225338" w:rsidRPr="00FA33D6" w:rsidRDefault="00225338" w:rsidP="00383B89">
            <w:pPr>
              <w:rPr>
                <w:rFonts w:ascii="Times New Roman" w:hAnsi="Times New Roman"/>
                <w:b/>
                <w:sz w:val="18"/>
                <w:szCs w:val="18"/>
              </w:rPr>
            </w:pPr>
            <w:r w:rsidRPr="00FA33D6">
              <w:rPr>
                <w:rFonts w:ascii="Times New Roman" w:hAnsi="Times New Roman"/>
                <w:b/>
                <w:sz w:val="18"/>
                <w:szCs w:val="18"/>
              </w:rPr>
              <w:t>Всего за месяц</w:t>
            </w:r>
          </w:p>
        </w:tc>
        <w:tc>
          <w:tcPr>
            <w:tcW w:w="529" w:type="dxa"/>
            <w:vAlign w:val="center"/>
          </w:tcPr>
          <w:p w:rsidR="00225338" w:rsidRPr="00FA33D6" w:rsidRDefault="00225338" w:rsidP="00225338">
            <w:pPr>
              <w:jc w:val="center"/>
              <w:rPr>
                <w:rFonts w:ascii="Times New Roman" w:hAnsi="Times New Roman"/>
                <w:b/>
                <w:sz w:val="18"/>
                <w:szCs w:val="18"/>
              </w:rPr>
            </w:pPr>
            <w:r>
              <w:rPr>
                <w:rFonts w:ascii="Times New Roman" w:hAnsi="Times New Roman"/>
                <w:b/>
                <w:sz w:val="18"/>
                <w:szCs w:val="18"/>
              </w:rPr>
              <w:t>28</w:t>
            </w:r>
          </w:p>
        </w:tc>
        <w:tc>
          <w:tcPr>
            <w:tcW w:w="522"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w:t>
            </w:r>
            <w:r w:rsidR="00383B89">
              <w:rPr>
                <w:rFonts w:ascii="Times New Roman" w:hAnsi="Times New Roman"/>
                <w:b/>
                <w:sz w:val="18"/>
                <w:szCs w:val="18"/>
              </w:rPr>
              <w:t>8</w:t>
            </w:r>
          </w:p>
        </w:tc>
        <w:tc>
          <w:tcPr>
            <w:tcW w:w="530"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w:t>
            </w:r>
            <w:r w:rsidR="00383B89">
              <w:rPr>
                <w:rFonts w:ascii="Times New Roman" w:hAnsi="Times New Roman"/>
                <w:b/>
                <w:sz w:val="18"/>
                <w:szCs w:val="18"/>
              </w:rPr>
              <w:t>7</w:t>
            </w:r>
          </w:p>
        </w:tc>
        <w:tc>
          <w:tcPr>
            <w:tcW w:w="550"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29</w:t>
            </w:r>
          </w:p>
        </w:tc>
        <w:tc>
          <w:tcPr>
            <w:tcW w:w="522"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25</w:t>
            </w:r>
          </w:p>
        </w:tc>
        <w:tc>
          <w:tcPr>
            <w:tcW w:w="523"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28</w:t>
            </w:r>
          </w:p>
        </w:tc>
        <w:tc>
          <w:tcPr>
            <w:tcW w:w="532" w:type="dxa"/>
            <w:vAlign w:val="center"/>
          </w:tcPr>
          <w:p w:rsidR="00225338" w:rsidRPr="00FA33D6" w:rsidRDefault="00225338" w:rsidP="007D2C98">
            <w:pPr>
              <w:jc w:val="center"/>
              <w:rPr>
                <w:rFonts w:ascii="Times New Roman" w:hAnsi="Times New Roman"/>
                <w:b/>
                <w:sz w:val="18"/>
                <w:szCs w:val="18"/>
              </w:rPr>
            </w:pPr>
            <w:r>
              <w:rPr>
                <w:rFonts w:ascii="Times New Roman" w:hAnsi="Times New Roman"/>
                <w:b/>
                <w:sz w:val="18"/>
                <w:szCs w:val="18"/>
              </w:rPr>
              <w:t>2</w:t>
            </w:r>
            <w:r w:rsidR="007D2C98">
              <w:rPr>
                <w:rFonts w:ascii="Times New Roman" w:hAnsi="Times New Roman"/>
                <w:b/>
                <w:sz w:val="18"/>
                <w:szCs w:val="18"/>
              </w:rPr>
              <w:t>7</w:t>
            </w:r>
          </w:p>
        </w:tc>
        <w:tc>
          <w:tcPr>
            <w:tcW w:w="530"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26</w:t>
            </w:r>
          </w:p>
        </w:tc>
        <w:tc>
          <w:tcPr>
            <w:tcW w:w="522" w:type="dxa"/>
            <w:vAlign w:val="center"/>
          </w:tcPr>
          <w:p w:rsidR="00225338" w:rsidRPr="00FA33D6" w:rsidRDefault="00225338" w:rsidP="007D2C98">
            <w:pPr>
              <w:jc w:val="center"/>
              <w:rPr>
                <w:rFonts w:ascii="Times New Roman" w:hAnsi="Times New Roman"/>
                <w:b/>
                <w:sz w:val="18"/>
                <w:szCs w:val="18"/>
              </w:rPr>
            </w:pPr>
            <w:r>
              <w:rPr>
                <w:rFonts w:ascii="Times New Roman" w:hAnsi="Times New Roman"/>
                <w:b/>
                <w:sz w:val="18"/>
                <w:szCs w:val="18"/>
              </w:rPr>
              <w:t>2</w:t>
            </w:r>
            <w:r w:rsidR="007D2C98">
              <w:rPr>
                <w:rFonts w:ascii="Times New Roman" w:hAnsi="Times New Roman"/>
                <w:b/>
                <w:sz w:val="18"/>
                <w:szCs w:val="18"/>
              </w:rPr>
              <w:t>7</w:t>
            </w:r>
          </w:p>
        </w:tc>
        <w:tc>
          <w:tcPr>
            <w:tcW w:w="530" w:type="dxa"/>
            <w:vAlign w:val="center"/>
          </w:tcPr>
          <w:p w:rsidR="00225338" w:rsidRPr="00FA33D6" w:rsidRDefault="00225338" w:rsidP="00225338">
            <w:pPr>
              <w:jc w:val="center"/>
              <w:rPr>
                <w:rFonts w:ascii="Times New Roman" w:hAnsi="Times New Roman"/>
                <w:b/>
                <w:sz w:val="18"/>
                <w:szCs w:val="18"/>
              </w:rPr>
            </w:pPr>
            <w:r>
              <w:rPr>
                <w:rFonts w:ascii="Times New Roman" w:hAnsi="Times New Roman"/>
                <w:b/>
                <w:sz w:val="18"/>
                <w:szCs w:val="18"/>
              </w:rPr>
              <w:t>13</w:t>
            </w:r>
          </w:p>
        </w:tc>
        <w:tc>
          <w:tcPr>
            <w:tcW w:w="550" w:type="dxa"/>
            <w:vAlign w:val="center"/>
          </w:tcPr>
          <w:p w:rsidR="00225338" w:rsidRPr="00FA33D6" w:rsidRDefault="00225338" w:rsidP="00383B89">
            <w:pPr>
              <w:jc w:val="center"/>
              <w:rPr>
                <w:rFonts w:ascii="Times New Roman" w:hAnsi="Times New Roman"/>
                <w:b/>
                <w:sz w:val="18"/>
                <w:szCs w:val="18"/>
              </w:rPr>
            </w:pPr>
            <w:r>
              <w:rPr>
                <w:rFonts w:ascii="Times New Roman" w:hAnsi="Times New Roman"/>
                <w:b/>
                <w:sz w:val="18"/>
                <w:szCs w:val="18"/>
              </w:rPr>
              <w:t>26</w:t>
            </w:r>
          </w:p>
        </w:tc>
        <w:tc>
          <w:tcPr>
            <w:tcW w:w="618" w:type="dxa"/>
            <w:vAlign w:val="center"/>
          </w:tcPr>
          <w:p w:rsidR="00225338" w:rsidRPr="00FA33D6" w:rsidRDefault="00225338" w:rsidP="00383B89">
            <w:pPr>
              <w:jc w:val="center"/>
              <w:rPr>
                <w:rStyle w:val="40"/>
                <w:b/>
                <w:i w:val="0"/>
                <w:sz w:val="18"/>
                <w:szCs w:val="18"/>
              </w:rPr>
            </w:pPr>
            <w:r>
              <w:rPr>
                <w:rStyle w:val="40"/>
                <w:b/>
                <w:i w:val="0"/>
                <w:sz w:val="18"/>
                <w:szCs w:val="18"/>
              </w:rPr>
              <w:t>27</w:t>
            </w:r>
          </w:p>
        </w:tc>
        <w:tc>
          <w:tcPr>
            <w:tcW w:w="707" w:type="dxa"/>
            <w:vAlign w:val="center"/>
          </w:tcPr>
          <w:p w:rsidR="00225338" w:rsidRPr="00FA33D6" w:rsidRDefault="00225338" w:rsidP="00383B89">
            <w:pPr>
              <w:jc w:val="center"/>
              <w:rPr>
                <w:rStyle w:val="40"/>
                <w:b/>
                <w:i w:val="0"/>
                <w:sz w:val="18"/>
                <w:szCs w:val="18"/>
              </w:rPr>
            </w:pPr>
            <w:r>
              <w:rPr>
                <w:rStyle w:val="40"/>
                <w:b/>
                <w:i w:val="0"/>
                <w:sz w:val="18"/>
                <w:szCs w:val="18"/>
              </w:rPr>
              <w:t>312</w:t>
            </w:r>
          </w:p>
        </w:tc>
      </w:tr>
      <w:tr w:rsidR="00563F36" w:rsidRPr="00FA33D6" w:rsidTr="00225338">
        <w:tc>
          <w:tcPr>
            <w:tcW w:w="3083" w:type="dxa"/>
            <w:vAlign w:val="center"/>
          </w:tcPr>
          <w:p w:rsidR="00563F36" w:rsidRPr="00FA33D6" w:rsidRDefault="00563F36" w:rsidP="000E544B">
            <w:pPr>
              <w:rPr>
                <w:rFonts w:ascii="Times New Roman" w:hAnsi="Times New Roman"/>
                <w:sz w:val="18"/>
                <w:szCs w:val="18"/>
              </w:rPr>
            </w:pPr>
            <w:r w:rsidRPr="00FA33D6">
              <w:rPr>
                <w:rFonts w:ascii="Times New Roman" w:hAnsi="Times New Roman"/>
                <w:sz w:val="18"/>
                <w:szCs w:val="18"/>
              </w:rPr>
              <w:t>Всего за год</w:t>
            </w:r>
          </w:p>
        </w:tc>
        <w:tc>
          <w:tcPr>
            <w:tcW w:w="7165" w:type="dxa"/>
            <w:gridSpan w:val="13"/>
            <w:vAlign w:val="center"/>
          </w:tcPr>
          <w:p w:rsidR="00563F36" w:rsidRPr="00FA33D6" w:rsidRDefault="00563F36" w:rsidP="000E544B">
            <w:pPr>
              <w:jc w:val="center"/>
              <w:rPr>
                <w:rFonts w:ascii="Times New Roman" w:hAnsi="Times New Roman"/>
                <w:sz w:val="18"/>
                <w:szCs w:val="18"/>
              </w:rPr>
            </w:pPr>
            <w:r w:rsidRPr="00FA33D6">
              <w:rPr>
                <w:rFonts w:ascii="Times New Roman" w:hAnsi="Times New Roman"/>
                <w:b/>
                <w:sz w:val="18"/>
                <w:szCs w:val="18"/>
              </w:rPr>
              <w:t>312 (из них 36ч УчТрЗ в ДОЛ)</w:t>
            </w:r>
          </w:p>
        </w:tc>
      </w:tr>
    </w:tbl>
    <w:p w:rsidR="00496861" w:rsidRDefault="00496861" w:rsidP="00C64F67">
      <w:pPr>
        <w:spacing w:after="0" w:line="240" w:lineRule="auto"/>
        <w:jc w:val="center"/>
        <w:rPr>
          <w:rStyle w:val="816"/>
          <w:sz w:val="24"/>
          <w:szCs w:val="24"/>
        </w:rPr>
      </w:pPr>
    </w:p>
    <w:p w:rsidR="00496861" w:rsidRDefault="00496861" w:rsidP="00C64F67">
      <w:pPr>
        <w:spacing w:after="0" w:line="240" w:lineRule="auto"/>
        <w:jc w:val="center"/>
        <w:rPr>
          <w:rStyle w:val="816"/>
          <w:sz w:val="24"/>
          <w:szCs w:val="24"/>
        </w:rPr>
      </w:pPr>
    </w:p>
    <w:p w:rsidR="00496861" w:rsidRDefault="00496861" w:rsidP="00C64F67">
      <w:pPr>
        <w:spacing w:after="0" w:line="240" w:lineRule="auto"/>
        <w:jc w:val="center"/>
        <w:rPr>
          <w:rStyle w:val="816"/>
          <w:sz w:val="24"/>
          <w:szCs w:val="24"/>
        </w:rPr>
      </w:pPr>
    </w:p>
    <w:p w:rsidR="00496861" w:rsidRDefault="00496861" w:rsidP="00C64F67">
      <w:pPr>
        <w:spacing w:after="0" w:line="240" w:lineRule="auto"/>
        <w:jc w:val="center"/>
        <w:rPr>
          <w:rStyle w:val="816"/>
          <w:sz w:val="24"/>
          <w:szCs w:val="24"/>
        </w:rPr>
      </w:pPr>
    </w:p>
    <w:p w:rsidR="00383B89" w:rsidRDefault="00383B89" w:rsidP="00C64F67">
      <w:pPr>
        <w:spacing w:after="0" w:line="240" w:lineRule="auto"/>
        <w:jc w:val="center"/>
        <w:rPr>
          <w:rStyle w:val="816"/>
          <w:sz w:val="24"/>
          <w:szCs w:val="24"/>
        </w:rPr>
      </w:pPr>
    </w:p>
    <w:p w:rsidR="00383B89" w:rsidRDefault="00383B89" w:rsidP="00C64F67">
      <w:pPr>
        <w:spacing w:after="0" w:line="240" w:lineRule="auto"/>
        <w:jc w:val="center"/>
        <w:rPr>
          <w:rStyle w:val="816"/>
          <w:sz w:val="24"/>
          <w:szCs w:val="24"/>
        </w:rPr>
      </w:pPr>
    </w:p>
    <w:p w:rsidR="00496861" w:rsidRDefault="00496861" w:rsidP="00C64F67">
      <w:pPr>
        <w:spacing w:after="0" w:line="240" w:lineRule="auto"/>
        <w:jc w:val="center"/>
        <w:rPr>
          <w:rStyle w:val="816"/>
          <w:sz w:val="24"/>
          <w:szCs w:val="24"/>
        </w:rPr>
      </w:pPr>
    </w:p>
    <w:p w:rsidR="00496861" w:rsidRDefault="00496861" w:rsidP="00C64F67">
      <w:pPr>
        <w:spacing w:after="0" w:line="240" w:lineRule="auto"/>
        <w:jc w:val="center"/>
        <w:rPr>
          <w:rStyle w:val="816"/>
          <w:sz w:val="24"/>
          <w:szCs w:val="24"/>
        </w:rPr>
      </w:pPr>
    </w:p>
    <w:p w:rsidR="00C64F67" w:rsidRPr="00DB6611" w:rsidRDefault="00C64F67" w:rsidP="00C64F67">
      <w:pPr>
        <w:spacing w:after="0" w:line="240" w:lineRule="auto"/>
        <w:jc w:val="center"/>
        <w:rPr>
          <w:sz w:val="24"/>
          <w:szCs w:val="24"/>
        </w:rPr>
      </w:pPr>
      <w:r w:rsidRPr="00DB6611">
        <w:rPr>
          <w:rStyle w:val="816"/>
          <w:sz w:val="24"/>
          <w:szCs w:val="24"/>
        </w:rPr>
        <w:lastRenderedPageBreak/>
        <w:t>Примерный годовой план распределения учебных часов для групп НП (свыше 2-х лет)</w:t>
      </w:r>
    </w:p>
    <w:tbl>
      <w:tblPr>
        <w:tblStyle w:val="a5"/>
        <w:tblpPr w:leftFromText="180" w:rightFromText="180" w:vertAnchor="text" w:horzAnchor="margin" w:tblpY="78"/>
        <w:tblW w:w="10343" w:type="dxa"/>
        <w:tblLayout w:type="fixed"/>
        <w:tblLook w:val="04A0" w:firstRow="1" w:lastRow="0" w:firstColumn="1" w:lastColumn="0" w:noHBand="0" w:noVBand="1"/>
      </w:tblPr>
      <w:tblGrid>
        <w:gridCol w:w="3114"/>
        <w:gridCol w:w="567"/>
        <w:gridCol w:w="567"/>
        <w:gridCol w:w="528"/>
        <w:gridCol w:w="550"/>
        <w:gridCol w:w="519"/>
        <w:gridCol w:w="523"/>
        <w:gridCol w:w="531"/>
        <w:gridCol w:w="529"/>
        <w:gridCol w:w="522"/>
        <w:gridCol w:w="529"/>
        <w:gridCol w:w="550"/>
        <w:gridCol w:w="618"/>
        <w:gridCol w:w="7"/>
        <w:gridCol w:w="689"/>
      </w:tblGrid>
      <w:tr w:rsidR="00C64F67" w:rsidRPr="00730E06" w:rsidTr="000E544B">
        <w:trPr>
          <w:trHeight w:val="130"/>
        </w:trPr>
        <w:tc>
          <w:tcPr>
            <w:tcW w:w="3114" w:type="dxa"/>
          </w:tcPr>
          <w:p w:rsidR="00C64F67" w:rsidRPr="00334575" w:rsidRDefault="00C64F67" w:rsidP="000E544B">
            <w:pPr>
              <w:jc w:val="center"/>
              <w:rPr>
                <w:rFonts w:ascii="Times New Roman" w:hAnsi="Times New Roman"/>
                <w:b/>
                <w:sz w:val="16"/>
                <w:szCs w:val="16"/>
              </w:rPr>
            </w:pPr>
            <w:r w:rsidRPr="00334575">
              <w:rPr>
                <w:rFonts w:ascii="Times New Roman" w:hAnsi="Times New Roman"/>
                <w:b/>
                <w:sz w:val="16"/>
                <w:szCs w:val="16"/>
              </w:rPr>
              <w:t>Месяцы</w:t>
            </w:r>
          </w:p>
        </w:tc>
        <w:tc>
          <w:tcPr>
            <w:tcW w:w="567" w:type="dxa"/>
          </w:tcPr>
          <w:p w:rsidR="00C64F67" w:rsidRPr="00334575" w:rsidRDefault="00C64F67" w:rsidP="000E544B">
            <w:pPr>
              <w:jc w:val="center"/>
              <w:rPr>
                <w:rFonts w:ascii="Times New Roman" w:hAnsi="Times New Roman"/>
                <w:b/>
                <w:sz w:val="16"/>
                <w:szCs w:val="16"/>
              </w:rPr>
            </w:pPr>
            <w:r w:rsidRPr="00334575">
              <w:rPr>
                <w:rStyle w:val="816"/>
                <w:sz w:val="16"/>
                <w:szCs w:val="16"/>
              </w:rPr>
              <w:t>IX</w:t>
            </w:r>
          </w:p>
        </w:tc>
        <w:tc>
          <w:tcPr>
            <w:tcW w:w="567" w:type="dxa"/>
          </w:tcPr>
          <w:p w:rsidR="00C64F67" w:rsidRPr="00334575" w:rsidRDefault="00C64F67" w:rsidP="000E544B">
            <w:pPr>
              <w:jc w:val="center"/>
              <w:rPr>
                <w:rFonts w:ascii="Times New Roman" w:hAnsi="Times New Roman"/>
                <w:b/>
                <w:sz w:val="16"/>
                <w:szCs w:val="16"/>
              </w:rPr>
            </w:pPr>
            <w:r w:rsidRPr="00334575">
              <w:rPr>
                <w:rStyle w:val="816"/>
                <w:sz w:val="16"/>
                <w:szCs w:val="16"/>
              </w:rPr>
              <w:t>X</w:t>
            </w:r>
          </w:p>
        </w:tc>
        <w:tc>
          <w:tcPr>
            <w:tcW w:w="528" w:type="dxa"/>
          </w:tcPr>
          <w:p w:rsidR="00C64F67" w:rsidRPr="00334575" w:rsidRDefault="00C64F67" w:rsidP="000E544B">
            <w:pPr>
              <w:jc w:val="center"/>
              <w:rPr>
                <w:rFonts w:ascii="Times New Roman" w:hAnsi="Times New Roman"/>
                <w:b/>
                <w:sz w:val="16"/>
                <w:szCs w:val="16"/>
              </w:rPr>
            </w:pPr>
            <w:r w:rsidRPr="00334575">
              <w:rPr>
                <w:rStyle w:val="816"/>
                <w:sz w:val="16"/>
                <w:szCs w:val="16"/>
              </w:rPr>
              <w:t>XI</w:t>
            </w:r>
          </w:p>
        </w:tc>
        <w:tc>
          <w:tcPr>
            <w:tcW w:w="550" w:type="dxa"/>
          </w:tcPr>
          <w:p w:rsidR="00C64F67" w:rsidRPr="00334575" w:rsidRDefault="00C64F67" w:rsidP="000E544B">
            <w:pPr>
              <w:jc w:val="center"/>
              <w:rPr>
                <w:rFonts w:ascii="Times New Roman" w:hAnsi="Times New Roman"/>
                <w:b/>
                <w:sz w:val="16"/>
                <w:szCs w:val="16"/>
              </w:rPr>
            </w:pPr>
            <w:r w:rsidRPr="00334575">
              <w:rPr>
                <w:rStyle w:val="816"/>
                <w:sz w:val="16"/>
                <w:szCs w:val="16"/>
              </w:rPr>
              <w:t>XII</w:t>
            </w:r>
          </w:p>
        </w:tc>
        <w:tc>
          <w:tcPr>
            <w:tcW w:w="519" w:type="dxa"/>
          </w:tcPr>
          <w:p w:rsidR="00C64F67" w:rsidRPr="00334575" w:rsidRDefault="00C64F67" w:rsidP="000E544B">
            <w:pPr>
              <w:jc w:val="center"/>
              <w:rPr>
                <w:rFonts w:ascii="Times New Roman" w:hAnsi="Times New Roman"/>
                <w:b/>
                <w:sz w:val="16"/>
                <w:szCs w:val="16"/>
              </w:rPr>
            </w:pPr>
            <w:r w:rsidRPr="00334575">
              <w:rPr>
                <w:rStyle w:val="816"/>
                <w:sz w:val="16"/>
                <w:szCs w:val="16"/>
              </w:rPr>
              <w:t>I</w:t>
            </w:r>
          </w:p>
        </w:tc>
        <w:tc>
          <w:tcPr>
            <w:tcW w:w="523" w:type="dxa"/>
          </w:tcPr>
          <w:p w:rsidR="00C64F67" w:rsidRPr="00334575" w:rsidRDefault="00C64F67" w:rsidP="000E544B">
            <w:pPr>
              <w:jc w:val="center"/>
              <w:rPr>
                <w:rFonts w:ascii="Times New Roman" w:hAnsi="Times New Roman"/>
                <w:b/>
                <w:sz w:val="16"/>
                <w:szCs w:val="16"/>
              </w:rPr>
            </w:pPr>
            <w:r w:rsidRPr="00334575">
              <w:rPr>
                <w:rStyle w:val="816"/>
                <w:sz w:val="16"/>
                <w:szCs w:val="16"/>
              </w:rPr>
              <w:t>II</w:t>
            </w:r>
          </w:p>
        </w:tc>
        <w:tc>
          <w:tcPr>
            <w:tcW w:w="531" w:type="dxa"/>
          </w:tcPr>
          <w:p w:rsidR="00C64F67" w:rsidRPr="00334575" w:rsidRDefault="00C64F67" w:rsidP="000E544B">
            <w:pPr>
              <w:jc w:val="center"/>
              <w:rPr>
                <w:rFonts w:ascii="Times New Roman" w:hAnsi="Times New Roman"/>
                <w:b/>
                <w:sz w:val="16"/>
                <w:szCs w:val="16"/>
              </w:rPr>
            </w:pPr>
            <w:r w:rsidRPr="00334575">
              <w:rPr>
                <w:rStyle w:val="816"/>
                <w:sz w:val="16"/>
                <w:szCs w:val="16"/>
              </w:rPr>
              <w:t>III</w:t>
            </w:r>
          </w:p>
        </w:tc>
        <w:tc>
          <w:tcPr>
            <w:tcW w:w="529" w:type="dxa"/>
          </w:tcPr>
          <w:p w:rsidR="00C64F67" w:rsidRPr="00334575" w:rsidRDefault="00C64F67" w:rsidP="000E544B">
            <w:pPr>
              <w:jc w:val="center"/>
              <w:rPr>
                <w:rFonts w:ascii="Times New Roman" w:hAnsi="Times New Roman"/>
                <w:b/>
                <w:sz w:val="16"/>
                <w:szCs w:val="16"/>
              </w:rPr>
            </w:pPr>
            <w:r w:rsidRPr="00334575">
              <w:rPr>
                <w:rStyle w:val="816"/>
                <w:sz w:val="16"/>
                <w:szCs w:val="16"/>
              </w:rPr>
              <w:t>IV</w:t>
            </w:r>
          </w:p>
        </w:tc>
        <w:tc>
          <w:tcPr>
            <w:tcW w:w="522" w:type="dxa"/>
          </w:tcPr>
          <w:p w:rsidR="00C64F67" w:rsidRPr="00334575" w:rsidRDefault="00C64F67" w:rsidP="000E544B">
            <w:pPr>
              <w:jc w:val="center"/>
              <w:rPr>
                <w:rFonts w:ascii="Times New Roman" w:hAnsi="Times New Roman"/>
                <w:b/>
                <w:sz w:val="16"/>
                <w:szCs w:val="16"/>
              </w:rPr>
            </w:pPr>
            <w:r w:rsidRPr="00334575">
              <w:rPr>
                <w:rStyle w:val="816"/>
                <w:sz w:val="16"/>
                <w:szCs w:val="16"/>
              </w:rPr>
              <w:t>V</w:t>
            </w:r>
          </w:p>
        </w:tc>
        <w:tc>
          <w:tcPr>
            <w:tcW w:w="529" w:type="dxa"/>
          </w:tcPr>
          <w:p w:rsidR="00C64F67" w:rsidRPr="00334575" w:rsidRDefault="00C64F67" w:rsidP="000E544B">
            <w:pPr>
              <w:jc w:val="center"/>
              <w:rPr>
                <w:rFonts w:ascii="Times New Roman" w:hAnsi="Times New Roman"/>
                <w:b/>
                <w:sz w:val="16"/>
                <w:szCs w:val="16"/>
              </w:rPr>
            </w:pPr>
            <w:r w:rsidRPr="00334575">
              <w:rPr>
                <w:rStyle w:val="816"/>
                <w:sz w:val="16"/>
                <w:szCs w:val="16"/>
              </w:rPr>
              <w:t>VI</w:t>
            </w:r>
          </w:p>
        </w:tc>
        <w:tc>
          <w:tcPr>
            <w:tcW w:w="550" w:type="dxa"/>
          </w:tcPr>
          <w:p w:rsidR="00C64F67" w:rsidRPr="00334575" w:rsidRDefault="00C64F67" w:rsidP="000E544B">
            <w:pPr>
              <w:jc w:val="center"/>
              <w:rPr>
                <w:rFonts w:ascii="Times New Roman" w:hAnsi="Times New Roman"/>
                <w:b/>
                <w:sz w:val="16"/>
                <w:szCs w:val="16"/>
              </w:rPr>
            </w:pPr>
            <w:r w:rsidRPr="00334575">
              <w:rPr>
                <w:rStyle w:val="816"/>
                <w:sz w:val="16"/>
                <w:szCs w:val="16"/>
              </w:rPr>
              <w:t>VII</w:t>
            </w:r>
          </w:p>
        </w:tc>
        <w:tc>
          <w:tcPr>
            <w:tcW w:w="618" w:type="dxa"/>
          </w:tcPr>
          <w:p w:rsidR="00C64F67" w:rsidRPr="00334575" w:rsidRDefault="00C64F67" w:rsidP="000E544B">
            <w:pPr>
              <w:jc w:val="center"/>
              <w:rPr>
                <w:rFonts w:ascii="Times New Roman" w:hAnsi="Times New Roman"/>
                <w:b/>
                <w:sz w:val="16"/>
                <w:szCs w:val="16"/>
              </w:rPr>
            </w:pPr>
            <w:r w:rsidRPr="00334575">
              <w:rPr>
                <w:rStyle w:val="816"/>
                <w:sz w:val="16"/>
                <w:szCs w:val="16"/>
              </w:rPr>
              <w:t>VIII</w:t>
            </w:r>
          </w:p>
        </w:tc>
        <w:tc>
          <w:tcPr>
            <w:tcW w:w="696" w:type="dxa"/>
            <w:gridSpan w:val="2"/>
          </w:tcPr>
          <w:p w:rsidR="00C64F67" w:rsidRPr="00334575" w:rsidRDefault="00C64F67" w:rsidP="000E544B">
            <w:pPr>
              <w:jc w:val="center"/>
              <w:rPr>
                <w:rStyle w:val="816"/>
                <w:sz w:val="16"/>
                <w:szCs w:val="16"/>
              </w:rPr>
            </w:pPr>
            <w:r w:rsidRPr="00334575">
              <w:rPr>
                <w:rStyle w:val="816"/>
                <w:sz w:val="16"/>
                <w:szCs w:val="16"/>
              </w:rPr>
              <w:t>Итого</w:t>
            </w:r>
          </w:p>
        </w:tc>
      </w:tr>
      <w:tr w:rsidR="00C64F67" w:rsidRPr="00730E06" w:rsidTr="000E544B">
        <w:trPr>
          <w:trHeight w:val="278"/>
        </w:trPr>
        <w:tc>
          <w:tcPr>
            <w:tcW w:w="3114" w:type="dxa"/>
            <w:vAlign w:val="center"/>
          </w:tcPr>
          <w:p w:rsidR="00C64F67" w:rsidRPr="00334575" w:rsidRDefault="00C64F67" w:rsidP="000E544B">
            <w:pPr>
              <w:rPr>
                <w:rFonts w:ascii="Times New Roman" w:hAnsi="Times New Roman"/>
                <w:sz w:val="20"/>
                <w:szCs w:val="20"/>
              </w:rPr>
            </w:pPr>
            <w:r>
              <w:rPr>
                <w:rFonts w:ascii="Times New Roman" w:hAnsi="Times New Roman"/>
                <w:sz w:val="20"/>
                <w:szCs w:val="20"/>
              </w:rPr>
              <w:t>Теоретическая подготовка</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0,5</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0,5</w:t>
            </w:r>
          </w:p>
        </w:tc>
        <w:tc>
          <w:tcPr>
            <w:tcW w:w="52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1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1"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2"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61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w:t>
            </w:r>
          </w:p>
        </w:tc>
      </w:tr>
      <w:tr w:rsidR="00C64F67" w:rsidRPr="00730E06" w:rsidTr="000E544B">
        <w:trPr>
          <w:trHeight w:val="370"/>
        </w:trPr>
        <w:tc>
          <w:tcPr>
            <w:tcW w:w="3114" w:type="dxa"/>
            <w:vAlign w:val="center"/>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Общая физическая подготовка</w:t>
            </w:r>
          </w:p>
        </w:tc>
        <w:tc>
          <w:tcPr>
            <w:tcW w:w="567"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67"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28"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50"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19"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15</w:t>
            </w:r>
          </w:p>
        </w:tc>
        <w:tc>
          <w:tcPr>
            <w:tcW w:w="531"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16</w:t>
            </w:r>
          </w:p>
        </w:tc>
        <w:tc>
          <w:tcPr>
            <w:tcW w:w="529"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16</w:t>
            </w:r>
          </w:p>
        </w:tc>
        <w:tc>
          <w:tcPr>
            <w:tcW w:w="522"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29"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19</w:t>
            </w:r>
          </w:p>
        </w:tc>
        <w:tc>
          <w:tcPr>
            <w:tcW w:w="550"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19</w:t>
            </w:r>
          </w:p>
        </w:tc>
        <w:tc>
          <w:tcPr>
            <w:tcW w:w="618"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195</w:t>
            </w:r>
          </w:p>
        </w:tc>
      </w:tr>
      <w:tr w:rsidR="00C64F67" w:rsidRPr="00730E06" w:rsidTr="000E544B">
        <w:trPr>
          <w:trHeight w:val="338"/>
        </w:trPr>
        <w:tc>
          <w:tcPr>
            <w:tcW w:w="3114" w:type="dxa"/>
            <w:vAlign w:val="center"/>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Специальная физическая подготовка</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7</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7</w:t>
            </w:r>
          </w:p>
        </w:tc>
        <w:tc>
          <w:tcPr>
            <w:tcW w:w="52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7</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6</w:t>
            </w:r>
          </w:p>
        </w:tc>
        <w:tc>
          <w:tcPr>
            <w:tcW w:w="51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7</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5</w:t>
            </w:r>
          </w:p>
        </w:tc>
        <w:tc>
          <w:tcPr>
            <w:tcW w:w="531"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8</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8</w:t>
            </w:r>
          </w:p>
        </w:tc>
        <w:tc>
          <w:tcPr>
            <w:tcW w:w="522"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8</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61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90</w:t>
            </w:r>
          </w:p>
        </w:tc>
      </w:tr>
      <w:tr w:rsidR="00C64F67" w:rsidRPr="00730E06" w:rsidTr="000E544B">
        <w:trPr>
          <w:trHeight w:val="281"/>
        </w:trPr>
        <w:tc>
          <w:tcPr>
            <w:tcW w:w="3114" w:type="dxa"/>
            <w:vAlign w:val="center"/>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Технико-тактическая подготовка</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2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1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7</w:t>
            </w:r>
          </w:p>
        </w:tc>
        <w:tc>
          <w:tcPr>
            <w:tcW w:w="531"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22"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61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9</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113</w:t>
            </w:r>
          </w:p>
        </w:tc>
      </w:tr>
      <w:tr w:rsidR="00C64F67" w:rsidRPr="00730E06" w:rsidTr="000E544B">
        <w:trPr>
          <w:trHeight w:val="387"/>
        </w:trPr>
        <w:tc>
          <w:tcPr>
            <w:tcW w:w="3114" w:type="dxa"/>
            <w:vAlign w:val="center"/>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Восстановительные мероприятия</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1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31"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2"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61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0</w:t>
            </w:r>
          </w:p>
        </w:tc>
      </w:tr>
      <w:tr w:rsidR="00C64F67" w:rsidRPr="00730E06" w:rsidTr="000E544B">
        <w:trPr>
          <w:trHeight w:val="621"/>
        </w:trPr>
        <w:tc>
          <w:tcPr>
            <w:tcW w:w="3114" w:type="dxa"/>
            <w:vAlign w:val="center"/>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Инструкторская и судейская практика</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1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31"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2"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61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0</w:t>
            </w:r>
          </w:p>
        </w:tc>
      </w:tr>
      <w:tr w:rsidR="00C64F67" w:rsidRPr="00730E06" w:rsidTr="000E544B">
        <w:trPr>
          <w:trHeight w:val="305"/>
        </w:trPr>
        <w:tc>
          <w:tcPr>
            <w:tcW w:w="3114" w:type="dxa"/>
            <w:vAlign w:val="center"/>
          </w:tcPr>
          <w:p w:rsidR="00C64F67" w:rsidRPr="00334575" w:rsidRDefault="00C64F67" w:rsidP="000E544B">
            <w:pPr>
              <w:rPr>
                <w:rFonts w:ascii="Times New Roman" w:hAnsi="Times New Roman"/>
                <w:sz w:val="20"/>
                <w:szCs w:val="20"/>
              </w:rPr>
            </w:pPr>
            <w:r>
              <w:rPr>
                <w:rFonts w:ascii="Times New Roman" w:hAnsi="Times New Roman"/>
                <w:sz w:val="20"/>
                <w:szCs w:val="20"/>
              </w:rPr>
              <w:t>Соревновательная деятельность</w:t>
            </w:r>
          </w:p>
        </w:tc>
        <w:tc>
          <w:tcPr>
            <w:tcW w:w="567"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67"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28"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19"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23"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31"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22"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29"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50"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618" w:type="dxa"/>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0</w:t>
            </w:r>
          </w:p>
        </w:tc>
      </w:tr>
      <w:tr w:rsidR="00C64F67" w:rsidRPr="00730E06" w:rsidTr="000E544B">
        <w:trPr>
          <w:trHeight w:val="439"/>
        </w:trPr>
        <w:tc>
          <w:tcPr>
            <w:tcW w:w="3114" w:type="dxa"/>
            <w:vAlign w:val="center"/>
          </w:tcPr>
          <w:p w:rsidR="00C64F67" w:rsidRPr="00334575" w:rsidRDefault="00C64F67" w:rsidP="000E544B">
            <w:pPr>
              <w:rPr>
                <w:rFonts w:ascii="Times New Roman" w:hAnsi="Times New Roman"/>
                <w:sz w:val="20"/>
                <w:szCs w:val="20"/>
              </w:rPr>
            </w:pPr>
            <w:r>
              <w:rPr>
                <w:rFonts w:ascii="Times New Roman" w:hAnsi="Times New Roman"/>
                <w:sz w:val="20"/>
                <w:szCs w:val="20"/>
              </w:rPr>
              <w:t>Медицинское обследование</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67" w:type="dxa"/>
            <w:vAlign w:val="center"/>
          </w:tcPr>
          <w:p w:rsidR="00C64F67" w:rsidRPr="00334575" w:rsidRDefault="00C64F67" w:rsidP="000E544B">
            <w:pPr>
              <w:jc w:val="center"/>
              <w:rPr>
                <w:rFonts w:ascii="Times New Roman" w:hAnsi="Times New Roman"/>
                <w:sz w:val="20"/>
                <w:szCs w:val="20"/>
              </w:rPr>
            </w:pPr>
          </w:p>
        </w:tc>
        <w:tc>
          <w:tcPr>
            <w:tcW w:w="528" w:type="dxa"/>
            <w:vAlign w:val="center"/>
          </w:tcPr>
          <w:p w:rsidR="00C64F67" w:rsidRPr="00334575" w:rsidRDefault="00C64F67" w:rsidP="000E544B">
            <w:pPr>
              <w:jc w:val="center"/>
              <w:rPr>
                <w:rFonts w:ascii="Times New Roman" w:hAnsi="Times New Roman"/>
                <w:sz w:val="20"/>
                <w:szCs w:val="20"/>
              </w:rPr>
            </w:pPr>
          </w:p>
        </w:tc>
        <w:tc>
          <w:tcPr>
            <w:tcW w:w="550" w:type="dxa"/>
            <w:vAlign w:val="center"/>
          </w:tcPr>
          <w:p w:rsidR="00C64F67" w:rsidRPr="00334575" w:rsidRDefault="00C64F67" w:rsidP="000E544B">
            <w:pPr>
              <w:jc w:val="center"/>
              <w:rPr>
                <w:rFonts w:ascii="Times New Roman" w:hAnsi="Times New Roman"/>
                <w:sz w:val="20"/>
                <w:szCs w:val="20"/>
              </w:rPr>
            </w:pPr>
          </w:p>
        </w:tc>
        <w:tc>
          <w:tcPr>
            <w:tcW w:w="519" w:type="dxa"/>
            <w:vAlign w:val="center"/>
          </w:tcPr>
          <w:p w:rsidR="00C64F67" w:rsidRPr="00334575" w:rsidRDefault="00C64F67" w:rsidP="000E544B">
            <w:pPr>
              <w:jc w:val="center"/>
              <w:rPr>
                <w:rFonts w:ascii="Times New Roman" w:hAnsi="Times New Roman"/>
                <w:sz w:val="20"/>
                <w:szCs w:val="20"/>
              </w:rPr>
            </w:pPr>
          </w:p>
        </w:tc>
        <w:tc>
          <w:tcPr>
            <w:tcW w:w="523" w:type="dxa"/>
            <w:vAlign w:val="center"/>
          </w:tcPr>
          <w:p w:rsidR="00C64F67" w:rsidRPr="00334575" w:rsidRDefault="00C64F67" w:rsidP="000E544B">
            <w:pPr>
              <w:jc w:val="center"/>
              <w:rPr>
                <w:rFonts w:ascii="Times New Roman" w:hAnsi="Times New Roman"/>
                <w:sz w:val="20"/>
                <w:szCs w:val="20"/>
              </w:rPr>
            </w:pPr>
          </w:p>
        </w:tc>
        <w:tc>
          <w:tcPr>
            <w:tcW w:w="531" w:type="dxa"/>
            <w:vAlign w:val="center"/>
          </w:tcPr>
          <w:p w:rsidR="00C64F67" w:rsidRPr="00334575" w:rsidRDefault="00C64F67" w:rsidP="000E544B">
            <w:pPr>
              <w:jc w:val="center"/>
              <w:rPr>
                <w:rFonts w:ascii="Times New Roman" w:hAnsi="Times New Roman"/>
                <w:sz w:val="20"/>
                <w:szCs w:val="20"/>
              </w:rPr>
            </w:pPr>
          </w:p>
        </w:tc>
        <w:tc>
          <w:tcPr>
            <w:tcW w:w="529" w:type="dxa"/>
            <w:vAlign w:val="center"/>
          </w:tcPr>
          <w:p w:rsidR="00C64F67" w:rsidRPr="00334575" w:rsidRDefault="00C64F67" w:rsidP="000E544B">
            <w:pPr>
              <w:jc w:val="center"/>
              <w:rPr>
                <w:rFonts w:ascii="Times New Roman" w:hAnsi="Times New Roman"/>
                <w:sz w:val="20"/>
                <w:szCs w:val="20"/>
              </w:rPr>
            </w:pPr>
          </w:p>
        </w:tc>
        <w:tc>
          <w:tcPr>
            <w:tcW w:w="522" w:type="dxa"/>
            <w:vAlign w:val="center"/>
          </w:tcPr>
          <w:p w:rsidR="00C64F67" w:rsidRPr="00334575" w:rsidRDefault="00C64F67" w:rsidP="000E544B">
            <w:pPr>
              <w:jc w:val="center"/>
              <w:rPr>
                <w:rFonts w:ascii="Times New Roman" w:hAnsi="Times New Roman"/>
                <w:sz w:val="20"/>
                <w:szCs w:val="20"/>
              </w:rPr>
            </w:pP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50" w:type="dxa"/>
            <w:vAlign w:val="center"/>
          </w:tcPr>
          <w:p w:rsidR="00C64F67" w:rsidRPr="00334575" w:rsidRDefault="00C64F67" w:rsidP="000E544B">
            <w:pPr>
              <w:jc w:val="center"/>
              <w:rPr>
                <w:rFonts w:ascii="Times New Roman" w:hAnsi="Times New Roman"/>
                <w:sz w:val="20"/>
                <w:szCs w:val="20"/>
              </w:rPr>
            </w:pPr>
          </w:p>
        </w:tc>
        <w:tc>
          <w:tcPr>
            <w:tcW w:w="618" w:type="dxa"/>
            <w:vAlign w:val="center"/>
          </w:tcPr>
          <w:p w:rsidR="00C64F67" w:rsidRPr="00334575" w:rsidRDefault="00C64F67" w:rsidP="000E544B">
            <w:pPr>
              <w:jc w:val="center"/>
              <w:rPr>
                <w:rFonts w:ascii="Times New Roman" w:hAnsi="Times New Roman"/>
                <w:sz w:val="20"/>
                <w:szCs w:val="20"/>
              </w:rPr>
            </w:pP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w:t>
            </w:r>
          </w:p>
        </w:tc>
      </w:tr>
      <w:tr w:rsidR="00C64F67" w:rsidRPr="00730E06" w:rsidTr="000E544B">
        <w:trPr>
          <w:trHeight w:val="631"/>
        </w:trPr>
        <w:tc>
          <w:tcPr>
            <w:tcW w:w="3114" w:type="dxa"/>
            <w:vAlign w:val="center"/>
          </w:tcPr>
          <w:p w:rsidR="00C64F67" w:rsidRPr="00334575" w:rsidRDefault="00C64F67" w:rsidP="000E544B">
            <w:pPr>
              <w:rPr>
                <w:rFonts w:ascii="Times New Roman" w:hAnsi="Times New Roman"/>
                <w:sz w:val="20"/>
                <w:szCs w:val="20"/>
              </w:rPr>
            </w:pPr>
            <w:r>
              <w:rPr>
                <w:rFonts w:ascii="Times New Roman" w:hAnsi="Times New Roman"/>
                <w:sz w:val="20"/>
                <w:szCs w:val="20"/>
              </w:rPr>
              <w:t>Контрольно-переводные испытания</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w:t>
            </w:r>
          </w:p>
        </w:tc>
        <w:tc>
          <w:tcPr>
            <w:tcW w:w="567" w:type="dxa"/>
            <w:vAlign w:val="center"/>
          </w:tcPr>
          <w:p w:rsidR="00C64F67" w:rsidRPr="00334575" w:rsidRDefault="00C64F67" w:rsidP="000E544B">
            <w:pPr>
              <w:jc w:val="center"/>
              <w:rPr>
                <w:rFonts w:ascii="Times New Roman" w:hAnsi="Times New Roman"/>
                <w:sz w:val="20"/>
                <w:szCs w:val="20"/>
              </w:rPr>
            </w:pPr>
          </w:p>
        </w:tc>
        <w:tc>
          <w:tcPr>
            <w:tcW w:w="528" w:type="dxa"/>
            <w:vAlign w:val="center"/>
          </w:tcPr>
          <w:p w:rsidR="00C64F67" w:rsidRPr="00334575" w:rsidRDefault="00C64F67" w:rsidP="000E544B">
            <w:pPr>
              <w:jc w:val="center"/>
              <w:rPr>
                <w:rFonts w:ascii="Times New Roman" w:hAnsi="Times New Roman"/>
                <w:sz w:val="20"/>
                <w:szCs w:val="20"/>
              </w:rPr>
            </w:pPr>
          </w:p>
        </w:tc>
        <w:tc>
          <w:tcPr>
            <w:tcW w:w="550" w:type="dxa"/>
            <w:vAlign w:val="center"/>
          </w:tcPr>
          <w:p w:rsidR="00C64F67" w:rsidRPr="00334575" w:rsidRDefault="00C64F67" w:rsidP="000E544B">
            <w:pPr>
              <w:jc w:val="center"/>
              <w:rPr>
                <w:rFonts w:ascii="Times New Roman" w:hAnsi="Times New Roman"/>
                <w:sz w:val="20"/>
                <w:szCs w:val="20"/>
              </w:rPr>
            </w:pPr>
          </w:p>
        </w:tc>
        <w:tc>
          <w:tcPr>
            <w:tcW w:w="519" w:type="dxa"/>
            <w:vAlign w:val="center"/>
          </w:tcPr>
          <w:p w:rsidR="00C64F67" w:rsidRPr="00334575" w:rsidRDefault="00C64F67" w:rsidP="000E544B">
            <w:pPr>
              <w:jc w:val="center"/>
              <w:rPr>
                <w:rFonts w:ascii="Times New Roman" w:hAnsi="Times New Roman"/>
                <w:sz w:val="20"/>
                <w:szCs w:val="20"/>
              </w:rPr>
            </w:pPr>
          </w:p>
        </w:tc>
        <w:tc>
          <w:tcPr>
            <w:tcW w:w="523" w:type="dxa"/>
            <w:vAlign w:val="center"/>
          </w:tcPr>
          <w:p w:rsidR="00C64F67" w:rsidRPr="00334575" w:rsidRDefault="00C64F67" w:rsidP="000E544B">
            <w:pPr>
              <w:jc w:val="center"/>
              <w:rPr>
                <w:rFonts w:ascii="Times New Roman" w:hAnsi="Times New Roman"/>
                <w:sz w:val="20"/>
                <w:szCs w:val="20"/>
              </w:rPr>
            </w:pPr>
          </w:p>
        </w:tc>
        <w:tc>
          <w:tcPr>
            <w:tcW w:w="531" w:type="dxa"/>
            <w:vAlign w:val="center"/>
          </w:tcPr>
          <w:p w:rsidR="00C64F67" w:rsidRPr="00334575" w:rsidRDefault="00C64F67" w:rsidP="000E544B">
            <w:pPr>
              <w:jc w:val="center"/>
              <w:rPr>
                <w:rFonts w:ascii="Times New Roman" w:hAnsi="Times New Roman"/>
                <w:sz w:val="20"/>
                <w:szCs w:val="20"/>
              </w:rPr>
            </w:pPr>
          </w:p>
        </w:tc>
        <w:tc>
          <w:tcPr>
            <w:tcW w:w="529" w:type="dxa"/>
            <w:vAlign w:val="center"/>
          </w:tcPr>
          <w:p w:rsidR="00C64F67" w:rsidRPr="00334575" w:rsidRDefault="00C64F67" w:rsidP="000E544B">
            <w:pPr>
              <w:jc w:val="center"/>
              <w:rPr>
                <w:rFonts w:ascii="Times New Roman" w:hAnsi="Times New Roman"/>
                <w:sz w:val="20"/>
                <w:szCs w:val="20"/>
              </w:rPr>
            </w:pPr>
          </w:p>
        </w:tc>
        <w:tc>
          <w:tcPr>
            <w:tcW w:w="522" w:type="dxa"/>
            <w:vAlign w:val="center"/>
          </w:tcPr>
          <w:p w:rsidR="00C64F67" w:rsidRPr="00334575" w:rsidRDefault="00C64F67" w:rsidP="000E544B">
            <w:pPr>
              <w:jc w:val="center"/>
              <w:rPr>
                <w:rFonts w:ascii="Times New Roman" w:hAnsi="Times New Roman"/>
                <w:sz w:val="20"/>
                <w:szCs w:val="20"/>
              </w:rPr>
            </w:pP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w:t>
            </w:r>
          </w:p>
        </w:tc>
        <w:tc>
          <w:tcPr>
            <w:tcW w:w="550" w:type="dxa"/>
            <w:vAlign w:val="center"/>
          </w:tcPr>
          <w:p w:rsidR="00C64F67" w:rsidRPr="00334575" w:rsidRDefault="00C64F67" w:rsidP="000E544B">
            <w:pPr>
              <w:jc w:val="center"/>
              <w:rPr>
                <w:rFonts w:ascii="Times New Roman" w:hAnsi="Times New Roman"/>
                <w:sz w:val="20"/>
                <w:szCs w:val="20"/>
              </w:rPr>
            </w:pPr>
          </w:p>
        </w:tc>
        <w:tc>
          <w:tcPr>
            <w:tcW w:w="618" w:type="dxa"/>
            <w:vAlign w:val="center"/>
          </w:tcPr>
          <w:p w:rsidR="00C64F67" w:rsidRPr="00334575" w:rsidRDefault="00C64F67" w:rsidP="000E544B">
            <w:pPr>
              <w:jc w:val="center"/>
              <w:rPr>
                <w:rFonts w:ascii="Times New Roman" w:hAnsi="Times New Roman"/>
                <w:sz w:val="20"/>
                <w:szCs w:val="20"/>
              </w:rPr>
            </w:pPr>
          </w:p>
        </w:tc>
        <w:tc>
          <w:tcPr>
            <w:tcW w:w="696" w:type="dxa"/>
            <w:gridSpan w:val="2"/>
            <w:vAlign w:val="center"/>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w:t>
            </w:r>
          </w:p>
        </w:tc>
      </w:tr>
      <w:tr w:rsidR="00C64F67" w:rsidRPr="00730E06" w:rsidTr="000E544B">
        <w:trPr>
          <w:trHeight w:val="454"/>
        </w:trPr>
        <w:tc>
          <w:tcPr>
            <w:tcW w:w="3114" w:type="dxa"/>
            <w:vAlign w:val="center"/>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Всего за месяц</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42,5</w:t>
            </w:r>
          </w:p>
        </w:tc>
        <w:tc>
          <w:tcPr>
            <w:tcW w:w="567"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37,5</w:t>
            </w:r>
          </w:p>
        </w:tc>
        <w:tc>
          <w:tcPr>
            <w:tcW w:w="52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38</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36</w:t>
            </w:r>
          </w:p>
        </w:tc>
        <w:tc>
          <w:tcPr>
            <w:tcW w:w="51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37</w:t>
            </w:r>
          </w:p>
        </w:tc>
        <w:tc>
          <w:tcPr>
            <w:tcW w:w="523"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28</w:t>
            </w:r>
          </w:p>
        </w:tc>
        <w:tc>
          <w:tcPr>
            <w:tcW w:w="531"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40</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40</w:t>
            </w:r>
          </w:p>
        </w:tc>
        <w:tc>
          <w:tcPr>
            <w:tcW w:w="522"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38</w:t>
            </w:r>
          </w:p>
        </w:tc>
        <w:tc>
          <w:tcPr>
            <w:tcW w:w="529"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47</w:t>
            </w:r>
          </w:p>
        </w:tc>
        <w:tc>
          <w:tcPr>
            <w:tcW w:w="550"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42</w:t>
            </w:r>
          </w:p>
        </w:tc>
        <w:tc>
          <w:tcPr>
            <w:tcW w:w="618" w:type="dxa"/>
            <w:vAlign w:val="center"/>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42</w:t>
            </w:r>
          </w:p>
        </w:tc>
        <w:tc>
          <w:tcPr>
            <w:tcW w:w="696" w:type="dxa"/>
            <w:gridSpan w:val="2"/>
            <w:vAlign w:val="center"/>
          </w:tcPr>
          <w:p w:rsidR="00C64F67" w:rsidRPr="00FE6DA3" w:rsidRDefault="00C64F67" w:rsidP="000E544B">
            <w:pPr>
              <w:jc w:val="center"/>
              <w:rPr>
                <w:rFonts w:ascii="Times New Roman" w:hAnsi="Times New Roman"/>
                <w:b/>
                <w:sz w:val="20"/>
                <w:szCs w:val="20"/>
              </w:rPr>
            </w:pPr>
            <w:r w:rsidRPr="00FE6DA3">
              <w:rPr>
                <w:rFonts w:ascii="Times New Roman" w:hAnsi="Times New Roman"/>
                <w:b/>
                <w:sz w:val="20"/>
                <w:szCs w:val="20"/>
              </w:rPr>
              <w:t>414</w:t>
            </w:r>
          </w:p>
        </w:tc>
      </w:tr>
      <w:tr w:rsidR="00C64F67" w:rsidRPr="00730E06" w:rsidTr="000E544B">
        <w:trPr>
          <w:trHeight w:val="425"/>
        </w:trPr>
        <w:tc>
          <w:tcPr>
            <w:tcW w:w="3114" w:type="dxa"/>
          </w:tcPr>
          <w:p w:rsidR="00C64F67" w:rsidRPr="008A7542" w:rsidRDefault="00C64F67" w:rsidP="000E544B">
            <w:pPr>
              <w:rPr>
                <w:rFonts w:ascii="Times New Roman" w:hAnsi="Times New Roman"/>
                <w:b/>
                <w:sz w:val="20"/>
                <w:szCs w:val="20"/>
              </w:rPr>
            </w:pPr>
            <w:r w:rsidRPr="008A7542">
              <w:rPr>
                <w:rFonts w:ascii="Times New Roman" w:hAnsi="Times New Roman"/>
                <w:b/>
                <w:sz w:val="20"/>
                <w:szCs w:val="20"/>
              </w:rPr>
              <w:t>Всего за год</w:t>
            </w:r>
          </w:p>
        </w:tc>
        <w:tc>
          <w:tcPr>
            <w:tcW w:w="6540" w:type="dxa"/>
            <w:gridSpan w:val="13"/>
          </w:tcPr>
          <w:p w:rsidR="00C64F67" w:rsidRPr="00FE6DA3" w:rsidRDefault="00C64F67" w:rsidP="000E544B">
            <w:pPr>
              <w:jc w:val="center"/>
              <w:rPr>
                <w:rFonts w:ascii="Times New Roman" w:hAnsi="Times New Roman"/>
                <w:b/>
                <w:sz w:val="20"/>
                <w:szCs w:val="20"/>
              </w:rPr>
            </w:pPr>
            <w:r w:rsidRPr="00FE6DA3">
              <w:rPr>
                <w:rFonts w:ascii="Times New Roman" w:hAnsi="Times New Roman"/>
                <w:b/>
                <w:sz w:val="20"/>
                <w:szCs w:val="20"/>
              </w:rPr>
              <w:t>468 (из них 54ч УчТрЗ в ДОЛ)</w:t>
            </w:r>
          </w:p>
        </w:tc>
        <w:tc>
          <w:tcPr>
            <w:tcW w:w="689" w:type="dxa"/>
          </w:tcPr>
          <w:p w:rsidR="00C64F67" w:rsidRPr="00334575" w:rsidRDefault="00C64F67" w:rsidP="000E544B">
            <w:pPr>
              <w:jc w:val="center"/>
              <w:rPr>
                <w:rFonts w:ascii="Times New Roman" w:hAnsi="Times New Roman"/>
                <w:sz w:val="20"/>
                <w:szCs w:val="20"/>
              </w:rPr>
            </w:pPr>
          </w:p>
        </w:tc>
      </w:tr>
    </w:tbl>
    <w:p w:rsidR="00C64F67" w:rsidRDefault="00C64F67" w:rsidP="00C64F67">
      <w:pPr>
        <w:spacing w:after="0" w:line="240" w:lineRule="auto"/>
        <w:ind w:firstLine="284"/>
        <w:rPr>
          <w:rFonts w:ascii="Times New Roman" w:hAnsi="Times New Roman"/>
          <w:sz w:val="24"/>
          <w:szCs w:val="24"/>
        </w:rPr>
      </w:pPr>
    </w:p>
    <w:p w:rsidR="00C64F67" w:rsidRPr="00334575" w:rsidRDefault="00C64F67" w:rsidP="00C64F67">
      <w:pPr>
        <w:spacing w:after="0" w:line="240" w:lineRule="auto"/>
        <w:jc w:val="center"/>
        <w:rPr>
          <w:sz w:val="20"/>
          <w:szCs w:val="20"/>
        </w:rPr>
      </w:pPr>
      <w:r w:rsidRPr="00334575">
        <w:rPr>
          <w:rStyle w:val="816"/>
          <w:sz w:val="20"/>
          <w:szCs w:val="20"/>
        </w:rPr>
        <w:t>Примерный годовой план р</w:t>
      </w:r>
      <w:r w:rsidR="004C7433">
        <w:rPr>
          <w:rStyle w:val="816"/>
          <w:sz w:val="20"/>
          <w:szCs w:val="20"/>
        </w:rPr>
        <w:t xml:space="preserve">аспределения учебных часов для </w:t>
      </w:r>
      <w:r w:rsidRPr="00334575">
        <w:rPr>
          <w:rStyle w:val="816"/>
          <w:sz w:val="20"/>
          <w:szCs w:val="20"/>
        </w:rPr>
        <w:t>Т-этапа подготовки</w:t>
      </w:r>
      <w:r>
        <w:rPr>
          <w:rStyle w:val="816"/>
          <w:sz w:val="20"/>
          <w:szCs w:val="20"/>
        </w:rPr>
        <w:t xml:space="preserve"> </w:t>
      </w:r>
      <w:r w:rsidRPr="00334575">
        <w:rPr>
          <w:rStyle w:val="816"/>
          <w:sz w:val="20"/>
          <w:szCs w:val="20"/>
        </w:rPr>
        <w:t>(1-2-й год)</w:t>
      </w:r>
    </w:p>
    <w:p w:rsidR="00C64F67" w:rsidRPr="0081065B" w:rsidRDefault="00C64F67" w:rsidP="00C64F67">
      <w:pPr>
        <w:spacing w:after="0" w:line="240" w:lineRule="auto"/>
        <w:ind w:firstLine="284"/>
        <w:rPr>
          <w:rFonts w:ascii="Times New Roman" w:hAnsi="Times New Roman"/>
          <w:sz w:val="16"/>
          <w:szCs w:val="16"/>
        </w:rPr>
      </w:pPr>
    </w:p>
    <w:tbl>
      <w:tblPr>
        <w:tblStyle w:val="a5"/>
        <w:tblW w:w="10258" w:type="dxa"/>
        <w:tblLook w:val="04A0" w:firstRow="1" w:lastRow="0" w:firstColumn="1" w:lastColumn="0" w:noHBand="0" w:noVBand="1"/>
      </w:tblPr>
      <w:tblGrid>
        <w:gridCol w:w="3114"/>
        <w:gridCol w:w="533"/>
        <w:gridCol w:w="524"/>
        <w:gridCol w:w="533"/>
        <w:gridCol w:w="554"/>
        <w:gridCol w:w="522"/>
        <w:gridCol w:w="525"/>
        <w:gridCol w:w="535"/>
        <w:gridCol w:w="533"/>
        <w:gridCol w:w="524"/>
        <w:gridCol w:w="533"/>
        <w:gridCol w:w="554"/>
        <w:gridCol w:w="622"/>
        <w:gridCol w:w="652"/>
      </w:tblGrid>
      <w:tr w:rsidR="00C64F67" w:rsidRPr="00334575" w:rsidTr="000E544B">
        <w:tc>
          <w:tcPr>
            <w:tcW w:w="3114" w:type="dxa"/>
          </w:tcPr>
          <w:p w:rsidR="00C64F67" w:rsidRPr="00334575" w:rsidRDefault="00C64F67" w:rsidP="000E544B">
            <w:pPr>
              <w:jc w:val="center"/>
              <w:rPr>
                <w:rFonts w:ascii="Times New Roman" w:hAnsi="Times New Roman"/>
                <w:b/>
                <w:sz w:val="20"/>
                <w:szCs w:val="20"/>
              </w:rPr>
            </w:pPr>
            <w:r w:rsidRPr="00334575">
              <w:rPr>
                <w:rFonts w:ascii="Times New Roman" w:hAnsi="Times New Roman"/>
                <w:b/>
                <w:sz w:val="20"/>
                <w:szCs w:val="20"/>
              </w:rPr>
              <w:t>Месяцы</w:t>
            </w:r>
          </w:p>
        </w:tc>
        <w:tc>
          <w:tcPr>
            <w:tcW w:w="533" w:type="dxa"/>
          </w:tcPr>
          <w:p w:rsidR="00C64F67" w:rsidRPr="00334575" w:rsidRDefault="00C64F67" w:rsidP="000E544B">
            <w:pPr>
              <w:jc w:val="center"/>
              <w:rPr>
                <w:rFonts w:ascii="Times New Roman" w:hAnsi="Times New Roman"/>
                <w:b/>
                <w:sz w:val="20"/>
                <w:szCs w:val="20"/>
              </w:rPr>
            </w:pPr>
            <w:r w:rsidRPr="00334575">
              <w:rPr>
                <w:rStyle w:val="816"/>
                <w:sz w:val="20"/>
                <w:szCs w:val="20"/>
              </w:rPr>
              <w:t>IX</w:t>
            </w:r>
          </w:p>
        </w:tc>
        <w:tc>
          <w:tcPr>
            <w:tcW w:w="524" w:type="dxa"/>
          </w:tcPr>
          <w:p w:rsidR="00C64F67" w:rsidRPr="00334575" w:rsidRDefault="00C64F67" w:rsidP="000E544B">
            <w:pPr>
              <w:jc w:val="center"/>
              <w:rPr>
                <w:rFonts w:ascii="Times New Roman" w:hAnsi="Times New Roman"/>
                <w:b/>
                <w:sz w:val="20"/>
                <w:szCs w:val="20"/>
              </w:rPr>
            </w:pPr>
            <w:r w:rsidRPr="00334575">
              <w:rPr>
                <w:rStyle w:val="816"/>
                <w:sz w:val="20"/>
                <w:szCs w:val="20"/>
              </w:rPr>
              <w:t>X</w:t>
            </w:r>
          </w:p>
        </w:tc>
        <w:tc>
          <w:tcPr>
            <w:tcW w:w="533" w:type="dxa"/>
          </w:tcPr>
          <w:p w:rsidR="00C64F67" w:rsidRPr="00334575" w:rsidRDefault="00C64F67" w:rsidP="000E544B">
            <w:pPr>
              <w:jc w:val="center"/>
              <w:rPr>
                <w:rFonts w:ascii="Times New Roman" w:hAnsi="Times New Roman"/>
                <w:b/>
                <w:sz w:val="20"/>
                <w:szCs w:val="20"/>
              </w:rPr>
            </w:pPr>
            <w:r w:rsidRPr="00334575">
              <w:rPr>
                <w:rStyle w:val="816"/>
                <w:sz w:val="20"/>
                <w:szCs w:val="20"/>
              </w:rPr>
              <w:t>XI</w:t>
            </w:r>
          </w:p>
        </w:tc>
        <w:tc>
          <w:tcPr>
            <w:tcW w:w="554" w:type="dxa"/>
          </w:tcPr>
          <w:p w:rsidR="00C64F67" w:rsidRPr="00334575" w:rsidRDefault="00C64F67" w:rsidP="000E544B">
            <w:pPr>
              <w:jc w:val="center"/>
              <w:rPr>
                <w:rFonts w:ascii="Times New Roman" w:hAnsi="Times New Roman"/>
                <w:b/>
                <w:sz w:val="20"/>
                <w:szCs w:val="20"/>
              </w:rPr>
            </w:pPr>
            <w:r w:rsidRPr="00334575">
              <w:rPr>
                <w:rStyle w:val="816"/>
                <w:sz w:val="20"/>
                <w:szCs w:val="20"/>
              </w:rPr>
              <w:t>XII</w:t>
            </w:r>
          </w:p>
        </w:tc>
        <w:tc>
          <w:tcPr>
            <w:tcW w:w="522" w:type="dxa"/>
          </w:tcPr>
          <w:p w:rsidR="00C64F67" w:rsidRPr="00334575" w:rsidRDefault="00C64F67" w:rsidP="000E544B">
            <w:pPr>
              <w:jc w:val="center"/>
              <w:rPr>
                <w:rFonts w:ascii="Times New Roman" w:hAnsi="Times New Roman"/>
                <w:b/>
                <w:sz w:val="20"/>
                <w:szCs w:val="20"/>
              </w:rPr>
            </w:pPr>
            <w:r w:rsidRPr="00334575">
              <w:rPr>
                <w:rStyle w:val="816"/>
                <w:sz w:val="20"/>
                <w:szCs w:val="20"/>
              </w:rPr>
              <w:t>I</w:t>
            </w:r>
          </w:p>
        </w:tc>
        <w:tc>
          <w:tcPr>
            <w:tcW w:w="525" w:type="dxa"/>
          </w:tcPr>
          <w:p w:rsidR="00C64F67" w:rsidRPr="00334575" w:rsidRDefault="00C64F67" w:rsidP="000E544B">
            <w:pPr>
              <w:jc w:val="center"/>
              <w:rPr>
                <w:rFonts w:ascii="Times New Roman" w:hAnsi="Times New Roman"/>
                <w:b/>
                <w:sz w:val="20"/>
                <w:szCs w:val="20"/>
              </w:rPr>
            </w:pPr>
            <w:r w:rsidRPr="00334575">
              <w:rPr>
                <w:rStyle w:val="816"/>
                <w:sz w:val="20"/>
                <w:szCs w:val="20"/>
              </w:rPr>
              <w:t>II</w:t>
            </w:r>
          </w:p>
        </w:tc>
        <w:tc>
          <w:tcPr>
            <w:tcW w:w="535" w:type="dxa"/>
          </w:tcPr>
          <w:p w:rsidR="00C64F67" w:rsidRPr="00334575" w:rsidRDefault="00C64F67" w:rsidP="000E544B">
            <w:pPr>
              <w:jc w:val="center"/>
              <w:rPr>
                <w:rFonts w:ascii="Times New Roman" w:hAnsi="Times New Roman"/>
                <w:b/>
                <w:sz w:val="20"/>
                <w:szCs w:val="20"/>
              </w:rPr>
            </w:pPr>
            <w:r w:rsidRPr="00334575">
              <w:rPr>
                <w:rStyle w:val="816"/>
                <w:sz w:val="20"/>
                <w:szCs w:val="20"/>
              </w:rPr>
              <w:t>III</w:t>
            </w:r>
          </w:p>
        </w:tc>
        <w:tc>
          <w:tcPr>
            <w:tcW w:w="533" w:type="dxa"/>
          </w:tcPr>
          <w:p w:rsidR="00C64F67" w:rsidRPr="00334575" w:rsidRDefault="00C64F67" w:rsidP="000E544B">
            <w:pPr>
              <w:jc w:val="center"/>
              <w:rPr>
                <w:rFonts w:ascii="Times New Roman" w:hAnsi="Times New Roman"/>
                <w:b/>
                <w:sz w:val="20"/>
                <w:szCs w:val="20"/>
              </w:rPr>
            </w:pPr>
            <w:r w:rsidRPr="00334575">
              <w:rPr>
                <w:rStyle w:val="816"/>
                <w:sz w:val="20"/>
                <w:szCs w:val="20"/>
              </w:rPr>
              <w:t>IV</w:t>
            </w:r>
          </w:p>
        </w:tc>
        <w:tc>
          <w:tcPr>
            <w:tcW w:w="524" w:type="dxa"/>
          </w:tcPr>
          <w:p w:rsidR="00C64F67" w:rsidRPr="00334575" w:rsidRDefault="00C64F67" w:rsidP="000E544B">
            <w:pPr>
              <w:jc w:val="center"/>
              <w:rPr>
                <w:rFonts w:ascii="Times New Roman" w:hAnsi="Times New Roman"/>
                <w:b/>
                <w:sz w:val="20"/>
                <w:szCs w:val="20"/>
              </w:rPr>
            </w:pPr>
            <w:r w:rsidRPr="00334575">
              <w:rPr>
                <w:rStyle w:val="816"/>
                <w:sz w:val="20"/>
                <w:szCs w:val="20"/>
              </w:rPr>
              <w:t>V</w:t>
            </w:r>
          </w:p>
        </w:tc>
        <w:tc>
          <w:tcPr>
            <w:tcW w:w="533" w:type="dxa"/>
          </w:tcPr>
          <w:p w:rsidR="00C64F67" w:rsidRPr="00334575" w:rsidRDefault="00C64F67" w:rsidP="000E544B">
            <w:pPr>
              <w:jc w:val="center"/>
              <w:rPr>
                <w:rFonts w:ascii="Times New Roman" w:hAnsi="Times New Roman"/>
                <w:b/>
                <w:sz w:val="20"/>
                <w:szCs w:val="20"/>
              </w:rPr>
            </w:pPr>
            <w:r w:rsidRPr="00334575">
              <w:rPr>
                <w:rStyle w:val="816"/>
                <w:sz w:val="20"/>
                <w:szCs w:val="20"/>
              </w:rPr>
              <w:t>VI</w:t>
            </w:r>
          </w:p>
        </w:tc>
        <w:tc>
          <w:tcPr>
            <w:tcW w:w="554" w:type="dxa"/>
          </w:tcPr>
          <w:p w:rsidR="00C64F67" w:rsidRPr="00334575" w:rsidRDefault="00C64F67" w:rsidP="000E544B">
            <w:pPr>
              <w:jc w:val="center"/>
              <w:rPr>
                <w:rFonts w:ascii="Times New Roman" w:hAnsi="Times New Roman"/>
                <w:b/>
                <w:sz w:val="20"/>
                <w:szCs w:val="20"/>
              </w:rPr>
            </w:pPr>
            <w:r w:rsidRPr="00334575">
              <w:rPr>
                <w:rStyle w:val="816"/>
                <w:sz w:val="20"/>
                <w:szCs w:val="20"/>
              </w:rPr>
              <w:t>VII</w:t>
            </w:r>
          </w:p>
        </w:tc>
        <w:tc>
          <w:tcPr>
            <w:tcW w:w="622" w:type="dxa"/>
          </w:tcPr>
          <w:p w:rsidR="00C64F67" w:rsidRPr="00334575" w:rsidRDefault="00C64F67" w:rsidP="000E544B">
            <w:pPr>
              <w:jc w:val="center"/>
              <w:rPr>
                <w:rFonts w:ascii="Times New Roman" w:hAnsi="Times New Roman"/>
                <w:b/>
                <w:sz w:val="20"/>
                <w:szCs w:val="20"/>
              </w:rPr>
            </w:pPr>
            <w:r w:rsidRPr="00334575">
              <w:rPr>
                <w:rStyle w:val="816"/>
                <w:sz w:val="20"/>
                <w:szCs w:val="20"/>
              </w:rPr>
              <w:t>VIII</w:t>
            </w:r>
          </w:p>
        </w:tc>
        <w:tc>
          <w:tcPr>
            <w:tcW w:w="652" w:type="dxa"/>
          </w:tcPr>
          <w:p w:rsidR="00C64F67" w:rsidRPr="00FE6DA3" w:rsidRDefault="00C64F67" w:rsidP="000E544B">
            <w:pPr>
              <w:jc w:val="center"/>
              <w:rPr>
                <w:rStyle w:val="816"/>
                <w:sz w:val="16"/>
                <w:szCs w:val="16"/>
              </w:rPr>
            </w:pPr>
            <w:r>
              <w:rPr>
                <w:rStyle w:val="816"/>
                <w:sz w:val="16"/>
                <w:szCs w:val="16"/>
              </w:rPr>
              <w:t>Итого</w:t>
            </w:r>
          </w:p>
        </w:tc>
      </w:tr>
      <w:tr w:rsidR="00C64F67" w:rsidRPr="00334575" w:rsidTr="000E544B">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Теоретическая подготовка</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2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5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2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2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5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62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r>
      <w:tr w:rsidR="00C64F67" w:rsidRPr="00334575"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Общая физическая подготовка</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18</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18</w:t>
            </w:r>
          </w:p>
        </w:tc>
        <w:tc>
          <w:tcPr>
            <w:tcW w:w="5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16</w:t>
            </w:r>
          </w:p>
        </w:tc>
        <w:tc>
          <w:tcPr>
            <w:tcW w:w="5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3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18</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16</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18</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6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214</w:t>
            </w:r>
          </w:p>
        </w:tc>
      </w:tr>
      <w:tr w:rsidR="00C64F67" w:rsidRPr="00334575" w:rsidTr="000E544B">
        <w:trPr>
          <w:trHeight w:val="529"/>
        </w:trPr>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Специальная физическая подготовка</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10</w:t>
            </w:r>
          </w:p>
        </w:tc>
        <w:tc>
          <w:tcPr>
            <w:tcW w:w="52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12</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13</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13</w:t>
            </w:r>
          </w:p>
        </w:tc>
        <w:tc>
          <w:tcPr>
            <w:tcW w:w="5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13</w:t>
            </w:r>
          </w:p>
        </w:tc>
        <w:tc>
          <w:tcPr>
            <w:tcW w:w="5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9</w:t>
            </w:r>
          </w:p>
        </w:tc>
        <w:tc>
          <w:tcPr>
            <w:tcW w:w="53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11</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11</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11</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11</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9</w:t>
            </w:r>
          </w:p>
        </w:tc>
        <w:tc>
          <w:tcPr>
            <w:tcW w:w="6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9</w:t>
            </w: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132</w:t>
            </w:r>
          </w:p>
        </w:tc>
      </w:tr>
      <w:tr w:rsidR="00C64F67" w:rsidRPr="00334575"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Технико-тактическая подготовка</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12</w:t>
            </w:r>
          </w:p>
        </w:tc>
        <w:tc>
          <w:tcPr>
            <w:tcW w:w="53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10</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10</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10</w:t>
            </w:r>
          </w:p>
        </w:tc>
        <w:tc>
          <w:tcPr>
            <w:tcW w:w="6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10</w:t>
            </w: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150</w:t>
            </w:r>
          </w:p>
        </w:tc>
      </w:tr>
      <w:tr w:rsidR="00C64F67" w:rsidRPr="00334575"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Восстановительные мероприятия</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5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62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8</w:t>
            </w:r>
          </w:p>
        </w:tc>
      </w:tr>
      <w:tr w:rsidR="00C64F67" w:rsidRPr="00334575" w:rsidTr="000E544B">
        <w:trPr>
          <w:trHeight w:val="269"/>
        </w:trPr>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Соревновательная деятельность</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33" w:type="dxa"/>
          </w:tcPr>
          <w:p w:rsidR="00C64F67" w:rsidRPr="00334575" w:rsidRDefault="00C64F67" w:rsidP="000E544B">
            <w:pPr>
              <w:jc w:val="center"/>
              <w:rPr>
                <w:rFonts w:ascii="Times New Roman" w:hAnsi="Times New Roman"/>
                <w:sz w:val="20"/>
                <w:szCs w:val="20"/>
              </w:rPr>
            </w:pP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w:t>
            </w:r>
          </w:p>
        </w:tc>
        <w:tc>
          <w:tcPr>
            <w:tcW w:w="522" w:type="dxa"/>
          </w:tcPr>
          <w:p w:rsidR="00C64F67" w:rsidRPr="00334575" w:rsidRDefault="00C64F67" w:rsidP="000E544B">
            <w:pPr>
              <w:jc w:val="center"/>
              <w:rPr>
                <w:rFonts w:ascii="Times New Roman" w:hAnsi="Times New Roman"/>
                <w:sz w:val="20"/>
                <w:szCs w:val="20"/>
              </w:rPr>
            </w:pPr>
          </w:p>
        </w:tc>
        <w:tc>
          <w:tcPr>
            <w:tcW w:w="525" w:type="dxa"/>
          </w:tcPr>
          <w:p w:rsidR="00C64F67" w:rsidRPr="00334575" w:rsidRDefault="00C64F67" w:rsidP="000E544B">
            <w:pPr>
              <w:jc w:val="center"/>
              <w:rPr>
                <w:rFonts w:ascii="Times New Roman" w:hAnsi="Times New Roman"/>
                <w:sz w:val="20"/>
                <w:szCs w:val="20"/>
              </w:rPr>
            </w:pPr>
          </w:p>
        </w:tc>
        <w:tc>
          <w:tcPr>
            <w:tcW w:w="535" w:type="dxa"/>
          </w:tcPr>
          <w:p w:rsidR="00C64F67" w:rsidRPr="00334575" w:rsidRDefault="00C64F67" w:rsidP="000E544B">
            <w:pPr>
              <w:jc w:val="center"/>
              <w:rPr>
                <w:rFonts w:ascii="Times New Roman" w:hAnsi="Times New Roman"/>
                <w:sz w:val="20"/>
                <w:szCs w:val="20"/>
              </w:rPr>
            </w:pPr>
          </w:p>
        </w:tc>
        <w:tc>
          <w:tcPr>
            <w:tcW w:w="533" w:type="dxa"/>
          </w:tcPr>
          <w:p w:rsidR="00C64F67" w:rsidRPr="00334575" w:rsidRDefault="00C64F67" w:rsidP="000E544B">
            <w:pPr>
              <w:jc w:val="center"/>
              <w:rPr>
                <w:rFonts w:ascii="Times New Roman" w:hAnsi="Times New Roman"/>
                <w:sz w:val="20"/>
                <w:szCs w:val="20"/>
              </w:rPr>
            </w:pP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33" w:type="dxa"/>
          </w:tcPr>
          <w:p w:rsidR="00C64F67" w:rsidRPr="00334575" w:rsidRDefault="00C64F67" w:rsidP="000E544B">
            <w:pPr>
              <w:jc w:val="center"/>
              <w:rPr>
                <w:rFonts w:ascii="Times New Roman" w:hAnsi="Times New Roman"/>
                <w:sz w:val="20"/>
                <w:szCs w:val="20"/>
              </w:rPr>
            </w:pPr>
          </w:p>
        </w:tc>
        <w:tc>
          <w:tcPr>
            <w:tcW w:w="554" w:type="dxa"/>
          </w:tcPr>
          <w:p w:rsidR="00C64F67" w:rsidRPr="00334575" w:rsidRDefault="00C64F67" w:rsidP="000E544B">
            <w:pPr>
              <w:jc w:val="center"/>
              <w:rPr>
                <w:rFonts w:ascii="Times New Roman" w:hAnsi="Times New Roman"/>
                <w:sz w:val="20"/>
                <w:szCs w:val="20"/>
              </w:rPr>
            </w:pPr>
          </w:p>
        </w:tc>
        <w:tc>
          <w:tcPr>
            <w:tcW w:w="622" w:type="dxa"/>
          </w:tcPr>
          <w:p w:rsidR="00C64F67" w:rsidRPr="00334575" w:rsidRDefault="00C64F67" w:rsidP="000E544B">
            <w:pPr>
              <w:jc w:val="center"/>
              <w:rPr>
                <w:rFonts w:ascii="Times New Roman" w:hAnsi="Times New Roman"/>
                <w:sz w:val="20"/>
                <w:szCs w:val="20"/>
              </w:rPr>
            </w:pP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w:t>
            </w:r>
          </w:p>
        </w:tc>
      </w:tr>
      <w:tr w:rsidR="00C64F67" w:rsidRPr="00334575"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Инструкторская и судейская практика</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4"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2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24" w:type="dxa"/>
          </w:tcPr>
          <w:p w:rsidR="00C64F67" w:rsidRPr="00334575" w:rsidRDefault="00C64F67" w:rsidP="000E544B">
            <w:pPr>
              <w:jc w:val="center"/>
              <w:rPr>
                <w:rFonts w:ascii="Times New Roman" w:hAnsi="Times New Roman"/>
                <w:sz w:val="20"/>
                <w:szCs w:val="20"/>
              </w:rPr>
            </w:pPr>
          </w:p>
        </w:tc>
        <w:tc>
          <w:tcPr>
            <w:tcW w:w="533" w:type="dxa"/>
          </w:tcPr>
          <w:p w:rsidR="00C64F67" w:rsidRPr="00334575" w:rsidRDefault="00C64F67" w:rsidP="000E544B">
            <w:pPr>
              <w:jc w:val="center"/>
              <w:rPr>
                <w:rFonts w:ascii="Times New Roman" w:hAnsi="Times New Roman"/>
                <w:sz w:val="20"/>
                <w:szCs w:val="20"/>
              </w:rPr>
            </w:pPr>
          </w:p>
        </w:tc>
        <w:tc>
          <w:tcPr>
            <w:tcW w:w="554" w:type="dxa"/>
          </w:tcPr>
          <w:p w:rsidR="00C64F67" w:rsidRPr="00334575" w:rsidRDefault="00C64F67" w:rsidP="000E544B">
            <w:pPr>
              <w:jc w:val="center"/>
              <w:rPr>
                <w:rFonts w:ascii="Times New Roman" w:hAnsi="Times New Roman"/>
                <w:sz w:val="20"/>
                <w:szCs w:val="20"/>
              </w:rPr>
            </w:pPr>
          </w:p>
        </w:tc>
        <w:tc>
          <w:tcPr>
            <w:tcW w:w="622" w:type="dxa"/>
          </w:tcPr>
          <w:p w:rsidR="00C64F67" w:rsidRPr="00334575" w:rsidRDefault="00C64F67" w:rsidP="000E544B">
            <w:pPr>
              <w:jc w:val="center"/>
              <w:rPr>
                <w:rFonts w:ascii="Times New Roman" w:hAnsi="Times New Roman"/>
                <w:sz w:val="20"/>
                <w:szCs w:val="20"/>
              </w:rPr>
            </w:pP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w:t>
            </w:r>
          </w:p>
        </w:tc>
      </w:tr>
      <w:tr w:rsidR="00C64F67" w:rsidRPr="00334575" w:rsidTr="000E544B">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 xml:space="preserve">Медицинское обследование </w:t>
            </w: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24" w:type="dxa"/>
          </w:tcPr>
          <w:p w:rsidR="00C64F67" w:rsidRPr="00334575" w:rsidRDefault="00C64F67" w:rsidP="000E544B">
            <w:pPr>
              <w:jc w:val="center"/>
              <w:rPr>
                <w:rFonts w:ascii="Times New Roman" w:hAnsi="Times New Roman"/>
                <w:sz w:val="20"/>
                <w:szCs w:val="20"/>
              </w:rPr>
            </w:pPr>
          </w:p>
        </w:tc>
        <w:tc>
          <w:tcPr>
            <w:tcW w:w="533" w:type="dxa"/>
          </w:tcPr>
          <w:p w:rsidR="00C64F67" w:rsidRPr="00334575" w:rsidRDefault="00C64F67" w:rsidP="000E544B">
            <w:pPr>
              <w:jc w:val="center"/>
              <w:rPr>
                <w:rFonts w:ascii="Times New Roman" w:hAnsi="Times New Roman"/>
                <w:sz w:val="20"/>
                <w:szCs w:val="20"/>
              </w:rPr>
            </w:pPr>
          </w:p>
        </w:tc>
        <w:tc>
          <w:tcPr>
            <w:tcW w:w="554" w:type="dxa"/>
          </w:tcPr>
          <w:p w:rsidR="00C64F67" w:rsidRPr="00334575" w:rsidRDefault="00C64F67" w:rsidP="000E544B">
            <w:pPr>
              <w:jc w:val="center"/>
              <w:rPr>
                <w:rFonts w:ascii="Times New Roman" w:hAnsi="Times New Roman"/>
                <w:sz w:val="20"/>
                <w:szCs w:val="20"/>
              </w:rPr>
            </w:pPr>
          </w:p>
        </w:tc>
        <w:tc>
          <w:tcPr>
            <w:tcW w:w="522" w:type="dxa"/>
          </w:tcPr>
          <w:p w:rsidR="00C64F67" w:rsidRPr="00334575" w:rsidRDefault="00C64F67" w:rsidP="000E544B">
            <w:pPr>
              <w:jc w:val="center"/>
              <w:rPr>
                <w:rFonts w:ascii="Times New Roman" w:hAnsi="Times New Roman"/>
                <w:sz w:val="20"/>
                <w:szCs w:val="20"/>
              </w:rPr>
            </w:pPr>
          </w:p>
        </w:tc>
        <w:tc>
          <w:tcPr>
            <w:tcW w:w="525" w:type="dxa"/>
          </w:tcPr>
          <w:p w:rsidR="00C64F67" w:rsidRPr="00334575" w:rsidRDefault="00C64F67" w:rsidP="000E544B">
            <w:pPr>
              <w:jc w:val="center"/>
              <w:rPr>
                <w:rFonts w:ascii="Times New Roman" w:hAnsi="Times New Roman"/>
                <w:sz w:val="20"/>
                <w:szCs w:val="20"/>
              </w:rPr>
            </w:pPr>
          </w:p>
        </w:tc>
        <w:tc>
          <w:tcPr>
            <w:tcW w:w="535" w:type="dxa"/>
          </w:tcPr>
          <w:p w:rsidR="00C64F67" w:rsidRPr="00334575" w:rsidRDefault="00C64F67" w:rsidP="000E544B">
            <w:pPr>
              <w:jc w:val="center"/>
              <w:rPr>
                <w:rFonts w:ascii="Times New Roman" w:hAnsi="Times New Roman"/>
                <w:sz w:val="20"/>
                <w:szCs w:val="20"/>
              </w:rPr>
            </w:pPr>
          </w:p>
        </w:tc>
        <w:tc>
          <w:tcPr>
            <w:tcW w:w="533" w:type="dxa"/>
          </w:tcPr>
          <w:p w:rsidR="00C64F67" w:rsidRPr="00334575" w:rsidRDefault="00C64F67" w:rsidP="000E544B">
            <w:pPr>
              <w:jc w:val="center"/>
              <w:rPr>
                <w:rFonts w:ascii="Times New Roman" w:hAnsi="Times New Roman"/>
                <w:sz w:val="20"/>
                <w:szCs w:val="20"/>
              </w:rPr>
            </w:pPr>
          </w:p>
        </w:tc>
        <w:tc>
          <w:tcPr>
            <w:tcW w:w="524" w:type="dxa"/>
          </w:tcPr>
          <w:p w:rsidR="00C64F67" w:rsidRPr="00334575" w:rsidRDefault="00C64F67" w:rsidP="000E544B">
            <w:pPr>
              <w:jc w:val="center"/>
              <w:rPr>
                <w:rFonts w:ascii="Times New Roman" w:hAnsi="Times New Roman"/>
                <w:sz w:val="20"/>
                <w:szCs w:val="20"/>
              </w:rPr>
            </w:pPr>
          </w:p>
        </w:tc>
        <w:tc>
          <w:tcPr>
            <w:tcW w:w="533"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54" w:type="dxa"/>
          </w:tcPr>
          <w:p w:rsidR="00C64F67" w:rsidRPr="00334575" w:rsidRDefault="00C64F67" w:rsidP="000E544B">
            <w:pPr>
              <w:jc w:val="center"/>
              <w:rPr>
                <w:rFonts w:ascii="Times New Roman" w:hAnsi="Times New Roman"/>
                <w:sz w:val="20"/>
                <w:szCs w:val="20"/>
              </w:rPr>
            </w:pPr>
          </w:p>
        </w:tc>
        <w:tc>
          <w:tcPr>
            <w:tcW w:w="622" w:type="dxa"/>
          </w:tcPr>
          <w:p w:rsidR="00C64F67" w:rsidRPr="00334575" w:rsidRDefault="00C64F67" w:rsidP="000E544B">
            <w:pPr>
              <w:jc w:val="center"/>
              <w:rPr>
                <w:rFonts w:ascii="Times New Roman" w:hAnsi="Times New Roman"/>
                <w:sz w:val="20"/>
                <w:szCs w:val="20"/>
              </w:rPr>
            </w:pP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w:t>
            </w:r>
          </w:p>
        </w:tc>
      </w:tr>
      <w:tr w:rsidR="00C64F67" w:rsidRPr="00334575" w:rsidTr="000E544B">
        <w:trPr>
          <w:trHeight w:val="421"/>
        </w:trPr>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Контрольно-переводные испытания</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3</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w:t>
            </w:r>
          </w:p>
        </w:tc>
        <w:tc>
          <w:tcPr>
            <w:tcW w:w="533" w:type="dxa"/>
          </w:tcPr>
          <w:p w:rsidR="00C64F67" w:rsidRPr="00334575" w:rsidRDefault="00C64F67" w:rsidP="000E544B">
            <w:pPr>
              <w:jc w:val="center"/>
              <w:rPr>
                <w:rFonts w:ascii="Times New Roman" w:hAnsi="Times New Roman"/>
                <w:sz w:val="20"/>
                <w:szCs w:val="20"/>
              </w:rPr>
            </w:pP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3</w:t>
            </w:r>
          </w:p>
        </w:tc>
        <w:tc>
          <w:tcPr>
            <w:tcW w:w="522" w:type="dxa"/>
          </w:tcPr>
          <w:p w:rsidR="00C64F67" w:rsidRPr="00334575" w:rsidRDefault="00C64F67" w:rsidP="000E544B">
            <w:pPr>
              <w:jc w:val="center"/>
              <w:rPr>
                <w:rFonts w:ascii="Times New Roman" w:hAnsi="Times New Roman"/>
                <w:sz w:val="20"/>
                <w:szCs w:val="20"/>
              </w:rPr>
            </w:pPr>
          </w:p>
        </w:tc>
        <w:tc>
          <w:tcPr>
            <w:tcW w:w="525" w:type="dxa"/>
          </w:tcPr>
          <w:p w:rsidR="00C64F67" w:rsidRPr="00334575" w:rsidRDefault="00C64F67" w:rsidP="000E544B">
            <w:pPr>
              <w:jc w:val="center"/>
              <w:rPr>
                <w:rFonts w:ascii="Times New Roman" w:hAnsi="Times New Roman"/>
                <w:sz w:val="20"/>
                <w:szCs w:val="20"/>
              </w:rPr>
            </w:pPr>
          </w:p>
        </w:tc>
        <w:tc>
          <w:tcPr>
            <w:tcW w:w="535" w:type="dxa"/>
          </w:tcPr>
          <w:p w:rsidR="00C64F67" w:rsidRPr="00334575" w:rsidRDefault="00C64F67" w:rsidP="000E544B">
            <w:pPr>
              <w:jc w:val="center"/>
              <w:rPr>
                <w:rFonts w:ascii="Times New Roman" w:hAnsi="Times New Roman"/>
                <w:sz w:val="20"/>
                <w:szCs w:val="20"/>
              </w:rPr>
            </w:pPr>
          </w:p>
        </w:tc>
        <w:tc>
          <w:tcPr>
            <w:tcW w:w="533" w:type="dxa"/>
          </w:tcPr>
          <w:p w:rsidR="00C64F67" w:rsidRPr="00334575" w:rsidRDefault="00C64F67" w:rsidP="000E544B">
            <w:pPr>
              <w:jc w:val="center"/>
              <w:rPr>
                <w:rFonts w:ascii="Times New Roman" w:hAnsi="Times New Roman"/>
                <w:sz w:val="20"/>
                <w:szCs w:val="20"/>
              </w:rPr>
            </w:pP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w:t>
            </w:r>
          </w:p>
        </w:tc>
        <w:tc>
          <w:tcPr>
            <w:tcW w:w="533" w:type="dxa"/>
          </w:tcPr>
          <w:p w:rsidR="00C64F67" w:rsidRPr="00334575" w:rsidRDefault="00C64F67" w:rsidP="000E544B">
            <w:pPr>
              <w:jc w:val="center"/>
              <w:rPr>
                <w:rFonts w:ascii="Times New Roman" w:hAnsi="Times New Roman"/>
                <w:sz w:val="20"/>
                <w:szCs w:val="20"/>
              </w:rPr>
            </w:pPr>
          </w:p>
        </w:tc>
        <w:tc>
          <w:tcPr>
            <w:tcW w:w="554" w:type="dxa"/>
          </w:tcPr>
          <w:p w:rsidR="00C64F67" w:rsidRPr="00334575" w:rsidRDefault="00C64F67" w:rsidP="000E544B">
            <w:pPr>
              <w:jc w:val="center"/>
              <w:rPr>
                <w:rFonts w:ascii="Times New Roman" w:hAnsi="Times New Roman"/>
                <w:sz w:val="20"/>
                <w:szCs w:val="20"/>
              </w:rPr>
            </w:pPr>
          </w:p>
        </w:tc>
        <w:tc>
          <w:tcPr>
            <w:tcW w:w="622" w:type="dxa"/>
          </w:tcPr>
          <w:p w:rsidR="00C64F67" w:rsidRPr="00334575" w:rsidRDefault="00C64F67" w:rsidP="000E544B">
            <w:pPr>
              <w:jc w:val="center"/>
              <w:rPr>
                <w:rFonts w:ascii="Times New Roman" w:hAnsi="Times New Roman"/>
                <w:sz w:val="20"/>
                <w:szCs w:val="20"/>
              </w:rPr>
            </w:pPr>
          </w:p>
        </w:tc>
        <w:tc>
          <w:tcPr>
            <w:tcW w:w="6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12</w:t>
            </w:r>
          </w:p>
        </w:tc>
      </w:tr>
      <w:tr w:rsidR="00C64F67" w:rsidRPr="00334575"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Всего за месяц</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55</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51</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47</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51</w:t>
            </w:r>
          </w:p>
        </w:tc>
        <w:tc>
          <w:tcPr>
            <w:tcW w:w="5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47</w:t>
            </w:r>
          </w:p>
        </w:tc>
        <w:tc>
          <w:tcPr>
            <w:tcW w:w="5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38</w:t>
            </w:r>
          </w:p>
        </w:tc>
        <w:tc>
          <w:tcPr>
            <w:tcW w:w="53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43</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47</w:t>
            </w:r>
          </w:p>
        </w:tc>
        <w:tc>
          <w:tcPr>
            <w:tcW w:w="52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45</w:t>
            </w:r>
          </w:p>
        </w:tc>
        <w:tc>
          <w:tcPr>
            <w:tcW w:w="533"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44</w:t>
            </w:r>
          </w:p>
        </w:tc>
        <w:tc>
          <w:tcPr>
            <w:tcW w:w="554"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42</w:t>
            </w:r>
          </w:p>
        </w:tc>
        <w:tc>
          <w:tcPr>
            <w:tcW w:w="62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42</w:t>
            </w:r>
          </w:p>
        </w:tc>
        <w:tc>
          <w:tcPr>
            <w:tcW w:w="652" w:type="dxa"/>
          </w:tcPr>
          <w:p w:rsidR="00C64F67" w:rsidRPr="008A7542" w:rsidRDefault="00C64F67" w:rsidP="000E544B">
            <w:pPr>
              <w:jc w:val="center"/>
              <w:rPr>
                <w:rFonts w:ascii="Times New Roman" w:hAnsi="Times New Roman"/>
                <w:b/>
                <w:sz w:val="20"/>
                <w:szCs w:val="20"/>
              </w:rPr>
            </w:pPr>
            <w:r>
              <w:rPr>
                <w:rFonts w:ascii="Times New Roman" w:hAnsi="Times New Roman"/>
                <w:b/>
                <w:sz w:val="20"/>
                <w:szCs w:val="20"/>
              </w:rPr>
              <w:t>552</w:t>
            </w:r>
          </w:p>
        </w:tc>
      </w:tr>
      <w:tr w:rsidR="00C64F67" w:rsidRPr="00334575" w:rsidTr="000E544B">
        <w:trPr>
          <w:trHeight w:val="70"/>
        </w:trPr>
        <w:tc>
          <w:tcPr>
            <w:tcW w:w="3114" w:type="dxa"/>
          </w:tcPr>
          <w:p w:rsidR="00C64F67" w:rsidRPr="008A7542" w:rsidRDefault="00C64F67" w:rsidP="000E544B">
            <w:pPr>
              <w:rPr>
                <w:rFonts w:ascii="Times New Roman" w:hAnsi="Times New Roman"/>
                <w:b/>
                <w:sz w:val="20"/>
                <w:szCs w:val="20"/>
              </w:rPr>
            </w:pPr>
            <w:r w:rsidRPr="008A7542">
              <w:rPr>
                <w:rFonts w:ascii="Times New Roman" w:hAnsi="Times New Roman"/>
                <w:b/>
                <w:sz w:val="20"/>
                <w:szCs w:val="20"/>
              </w:rPr>
              <w:t>Всего за год</w:t>
            </w:r>
          </w:p>
        </w:tc>
        <w:tc>
          <w:tcPr>
            <w:tcW w:w="6492" w:type="dxa"/>
            <w:gridSpan w:val="12"/>
          </w:tcPr>
          <w:p w:rsidR="00C64F67" w:rsidRPr="008A7542" w:rsidRDefault="00C64F67" w:rsidP="000E544B">
            <w:pPr>
              <w:jc w:val="center"/>
              <w:rPr>
                <w:rFonts w:ascii="Times New Roman" w:hAnsi="Times New Roman"/>
                <w:b/>
                <w:sz w:val="20"/>
                <w:szCs w:val="20"/>
              </w:rPr>
            </w:pPr>
            <w:r w:rsidRPr="008A7542">
              <w:rPr>
                <w:rFonts w:ascii="Times New Roman" w:hAnsi="Times New Roman"/>
                <w:b/>
                <w:sz w:val="20"/>
                <w:szCs w:val="20"/>
              </w:rPr>
              <w:t>624 (из них 72 УчТрЗ в ДОЛ)</w:t>
            </w:r>
          </w:p>
        </w:tc>
        <w:tc>
          <w:tcPr>
            <w:tcW w:w="652" w:type="dxa"/>
          </w:tcPr>
          <w:p w:rsidR="00C64F67" w:rsidRPr="00334575" w:rsidRDefault="00C64F67" w:rsidP="000E544B">
            <w:pPr>
              <w:jc w:val="center"/>
              <w:rPr>
                <w:rFonts w:ascii="Times New Roman" w:hAnsi="Times New Roman"/>
                <w:sz w:val="20"/>
                <w:szCs w:val="20"/>
              </w:rPr>
            </w:pPr>
          </w:p>
        </w:tc>
      </w:tr>
    </w:tbl>
    <w:p w:rsidR="00C64F67" w:rsidRPr="00334575" w:rsidRDefault="00C64F67" w:rsidP="00C64F67">
      <w:pPr>
        <w:spacing w:after="0" w:line="240" w:lineRule="auto"/>
        <w:ind w:firstLine="284"/>
        <w:rPr>
          <w:rFonts w:ascii="Times New Roman" w:hAnsi="Times New Roman"/>
          <w:sz w:val="20"/>
          <w:szCs w:val="20"/>
        </w:rPr>
      </w:pPr>
    </w:p>
    <w:p w:rsidR="00496861" w:rsidRDefault="00496861" w:rsidP="00C64F67">
      <w:pPr>
        <w:spacing w:after="0" w:line="240" w:lineRule="auto"/>
        <w:jc w:val="center"/>
        <w:rPr>
          <w:rStyle w:val="816"/>
          <w:sz w:val="20"/>
          <w:szCs w:val="20"/>
        </w:rPr>
      </w:pPr>
    </w:p>
    <w:p w:rsidR="00496861" w:rsidRDefault="00496861" w:rsidP="00C64F67">
      <w:pPr>
        <w:spacing w:after="0" w:line="240" w:lineRule="auto"/>
        <w:jc w:val="center"/>
        <w:rPr>
          <w:rStyle w:val="816"/>
          <w:sz w:val="20"/>
          <w:szCs w:val="20"/>
        </w:rPr>
      </w:pPr>
    </w:p>
    <w:p w:rsidR="00C64F67" w:rsidRPr="00496861" w:rsidRDefault="00C64F67" w:rsidP="00C64F67">
      <w:pPr>
        <w:spacing w:after="0" w:line="240" w:lineRule="auto"/>
        <w:jc w:val="center"/>
        <w:rPr>
          <w:sz w:val="24"/>
          <w:szCs w:val="24"/>
        </w:rPr>
      </w:pPr>
      <w:r w:rsidRPr="00496861">
        <w:rPr>
          <w:rStyle w:val="816"/>
          <w:sz w:val="24"/>
          <w:szCs w:val="24"/>
        </w:rPr>
        <w:lastRenderedPageBreak/>
        <w:t>Примерный годовой план распределения учебных часов для Т-этапа подготовки (3-</w:t>
      </w:r>
      <w:r w:rsidR="004C7433" w:rsidRPr="00496861">
        <w:rPr>
          <w:rStyle w:val="816"/>
          <w:sz w:val="24"/>
          <w:szCs w:val="24"/>
        </w:rPr>
        <w:t>5</w:t>
      </w:r>
      <w:r w:rsidRPr="00496861">
        <w:rPr>
          <w:rStyle w:val="816"/>
          <w:sz w:val="24"/>
          <w:szCs w:val="24"/>
        </w:rPr>
        <w:t>год)</w:t>
      </w:r>
    </w:p>
    <w:p w:rsidR="00C64F67" w:rsidRPr="0081065B" w:rsidRDefault="00C64F67" w:rsidP="00C64F67">
      <w:pPr>
        <w:spacing w:after="0" w:line="240" w:lineRule="auto"/>
        <w:ind w:firstLine="284"/>
        <w:rPr>
          <w:rFonts w:ascii="Times New Roman" w:hAnsi="Times New Roman"/>
          <w:sz w:val="16"/>
          <w:szCs w:val="16"/>
        </w:rPr>
      </w:pPr>
    </w:p>
    <w:tbl>
      <w:tblPr>
        <w:tblStyle w:val="a5"/>
        <w:tblW w:w="10201" w:type="dxa"/>
        <w:tblLayout w:type="fixed"/>
        <w:tblLook w:val="04A0" w:firstRow="1" w:lastRow="0" w:firstColumn="1" w:lastColumn="0" w:noHBand="0" w:noVBand="1"/>
      </w:tblPr>
      <w:tblGrid>
        <w:gridCol w:w="3114"/>
        <w:gridCol w:w="561"/>
        <w:gridCol w:w="431"/>
        <w:gridCol w:w="562"/>
        <w:gridCol w:w="587"/>
        <w:gridCol w:w="425"/>
        <w:gridCol w:w="552"/>
        <w:gridCol w:w="562"/>
        <w:gridCol w:w="450"/>
        <w:gridCol w:w="558"/>
        <w:gridCol w:w="562"/>
        <w:gridCol w:w="569"/>
        <w:gridCol w:w="567"/>
        <w:gridCol w:w="701"/>
      </w:tblGrid>
      <w:tr w:rsidR="00C64F67" w:rsidRPr="00730E06" w:rsidTr="000E544B">
        <w:tc>
          <w:tcPr>
            <w:tcW w:w="3114" w:type="dxa"/>
          </w:tcPr>
          <w:p w:rsidR="00C64F67" w:rsidRPr="00FE6DA3" w:rsidRDefault="00C64F67" w:rsidP="000E544B">
            <w:pPr>
              <w:jc w:val="center"/>
              <w:rPr>
                <w:rFonts w:ascii="Times New Roman" w:hAnsi="Times New Roman"/>
                <w:b/>
                <w:sz w:val="16"/>
                <w:szCs w:val="16"/>
              </w:rPr>
            </w:pPr>
            <w:r w:rsidRPr="00FE6DA3">
              <w:rPr>
                <w:rFonts w:ascii="Times New Roman" w:hAnsi="Times New Roman"/>
                <w:b/>
                <w:sz w:val="16"/>
                <w:szCs w:val="16"/>
              </w:rPr>
              <w:t>Месяцы</w:t>
            </w:r>
          </w:p>
        </w:tc>
        <w:tc>
          <w:tcPr>
            <w:tcW w:w="561" w:type="dxa"/>
          </w:tcPr>
          <w:p w:rsidR="00C64F67" w:rsidRPr="00FE6DA3" w:rsidRDefault="00C64F67" w:rsidP="000E544B">
            <w:pPr>
              <w:jc w:val="center"/>
              <w:rPr>
                <w:rFonts w:ascii="Times New Roman" w:hAnsi="Times New Roman"/>
                <w:b/>
                <w:sz w:val="16"/>
                <w:szCs w:val="16"/>
              </w:rPr>
            </w:pPr>
            <w:r w:rsidRPr="00FE6DA3">
              <w:rPr>
                <w:rStyle w:val="816"/>
                <w:sz w:val="16"/>
                <w:szCs w:val="16"/>
              </w:rPr>
              <w:t>IX</w:t>
            </w:r>
          </w:p>
        </w:tc>
        <w:tc>
          <w:tcPr>
            <w:tcW w:w="431" w:type="dxa"/>
          </w:tcPr>
          <w:p w:rsidR="00C64F67" w:rsidRPr="00FE6DA3" w:rsidRDefault="00C64F67" w:rsidP="000E544B">
            <w:pPr>
              <w:jc w:val="center"/>
              <w:rPr>
                <w:rFonts w:ascii="Times New Roman" w:hAnsi="Times New Roman"/>
                <w:b/>
                <w:sz w:val="16"/>
                <w:szCs w:val="16"/>
              </w:rPr>
            </w:pPr>
            <w:r w:rsidRPr="00FE6DA3">
              <w:rPr>
                <w:rStyle w:val="816"/>
                <w:sz w:val="16"/>
                <w:szCs w:val="16"/>
              </w:rPr>
              <w:t>X</w:t>
            </w:r>
          </w:p>
        </w:tc>
        <w:tc>
          <w:tcPr>
            <w:tcW w:w="562" w:type="dxa"/>
          </w:tcPr>
          <w:p w:rsidR="00C64F67" w:rsidRPr="00FE6DA3" w:rsidRDefault="00C64F67" w:rsidP="000E544B">
            <w:pPr>
              <w:jc w:val="center"/>
              <w:rPr>
                <w:rFonts w:ascii="Times New Roman" w:hAnsi="Times New Roman"/>
                <w:b/>
                <w:sz w:val="16"/>
                <w:szCs w:val="16"/>
              </w:rPr>
            </w:pPr>
            <w:r w:rsidRPr="00FE6DA3">
              <w:rPr>
                <w:rStyle w:val="816"/>
                <w:sz w:val="16"/>
                <w:szCs w:val="16"/>
              </w:rPr>
              <w:t>XI</w:t>
            </w:r>
          </w:p>
        </w:tc>
        <w:tc>
          <w:tcPr>
            <w:tcW w:w="587" w:type="dxa"/>
          </w:tcPr>
          <w:p w:rsidR="00C64F67" w:rsidRPr="008A7542" w:rsidRDefault="00C64F67" w:rsidP="000E544B">
            <w:pPr>
              <w:jc w:val="both"/>
              <w:rPr>
                <w:rFonts w:ascii="Times New Roman" w:hAnsi="Times New Roman"/>
                <w:b/>
                <w:sz w:val="16"/>
                <w:szCs w:val="16"/>
                <w:lang w:val="en-US"/>
              </w:rPr>
            </w:pPr>
            <w:r w:rsidRPr="00FE6DA3">
              <w:rPr>
                <w:rStyle w:val="816"/>
                <w:sz w:val="16"/>
                <w:szCs w:val="16"/>
              </w:rPr>
              <w:t>XI</w:t>
            </w:r>
            <w:r>
              <w:rPr>
                <w:rStyle w:val="816"/>
                <w:sz w:val="16"/>
                <w:szCs w:val="16"/>
                <w:lang w:val="en-US"/>
              </w:rPr>
              <w:t>I</w:t>
            </w:r>
          </w:p>
        </w:tc>
        <w:tc>
          <w:tcPr>
            <w:tcW w:w="425" w:type="dxa"/>
          </w:tcPr>
          <w:p w:rsidR="00C64F67" w:rsidRPr="00FE6DA3" w:rsidRDefault="00C64F67" w:rsidP="000E544B">
            <w:pPr>
              <w:jc w:val="center"/>
              <w:rPr>
                <w:rFonts w:ascii="Times New Roman" w:hAnsi="Times New Roman"/>
                <w:b/>
                <w:sz w:val="16"/>
                <w:szCs w:val="16"/>
              </w:rPr>
            </w:pPr>
            <w:r w:rsidRPr="00FE6DA3">
              <w:rPr>
                <w:rStyle w:val="816"/>
                <w:sz w:val="16"/>
                <w:szCs w:val="16"/>
              </w:rPr>
              <w:t>I</w:t>
            </w:r>
          </w:p>
        </w:tc>
        <w:tc>
          <w:tcPr>
            <w:tcW w:w="552" w:type="dxa"/>
          </w:tcPr>
          <w:p w:rsidR="00C64F67" w:rsidRPr="00FE6DA3" w:rsidRDefault="00C64F67" w:rsidP="000E544B">
            <w:pPr>
              <w:jc w:val="center"/>
              <w:rPr>
                <w:rFonts w:ascii="Times New Roman" w:hAnsi="Times New Roman"/>
                <w:b/>
                <w:sz w:val="16"/>
                <w:szCs w:val="16"/>
              </w:rPr>
            </w:pPr>
            <w:r w:rsidRPr="00FE6DA3">
              <w:rPr>
                <w:rStyle w:val="816"/>
                <w:sz w:val="16"/>
                <w:szCs w:val="16"/>
              </w:rPr>
              <w:t>II</w:t>
            </w:r>
          </w:p>
        </w:tc>
        <w:tc>
          <w:tcPr>
            <w:tcW w:w="562" w:type="dxa"/>
          </w:tcPr>
          <w:p w:rsidR="00C64F67" w:rsidRPr="00FE6DA3" w:rsidRDefault="00C64F67" w:rsidP="000E544B">
            <w:pPr>
              <w:jc w:val="center"/>
              <w:rPr>
                <w:rFonts w:ascii="Times New Roman" w:hAnsi="Times New Roman"/>
                <w:b/>
                <w:sz w:val="16"/>
                <w:szCs w:val="16"/>
              </w:rPr>
            </w:pPr>
            <w:r w:rsidRPr="00FE6DA3">
              <w:rPr>
                <w:rStyle w:val="816"/>
                <w:sz w:val="16"/>
                <w:szCs w:val="16"/>
              </w:rPr>
              <w:t>III</w:t>
            </w:r>
          </w:p>
        </w:tc>
        <w:tc>
          <w:tcPr>
            <w:tcW w:w="450" w:type="dxa"/>
          </w:tcPr>
          <w:p w:rsidR="00C64F67" w:rsidRPr="00FE6DA3" w:rsidRDefault="00C64F67" w:rsidP="000E544B">
            <w:pPr>
              <w:jc w:val="center"/>
              <w:rPr>
                <w:rFonts w:ascii="Times New Roman" w:hAnsi="Times New Roman"/>
                <w:b/>
                <w:sz w:val="16"/>
                <w:szCs w:val="16"/>
              </w:rPr>
            </w:pPr>
            <w:r w:rsidRPr="00FE6DA3">
              <w:rPr>
                <w:rStyle w:val="816"/>
                <w:sz w:val="16"/>
                <w:szCs w:val="16"/>
              </w:rPr>
              <w:t>IV</w:t>
            </w:r>
          </w:p>
        </w:tc>
        <w:tc>
          <w:tcPr>
            <w:tcW w:w="558" w:type="dxa"/>
          </w:tcPr>
          <w:p w:rsidR="00C64F67" w:rsidRPr="00FE6DA3" w:rsidRDefault="00C64F67" w:rsidP="000E544B">
            <w:pPr>
              <w:jc w:val="center"/>
              <w:rPr>
                <w:rFonts w:ascii="Times New Roman" w:hAnsi="Times New Roman"/>
                <w:b/>
                <w:sz w:val="16"/>
                <w:szCs w:val="16"/>
              </w:rPr>
            </w:pPr>
            <w:r w:rsidRPr="00FE6DA3">
              <w:rPr>
                <w:rStyle w:val="816"/>
                <w:sz w:val="16"/>
                <w:szCs w:val="16"/>
              </w:rPr>
              <w:t>V</w:t>
            </w:r>
          </w:p>
        </w:tc>
        <w:tc>
          <w:tcPr>
            <w:tcW w:w="562" w:type="dxa"/>
          </w:tcPr>
          <w:p w:rsidR="00C64F67" w:rsidRPr="00FE6DA3" w:rsidRDefault="00C64F67" w:rsidP="000E544B">
            <w:pPr>
              <w:jc w:val="center"/>
              <w:rPr>
                <w:rFonts w:ascii="Times New Roman" w:hAnsi="Times New Roman"/>
                <w:b/>
                <w:sz w:val="16"/>
                <w:szCs w:val="16"/>
              </w:rPr>
            </w:pPr>
            <w:r w:rsidRPr="00FE6DA3">
              <w:rPr>
                <w:rStyle w:val="816"/>
                <w:sz w:val="16"/>
                <w:szCs w:val="16"/>
              </w:rPr>
              <w:t>VI</w:t>
            </w:r>
          </w:p>
        </w:tc>
        <w:tc>
          <w:tcPr>
            <w:tcW w:w="569" w:type="dxa"/>
          </w:tcPr>
          <w:p w:rsidR="00C64F67" w:rsidRPr="00FE6DA3" w:rsidRDefault="00C64F67" w:rsidP="000E544B">
            <w:pPr>
              <w:jc w:val="center"/>
              <w:rPr>
                <w:rFonts w:ascii="Times New Roman" w:hAnsi="Times New Roman"/>
                <w:b/>
                <w:sz w:val="16"/>
                <w:szCs w:val="16"/>
              </w:rPr>
            </w:pPr>
            <w:r w:rsidRPr="00FE6DA3">
              <w:rPr>
                <w:rStyle w:val="816"/>
                <w:sz w:val="16"/>
                <w:szCs w:val="16"/>
              </w:rPr>
              <w:t>VII</w:t>
            </w:r>
          </w:p>
        </w:tc>
        <w:tc>
          <w:tcPr>
            <w:tcW w:w="567" w:type="dxa"/>
          </w:tcPr>
          <w:p w:rsidR="00C64F67" w:rsidRPr="00FE6DA3" w:rsidRDefault="00C64F67" w:rsidP="000E544B">
            <w:pPr>
              <w:jc w:val="center"/>
              <w:rPr>
                <w:rFonts w:ascii="Times New Roman" w:hAnsi="Times New Roman"/>
                <w:b/>
                <w:sz w:val="16"/>
                <w:szCs w:val="16"/>
              </w:rPr>
            </w:pPr>
            <w:r w:rsidRPr="00FE6DA3">
              <w:rPr>
                <w:rStyle w:val="816"/>
                <w:sz w:val="16"/>
                <w:szCs w:val="16"/>
              </w:rPr>
              <w:t>VIII</w:t>
            </w:r>
          </w:p>
        </w:tc>
        <w:tc>
          <w:tcPr>
            <w:tcW w:w="701" w:type="dxa"/>
          </w:tcPr>
          <w:p w:rsidR="00C64F67" w:rsidRPr="00FE6DA3" w:rsidRDefault="00C64F67" w:rsidP="000E544B">
            <w:pPr>
              <w:jc w:val="center"/>
              <w:rPr>
                <w:rStyle w:val="816"/>
                <w:sz w:val="16"/>
                <w:szCs w:val="16"/>
              </w:rPr>
            </w:pPr>
            <w:r>
              <w:rPr>
                <w:rStyle w:val="816"/>
                <w:sz w:val="16"/>
                <w:szCs w:val="16"/>
              </w:rPr>
              <w:t>Итого</w:t>
            </w:r>
          </w:p>
        </w:tc>
      </w:tr>
      <w:tr w:rsidR="00C64F67" w:rsidRPr="00730E06" w:rsidTr="000E544B">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Теоретическая подготовка</w:t>
            </w:r>
          </w:p>
        </w:tc>
        <w:tc>
          <w:tcPr>
            <w:tcW w:w="56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w:t>
            </w:r>
          </w:p>
        </w:tc>
        <w:tc>
          <w:tcPr>
            <w:tcW w:w="43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87"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42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5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450"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3</w:t>
            </w:r>
          </w:p>
        </w:tc>
        <w:tc>
          <w:tcPr>
            <w:tcW w:w="558"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67"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r>
      <w:tr w:rsidR="00C64F67" w:rsidRPr="00730E06"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Общая физическая подготовка</w:t>
            </w:r>
          </w:p>
        </w:tc>
        <w:tc>
          <w:tcPr>
            <w:tcW w:w="56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c>
          <w:tcPr>
            <w:tcW w:w="43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18</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58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15</w:t>
            </w:r>
          </w:p>
        </w:tc>
        <w:tc>
          <w:tcPr>
            <w:tcW w:w="4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14</w:t>
            </w:r>
          </w:p>
        </w:tc>
        <w:tc>
          <w:tcPr>
            <w:tcW w:w="450"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17</w:t>
            </w:r>
          </w:p>
        </w:tc>
        <w:tc>
          <w:tcPr>
            <w:tcW w:w="558"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30</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28</w:t>
            </w:r>
          </w:p>
        </w:tc>
        <w:tc>
          <w:tcPr>
            <w:tcW w:w="56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233</w:t>
            </w:r>
          </w:p>
        </w:tc>
      </w:tr>
      <w:tr w:rsidR="00C64F67" w:rsidRPr="00730E06"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Специальная физическая подготовка</w:t>
            </w:r>
          </w:p>
        </w:tc>
        <w:tc>
          <w:tcPr>
            <w:tcW w:w="56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43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58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27</w:t>
            </w:r>
          </w:p>
        </w:tc>
        <w:tc>
          <w:tcPr>
            <w:tcW w:w="4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5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23</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21</w:t>
            </w:r>
          </w:p>
        </w:tc>
        <w:tc>
          <w:tcPr>
            <w:tcW w:w="450"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12</w:t>
            </w:r>
          </w:p>
        </w:tc>
        <w:tc>
          <w:tcPr>
            <w:tcW w:w="558"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12</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12</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16</w:t>
            </w:r>
          </w:p>
        </w:tc>
        <w:tc>
          <w:tcPr>
            <w:tcW w:w="56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16</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233</w:t>
            </w:r>
          </w:p>
        </w:tc>
      </w:tr>
      <w:tr w:rsidR="00C64F67" w:rsidRPr="00730E06"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Технико-тактическая подготовка</w:t>
            </w:r>
          </w:p>
        </w:tc>
        <w:tc>
          <w:tcPr>
            <w:tcW w:w="56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43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28</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28</w:t>
            </w:r>
          </w:p>
        </w:tc>
        <w:tc>
          <w:tcPr>
            <w:tcW w:w="58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4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28</w:t>
            </w:r>
          </w:p>
        </w:tc>
        <w:tc>
          <w:tcPr>
            <w:tcW w:w="5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24</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450"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26</w:t>
            </w:r>
          </w:p>
        </w:tc>
        <w:tc>
          <w:tcPr>
            <w:tcW w:w="558"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24</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20</w:t>
            </w:r>
          </w:p>
        </w:tc>
        <w:tc>
          <w:tcPr>
            <w:tcW w:w="56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22</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300</w:t>
            </w:r>
          </w:p>
        </w:tc>
      </w:tr>
      <w:tr w:rsidR="00C64F67" w:rsidRPr="00730E06"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Восстановительные мероприятия</w:t>
            </w:r>
          </w:p>
        </w:tc>
        <w:tc>
          <w:tcPr>
            <w:tcW w:w="56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43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87"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42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5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450"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58"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69"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567"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1</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10</w:t>
            </w:r>
          </w:p>
        </w:tc>
      </w:tr>
      <w:tr w:rsidR="00C64F67" w:rsidRPr="00730E06"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Инструкторская и судейская практика</w:t>
            </w:r>
          </w:p>
        </w:tc>
        <w:tc>
          <w:tcPr>
            <w:tcW w:w="56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43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87"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425"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5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450"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58"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9"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w:t>
            </w:r>
          </w:p>
        </w:tc>
        <w:tc>
          <w:tcPr>
            <w:tcW w:w="567"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4</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w:t>
            </w:r>
          </w:p>
        </w:tc>
      </w:tr>
      <w:tr w:rsidR="00C64F67" w:rsidRPr="00730E06" w:rsidTr="000E544B">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Соревновательная деятельность</w:t>
            </w:r>
          </w:p>
        </w:tc>
        <w:tc>
          <w:tcPr>
            <w:tcW w:w="56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43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w:t>
            </w:r>
          </w:p>
        </w:tc>
        <w:tc>
          <w:tcPr>
            <w:tcW w:w="58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4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w:t>
            </w:r>
          </w:p>
        </w:tc>
        <w:tc>
          <w:tcPr>
            <w:tcW w:w="450"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58"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6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8</w:t>
            </w:r>
          </w:p>
        </w:tc>
      </w:tr>
      <w:tr w:rsidR="00C64F67" w:rsidRPr="00730E06" w:rsidTr="000E544B">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Медицинское обследование</w:t>
            </w:r>
          </w:p>
        </w:tc>
        <w:tc>
          <w:tcPr>
            <w:tcW w:w="56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431" w:type="dxa"/>
          </w:tcPr>
          <w:p w:rsidR="00C64F67" w:rsidRPr="00334575" w:rsidRDefault="00C64F67" w:rsidP="000E544B">
            <w:pPr>
              <w:jc w:val="center"/>
              <w:rPr>
                <w:rFonts w:ascii="Times New Roman" w:hAnsi="Times New Roman"/>
                <w:sz w:val="20"/>
                <w:szCs w:val="20"/>
              </w:rPr>
            </w:pPr>
          </w:p>
        </w:tc>
        <w:tc>
          <w:tcPr>
            <w:tcW w:w="562" w:type="dxa"/>
          </w:tcPr>
          <w:p w:rsidR="00C64F67" w:rsidRPr="00334575" w:rsidRDefault="00C64F67" w:rsidP="000E544B">
            <w:pPr>
              <w:jc w:val="center"/>
              <w:rPr>
                <w:rFonts w:ascii="Times New Roman" w:hAnsi="Times New Roman"/>
                <w:sz w:val="20"/>
                <w:szCs w:val="20"/>
              </w:rPr>
            </w:pPr>
          </w:p>
        </w:tc>
        <w:tc>
          <w:tcPr>
            <w:tcW w:w="587" w:type="dxa"/>
          </w:tcPr>
          <w:p w:rsidR="00C64F67" w:rsidRPr="00334575" w:rsidRDefault="00C64F67" w:rsidP="000E544B">
            <w:pPr>
              <w:jc w:val="center"/>
              <w:rPr>
                <w:rFonts w:ascii="Times New Roman" w:hAnsi="Times New Roman"/>
                <w:sz w:val="20"/>
                <w:szCs w:val="20"/>
              </w:rPr>
            </w:pPr>
          </w:p>
        </w:tc>
        <w:tc>
          <w:tcPr>
            <w:tcW w:w="425" w:type="dxa"/>
          </w:tcPr>
          <w:p w:rsidR="00C64F67" w:rsidRPr="00334575" w:rsidRDefault="00C64F67" w:rsidP="000E544B">
            <w:pPr>
              <w:jc w:val="center"/>
              <w:rPr>
                <w:rFonts w:ascii="Times New Roman" w:hAnsi="Times New Roman"/>
                <w:sz w:val="20"/>
                <w:szCs w:val="20"/>
              </w:rPr>
            </w:pPr>
          </w:p>
        </w:tc>
        <w:tc>
          <w:tcPr>
            <w:tcW w:w="552" w:type="dxa"/>
          </w:tcPr>
          <w:p w:rsidR="00C64F67" w:rsidRPr="00334575" w:rsidRDefault="00C64F67" w:rsidP="000E544B">
            <w:pPr>
              <w:jc w:val="center"/>
              <w:rPr>
                <w:rFonts w:ascii="Times New Roman" w:hAnsi="Times New Roman"/>
                <w:sz w:val="20"/>
                <w:szCs w:val="20"/>
              </w:rPr>
            </w:pPr>
          </w:p>
        </w:tc>
        <w:tc>
          <w:tcPr>
            <w:tcW w:w="562" w:type="dxa"/>
          </w:tcPr>
          <w:p w:rsidR="00C64F67" w:rsidRPr="00334575" w:rsidRDefault="00C64F67" w:rsidP="000E544B">
            <w:pPr>
              <w:jc w:val="center"/>
              <w:rPr>
                <w:rFonts w:ascii="Times New Roman" w:hAnsi="Times New Roman"/>
                <w:sz w:val="20"/>
                <w:szCs w:val="20"/>
              </w:rPr>
            </w:pPr>
          </w:p>
        </w:tc>
        <w:tc>
          <w:tcPr>
            <w:tcW w:w="450" w:type="dxa"/>
          </w:tcPr>
          <w:p w:rsidR="00C64F67" w:rsidRPr="00334575" w:rsidRDefault="00C64F67" w:rsidP="000E544B">
            <w:pPr>
              <w:jc w:val="center"/>
              <w:rPr>
                <w:rFonts w:ascii="Times New Roman" w:hAnsi="Times New Roman"/>
                <w:sz w:val="20"/>
                <w:szCs w:val="20"/>
              </w:rPr>
            </w:pPr>
          </w:p>
        </w:tc>
        <w:tc>
          <w:tcPr>
            <w:tcW w:w="558" w:type="dxa"/>
          </w:tcPr>
          <w:p w:rsidR="00C64F67" w:rsidRPr="00334575" w:rsidRDefault="00C64F67" w:rsidP="000E544B">
            <w:pPr>
              <w:jc w:val="center"/>
              <w:rPr>
                <w:rFonts w:ascii="Times New Roman" w:hAnsi="Times New Roman"/>
                <w:sz w:val="20"/>
                <w:szCs w:val="20"/>
              </w:rPr>
            </w:pP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69" w:type="dxa"/>
          </w:tcPr>
          <w:p w:rsidR="00C64F67" w:rsidRPr="00334575" w:rsidRDefault="00C64F67" w:rsidP="000E544B">
            <w:pPr>
              <w:jc w:val="center"/>
              <w:rPr>
                <w:rFonts w:ascii="Times New Roman" w:hAnsi="Times New Roman"/>
                <w:sz w:val="20"/>
                <w:szCs w:val="20"/>
              </w:rPr>
            </w:pPr>
          </w:p>
        </w:tc>
        <w:tc>
          <w:tcPr>
            <w:tcW w:w="567" w:type="dxa"/>
          </w:tcPr>
          <w:p w:rsidR="00C64F67" w:rsidRPr="00334575" w:rsidRDefault="00C64F67" w:rsidP="000E544B">
            <w:pPr>
              <w:jc w:val="center"/>
              <w:rPr>
                <w:rFonts w:ascii="Times New Roman" w:hAnsi="Times New Roman"/>
                <w:sz w:val="20"/>
                <w:szCs w:val="20"/>
              </w:rPr>
            </w:pP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4</w:t>
            </w:r>
          </w:p>
        </w:tc>
      </w:tr>
      <w:tr w:rsidR="00C64F67" w:rsidRPr="00730E06" w:rsidTr="000E544B">
        <w:tc>
          <w:tcPr>
            <w:tcW w:w="3114" w:type="dxa"/>
          </w:tcPr>
          <w:p w:rsidR="00C64F67" w:rsidRPr="00334575" w:rsidRDefault="00C64F67" w:rsidP="000E544B">
            <w:pPr>
              <w:rPr>
                <w:rFonts w:ascii="Times New Roman" w:hAnsi="Times New Roman"/>
                <w:sz w:val="20"/>
                <w:szCs w:val="20"/>
              </w:rPr>
            </w:pPr>
            <w:r>
              <w:rPr>
                <w:rFonts w:ascii="Times New Roman" w:hAnsi="Times New Roman"/>
                <w:sz w:val="20"/>
                <w:szCs w:val="20"/>
              </w:rPr>
              <w:t>Контрольно-переводные испытания</w:t>
            </w:r>
            <w:r w:rsidRPr="00334575">
              <w:rPr>
                <w:rFonts w:ascii="Times New Roman" w:hAnsi="Times New Roman"/>
                <w:sz w:val="20"/>
                <w:szCs w:val="20"/>
              </w:rPr>
              <w:t xml:space="preserve"> </w:t>
            </w:r>
          </w:p>
        </w:tc>
        <w:tc>
          <w:tcPr>
            <w:tcW w:w="561"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431" w:type="dxa"/>
          </w:tcPr>
          <w:p w:rsidR="00C64F67" w:rsidRPr="00334575" w:rsidRDefault="00C64F67" w:rsidP="000E544B">
            <w:pPr>
              <w:jc w:val="center"/>
              <w:rPr>
                <w:rFonts w:ascii="Times New Roman" w:hAnsi="Times New Roman"/>
                <w:sz w:val="20"/>
                <w:szCs w:val="20"/>
              </w:rPr>
            </w:pP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87" w:type="dxa"/>
          </w:tcPr>
          <w:p w:rsidR="00C64F67" w:rsidRPr="00334575" w:rsidRDefault="00C64F67" w:rsidP="000E544B">
            <w:pPr>
              <w:jc w:val="center"/>
              <w:rPr>
                <w:rFonts w:ascii="Times New Roman" w:hAnsi="Times New Roman"/>
                <w:sz w:val="20"/>
                <w:szCs w:val="20"/>
              </w:rPr>
            </w:pPr>
          </w:p>
        </w:tc>
        <w:tc>
          <w:tcPr>
            <w:tcW w:w="425" w:type="dxa"/>
          </w:tcPr>
          <w:p w:rsidR="00C64F67" w:rsidRPr="00334575" w:rsidRDefault="00C64F67" w:rsidP="000E544B">
            <w:pPr>
              <w:jc w:val="center"/>
              <w:rPr>
                <w:rFonts w:ascii="Times New Roman" w:hAnsi="Times New Roman"/>
                <w:sz w:val="20"/>
                <w:szCs w:val="20"/>
              </w:rPr>
            </w:pPr>
          </w:p>
        </w:tc>
        <w:tc>
          <w:tcPr>
            <w:tcW w:w="552" w:type="dxa"/>
          </w:tcPr>
          <w:p w:rsidR="00C64F67" w:rsidRPr="00334575" w:rsidRDefault="00C64F67" w:rsidP="000E544B">
            <w:pPr>
              <w:jc w:val="center"/>
              <w:rPr>
                <w:rFonts w:ascii="Times New Roman" w:hAnsi="Times New Roman"/>
                <w:sz w:val="20"/>
                <w:szCs w:val="20"/>
              </w:rPr>
            </w:pPr>
          </w:p>
        </w:tc>
        <w:tc>
          <w:tcPr>
            <w:tcW w:w="562" w:type="dxa"/>
          </w:tcPr>
          <w:p w:rsidR="00C64F67" w:rsidRPr="00334575" w:rsidRDefault="00C64F67" w:rsidP="000E544B">
            <w:pPr>
              <w:jc w:val="center"/>
              <w:rPr>
                <w:rFonts w:ascii="Times New Roman" w:hAnsi="Times New Roman"/>
                <w:sz w:val="20"/>
                <w:szCs w:val="20"/>
              </w:rPr>
            </w:pPr>
          </w:p>
        </w:tc>
        <w:tc>
          <w:tcPr>
            <w:tcW w:w="450"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2</w:t>
            </w:r>
          </w:p>
        </w:tc>
        <w:tc>
          <w:tcPr>
            <w:tcW w:w="558"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62" w:type="dxa"/>
          </w:tcPr>
          <w:p w:rsidR="00C64F67" w:rsidRPr="00334575" w:rsidRDefault="00C64F67" w:rsidP="000E544B">
            <w:pPr>
              <w:jc w:val="center"/>
              <w:rPr>
                <w:rFonts w:ascii="Times New Roman" w:hAnsi="Times New Roman"/>
                <w:sz w:val="20"/>
                <w:szCs w:val="20"/>
              </w:rPr>
            </w:pPr>
            <w:r w:rsidRPr="00334575">
              <w:rPr>
                <w:rFonts w:ascii="Times New Roman" w:hAnsi="Times New Roman"/>
                <w:sz w:val="20"/>
                <w:szCs w:val="20"/>
              </w:rPr>
              <w:t>2</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56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w:t>
            </w:r>
          </w:p>
        </w:tc>
        <w:tc>
          <w:tcPr>
            <w:tcW w:w="70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12</w:t>
            </w:r>
          </w:p>
        </w:tc>
      </w:tr>
      <w:tr w:rsidR="00C64F67" w:rsidRPr="00730E06" w:rsidTr="000E544B">
        <w:tc>
          <w:tcPr>
            <w:tcW w:w="3114" w:type="dxa"/>
          </w:tcPr>
          <w:p w:rsidR="00C64F67" w:rsidRPr="00334575" w:rsidRDefault="00C64F67" w:rsidP="000E544B">
            <w:pPr>
              <w:rPr>
                <w:rFonts w:ascii="Times New Roman" w:hAnsi="Times New Roman"/>
                <w:sz w:val="20"/>
                <w:szCs w:val="20"/>
              </w:rPr>
            </w:pPr>
            <w:r w:rsidRPr="00334575">
              <w:rPr>
                <w:rFonts w:ascii="Times New Roman" w:hAnsi="Times New Roman"/>
                <w:sz w:val="20"/>
                <w:szCs w:val="20"/>
              </w:rPr>
              <w:t>Всего за месяц</w:t>
            </w:r>
          </w:p>
        </w:tc>
        <w:tc>
          <w:tcPr>
            <w:tcW w:w="56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75</w:t>
            </w:r>
          </w:p>
        </w:tc>
        <w:tc>
          <w:tcPr>
            <w:tcW w:w="431"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71</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76</w:t>
            </w:r>
          </w:p>
        </w:tc>
        <w:tc>
          <w:tcPr>
            <w:tcW w:w="58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71</w:t>
            </w:r>
          </w:p>
        </w:tc>
        <w:tc>
          <w:tcPr>
            <w:tcW w:w="425"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73</w:t>
            </w:r>
          </w:p>
        </w:tc>
        <w:tc>
          <w:tcPr>
            <w:tcW w:w="55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64</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64</w:t>
            </w:r>
          </w:p>
        </w:tc>
        <w:tc>
          <w:tcPr>
            <w:tcW w:w="450"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62</w:t>
            </w:r>
          </w:p>
        </w:tc>
        <w:tc>
          <w:tcPr>
            <w:tcW w:w="558"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61</w:t>
            </w:r>
          </w:p>
        </w:tc>
        <w:tc>
          <w:tcPr>
            <w:tcW w:w="562"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71</w:t>
            </w:r>
          </w:p>
        </w:tc>
        <w:tc>
          <w:tcPr>
            <w:tcW w:w="569"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68</w:t>
            </w:r>
          </w:p>
        </w:tc>
        <w:tc>
          <w:tcPr>
            <w:tcW w:w="567" w:type="dxa"/>
          </w:tcPr>
          <w:p w:rsidR="00C64F67" w:rsidRPr="00334575" w:rsidRDefault="00C64F67" w:rsidP="000E544B">
            <w:pPr>
              <w:jc w:val="center"/>
              <w:rPr>
                <w:rFonts w:ascii="Times New Roman" w:hAnsi="Times New Roman"/>
                <w:sz w:val="20"/>
                <w:szCs w:val="20"/>
              </w:rPr>
            </w:pPr>
            <w:r>
              <w:rPr>
                <w:rFonts w:ascii="Times New Roman" w:hAnsi="Times New Roman"/>
                <w:sz w:val="20"/>
                <w:szCs w:val="20"/>
              </w:rPr>
              <w:t>72</w:t>
            </w:r>
          </w:p>
        </w:tc>
        <w:tc>
          <w:tcPr>
            <w:tcW w:w="701" w:type="dxa"/>
          </w:tcPr>
          <w:p w:rsidR="00C64F67" w:rsidRPr="008A7542" w:rsidRDefault="00C64F67" w:rsidP="000E544B">
            <w:pPr>
              <w:jc w:val="center"/>
              <w:rPr>
                <w:rFonts w:ascii="Times New Roman" w:hAnsi="Times New Roman"/>
                <w:b/>
                <w:sz w:val="20"/>
                <w:szCs w:val="20"/>
              </w:rPr>
            </w:pPr>
            <w:r w:rsidRPr="008A7542">
              <w:rPr>
                <w:rFonts w:ascii="Times New Roman" w:hAnsi="Times New Roman"/>
                <w:b/>
                <w:sz w:val="20"/>
                <w:szCs w:val="20"/>
              </w:rPr>
              <w:t>828</w:t>
            </w:r>
          </w:p>
        </w:tc>
      </w:tr>
      <w:tr w:rsidR="00C64F67" w:rsidRPr="00730E06" w:rsidTr="000E544B">
        <w:tc>
          <w:tcPr>
            <w:tcW w:w="3114" w:type="dxa"/>
          </w:tcPr>
          <w:p w:rsidR="00C64F67" w:rsidRPr="008A7542" w:rsidRDefault="00C64F67" w:rsidP="000E544B">
            <w:pPr>
              <w:rPr>
                <w:rFonts w:ascii="Times New Roman" w:hAnsi="Times New Roman"/>
                <w:b/>
                <w:sz w:val="20"/>
                <w:szCs w:val="20"/>
              </w:rPr>
            </w:pPr>
            <w:r w:rsidRPr="008A7542">
              <w:rPr>
                <w:rFonts w:ascii="Times New Roman" w:hAnsi="Times New Roman"/>
                <w:b/>
                <w:sz w:val="20"/>
                <w:szCs w:val="20"/>
              </w:rPr>
              <w:t>Всего за год</w:t>
            </w:r>
          </w:p>
        </w:tc>
        <w:tc>
          <w:tcPr>
            <w:tcW w:w="6386" w:type="dxa"/>
            <w:gridSpan w:val="12"/>
          </w:tcPr>
          <w:p w:rsidR="00C64F67" w:rsidRPr="008A7542" w:rsidRDefault="00C64F67" w:rsidP="000E544B">
            <w:pPr>
              <w:jc w:val="center"/>
              <w:rPr>
                <w:rFonts w:ascii="Times New Roman" w:hAnsi="Times New Roman"/>
                <w:b/>
                <w:sz w:val="20"/>
                <w:szCs w:val="20"/>
              </w:rPr>
            </w:pPr>
            <w:r w:rsidRPr="008A7542">
              <w:rPr>
                <w:rFonts w:ascii="Times New Roman" w:hAnsi="Times New Roman"/>
                <w:b/>
                <w:sz w:val="20"/>
                <w:szCs w:val="20"/>
              </w:rPr>
              <w:t>936 (из них 108ч УчТрЗ в ДОЛ)</w:t>
            </w:r>
          </w:p>
        </w:tc>
        <w:tc>
          <w:tcPr>
            <w:tcW w:w="701" w:type="dxa"/>
          </w:tcPr>
          <w:p w:rsidR="00C64F67" w:rsidRPr="00334575" w:rsidRDefault="00C64F67" w:rsidP="000E544B">
            <w:pPr>
              <w:jc w:val="center"/>
              <w:rPr>
                <w:rFonts w:ascii="Times New Roman" w:hAnsi="Times New Roman"/>
                <w:sz w:val="20"/>
                <w:szCs w:val="20"/>
              </w:rPr>
            </w:pPr>
          </w:p>
        </w:tc>
      </w:tr>
    </w:tbl>
    <w:p w:rsidR="00C64F67" w:rsidRDefault="00C64F67" w:rsidP="00C64F67">
      <w:pPr>
        <w:spacing w:after="0" w:line="240" w:lineRule="auto"/>
        <w:ind w:firstLine="284"/>
        <w:rPr>
          <w:rFonts w:ascii="Times New Roman" w:hAnsi="Times New Roman"/>
          <w:sz w:val="24"/>
          <w:szCs w:val="24"/>
        </w:rPr>
      </w:pPr>
    </w:p>
    <w:p w:rsidR="00482A40" w:rsidRDefault="00482A40" w:rsidP="00482A40">
      <w:pPr>
        <w:spacing w:line="240" w:lineRule="auto"/>
        <w:ind w:left="567"/>
        <w:rPr>
          <w:rStyle w:val="ucoz-forum-post"/>
          <w:rFonts w:ascii="Times New Roman" w:hAnsi="Times New Roman"/>
          <w:b/>
          <w:sz w:val="24"/>
          <w:szCs w:val="24"/>
        </w:rPr>
      </w:pPr>
      <w:r>
        <w:rPr>
          <w:rStyle w:val="ucoz-forum-post"/>
          <w:rFonts w:ascii="Times New Roman" w:hAnsi="Times New Roman"/>
          <w:b/>
          <w:sz w:val="24"/>
          <w:szCs w:val="24"/>
        </w:rPr>
        <w:t>3. ТЕОРИЯ И МЕТОДИКА ФИЗИЧЕСКОЙ КУЛЬТУРЫ И СПОРТА</w:t>
      </w:r>
    </w:p>
    <w:p w:rsidR="00482A40" w:rsidRDefault="00482A40" w:rsidP="00482A40">
      <w:pPr>
        <w:pStyle w:val="a4"/>
        <w:spacing w:line="240" w:lineRule="auto"/>
        <w:ind w:left="0" w:firstLine="567"/>
        <w:rPr>
          <w:rStyle w:val="FontStyle13"/>
          <w:b/>
          <w:sz w:val="24"/>
          <w:szCs w:val="24"/>
        </w:rPr>
      </w:pPr>
      <w:r>
        <w:rPr>
          <w:rStyle w:val="FontStyle13"/>
          <w:b/>
          <w:sz w:val="24"/>
          <w:szCs w:val="24"/>
        </w:rPr>
        <w:t>3.1</w:t>
      </w:r>
      <w:r w:rsidRPr="00D85029">
        <w:rPr>
          <w:rStyle w:val="FontStyle13"/>
          <w:b/>
          <w:sz w:val="24"/>
          <w:szCs w:val="24"/>
        </w:rPr>
        <w:t xml:space="preserve">. </w:t>
      </w:r>
      <w:r>
        <w:rPr>
          <w:rStyle w:val="FontStyle13"/>
          <w:b/>
          <w:sz w:val="24"/>
          <w:szCs w:val="24"/>
        </w:rPr>
        <w:t>Основы многолетней подготовки</w:t>
      </w:r>
    </w:p>
    <w:p w:rsidR="009A354A" w:rsidRPr="00DF0CA0" w:rsidRDefault="009A354A" w:rsidP="00B0337B">
      <w:pPr>
        <w:spacing w:after="0" w:line="240" w:lineRule="auto"/>
        <w:ind w:firstLine="567"/>
        <w:rPr>
          <w:rFonts w:ascii="Times New Roman" w:hAnsi="Times New Roman"/>
          <w:sz w:val="24"/>
          <w:szCs w:val="24"/>
        </w:rPr>
      </w:pPr>
      <w:r w:rsidRPr="00DF0CA0">
        <w:rPr>
          <w:rFonts w:ascii="Times New Roman" w:hAnsi="Times New Roman"/>
          <w:sz w:val="24"/>
          <w:szCs w:val="24"/>
        </w:rPr>
        <w:t>Многолетнюю подготовку от новичка до чемпиона или рекордсмена целесообразно рассматривать как единый про</w:t>
      </w:r>
      <w:r>
        <w:rPr>
          <w:rFonts w:ascii="Times New Roman" w:hAnsi="Times New Roman"/>
          <w:sz w:val="24"/>
          <w:szCs w:val="24"/>
        </w:rPr>
        <w:t>цесс, подчиняющийся опре</w:t>
      </w:r>
      <w:r w:rsidRPr="00DF0CA0">
        <w:rPr>
          <w:rFonts w:ascii="Times New Roman" w:hAnsi="Times New Roman"/>
          <w:sz w:val="24"/>
          <w:szCs w:val="24"/>
        </w:rPr>
        <w:t>деленным закономерностям, как сложну</w:t>
      </w:r>
      <w:r>
        <w:rPr>
          <w:rFonts w:ascii="Times New Roman" w:hAnsi="Times New Roman"/>
          <w:sz w:val="24"/>
          <w:szCs w:val="24"/>
        </w:rPr>
        <w:t>ю специфическую систему со свой</w:t>
      </w:r>
      <w:r w:rsidRPr="00DF0CA0">
        <w:rPr>
          <w:rFonts w:ascii="Times New Roman" w:hAnsi="Times New Roman"/>
          <w:sz w:val="24"/>
          <w:szCs w:val="24"/>
        </w:rPr>
        <w:t>ственными ей особенностями, с учетом возрастных возможностей юных спортс</w:t>
      </w:r>
      <w:r>
        <w:rPr>
          <w:rFonts w:ascii="Times New Roman" w:hAnsi="Times New Roman"/>
          <w:sz w:val="24"/>
          <w:szCs w:val="24"/>
        </w:rPr>
        <w:t xml:space="preserve">менов. Весь процесс многолетних </w:t>
      </w:r>
      <w:r w:rsidRPr="00DF0CA0">
        <w:rPr>
          <w:rFonts w:ascii="Times New Roman" w:hAnsi="Times New Roman"/>
          <w:sz w:val="24"/>
          <w:szCs w:val="24"/>
        </w:rPr>
        <w:t>занятий избранным видом спорта включает практически необозримое множество переменных. Каждый этап многолетней тренировки отражает своеобразие общих условий жизни и деятельности спортсмена в различные периоды жизненного пути (общей нагрузки в периоды обучения в школе, трудовой деятельности, службы в армии ит. д.). Разумеется, в процессе всех</w:t>
      </w:r>
      <w:r>
        <w:rPr>
          <w:rFonts w:ascii="Times New Roman" w:hAnsi="Times New Roman"/>
          <w:sz w:val="24"/>
          <w:szCs w:val="24"/>
        </w:rPr>
        <w:t xml:space="preserve"> лет занятий задачи, тренировоч</w:t>
      </w:r>
      <w:r w:rsidRPr="00DF0CA0">
        <w:rPr>
          <w:rFonts w:ascii="Times New Roman" w:hAnsi="Times New Roman"/>
          <w:sz w:val="24"/>
          <w:szCs w:val="24"/>
        </w:rPr>
        <w:t>ные средства и методы претерпевают значительные изменения.</w:t>
      </w:r>
    </w:p>
    <w:p w:rsidR="009A354A" w:rsidRPr="00DF0CA0" w:rsidRDefault="009A354A" w:rsidP="00B0337B">
      <w:pPr>
        <w:spacing w:after="0" w:line="240" w:lineRule="auto"/>
        <w:ind w:firstLine="567"/>
        <w:rPr>
          <w:rFonts w:ascii="Times New Roman" w:hAnsi="Times New Roman"/>
          <w:sz w:val="24"/>
          <w:szCs w:val="24"/>
        </w:rPr>
      </w:pPr>
      <w:r w:rsidRPr="00DF0CA0">
        <w:rPr>
          <w:rFonts w:ascii="Times New Roman" w:hAnsi="Times New Roman"/>
          <w:sz w:val="24"/>
          <w:szCs w:val="24"/>
        </w:rPr>
        <w:t>Тренировка юных спортсменов, в отличие от тренировки взрослых, имеет ряд методических и организационных особенностей.</w:t>
      </w:r>
    </w:p>
    <w:p w:rsidR="009A354A" w:rsidRPr="00DF0CA0" w:rsidRDefault="009A354A" w:rsidP="00B0337B">
      <w:pPr>
        <w:spacing w:after="0" w:line="240" w:lineRule="auto"/>
        <w:ind w:firstLine="567"/>
        <w:rPr>
          <w:rFonts w:ascii="Times New Roman" w:hAnsi="Times New Roman"/>
          <w:sz w:val="24"/>
          <w:szCs w:val="24"/>
        </w:rPr>
      </w:pPr>
      <w:r>
        <w:rPr>
          <w:rFonts w:ascii="Times New Roman" w:hAnsi="Times New Roman"/>
          <w:sz w:val="24"/>
          <w:szCs w:val="24"/>
        </w:rPr>
        <w:t xml:space="preserve">1. </w:t>
      </w:r>
      <w:r w:rsidRPr="00DF0CA0">
        <w:rPr>
          <w:rFonts w:ascii="Times New Roman" w:hAnsi="Times New Roman"/>
          <w:sz w:val="24"/>
          <w:szCs w:val="24"/>
        </w:rPr>
        <w:t>Тренировочные занятия с юными спортсменами не должны быть ориентированы на достижение в первы</w:t>
      </w:r>
      <w:r>
        <w:rPr>
          <w:rFonts w:ascii="Times New Roman" w:hAnsi="Times New Roman"/>
          <w:sz w:val="24"/>
          <w:szCs w:val="24"/>
        </w:rPr>
        <w:t>е годы занятий высокого спортив</w:t>
      </w:r>
      <w:r w:rsidRPr="00DF0CA0">
        <w:rPr>
          <w:rFonts w:ascii="Times New Roman" w:hAnsi="Times New Roman"/>
          <w:sz w:val="24"/>
          <w:szCs w:val="24"/>
        </w:rPr>
        <w:t>ного результата (на этапах начальной</w:t>
      </w:r>
      <w:r>
        <w:rPr>
          <w:rFonts w:ascii="Times New Roman" w:hAnsi="Times New Roman"/>
          <w:sz w:val="24"/>
          <w:szCs w:val="24"/>
        </w:rPr>
        <w:t xml:space="preserve"> подготовки и начальной спортив</w:t>
      </w:r>
      <w:r w:rsidRPr="00DF0CA0">
        <w:rPr>
          <w:rFonts w:ascii="Times New Roman" w:hAnsi="Times New Roman"/>
          <w:sz w:val="24"/>
          <w:szCs w:val="24"/>
        </w:rPr>
        <w:t>ной специализации).</w:t>
      </w:r>
    </w:p>
    <w:p w:rsidR="009A354A" w:rsidRPr="00DF0CA0" w:rsidRDefault="009A354A" w:rsidP="00B0337B">
      <w:pPr>
        <w:spacing w:after="0" w:line="240" w:lineRule="auto"/>
        <w:ind w:firstLine="567"/>
        <w:rPr>
          <w:rFonts w:ascii="Times New Roman" w:hAnsi="Times New Roman"/>
          <w:sz w:val="24"/>
          <w:szCs w:val="24"/>
        </w:rPr>
      </w:pPr>
      <w:r>
        <w:rPr>
          <w:rFonts w:ascii="Times New Roman" w:hAnsi="Times New Roman"/>
          <w:sz w:val="24"/>
          <w:szCs w:val="24"/>
        </w:rPr>
        <w:t xml:space="preserve">2. </w:t>
      </w:r>
      <w:r w:rsidRPr="00DF0CA0">
        <w:rPr>
          <w:rFonts w:ascii="Times New Roman" w:hAnsi="Times New Roman"/>
          <w:sz w:val="24"/>
          <w:szCs w:val="24"/>
        </w:rPr>
        <w:t>Тренировочные и соревновательные нагрузки должны соответс</w:t>
      </w:r>
      <w:r>
        <w:rPr>
          <w:rFonts w:ascii="Times New Roman" w:hAnsi="Times New Roman"/>
          <w:sz w:val="24"/>
          <w:szCs w:val="24"/>
        </w:rPr>
        <w:t>тво</w:t>
      </w:r>
      <w:r w:rsidRPr="00DF0CA0">
        <w:rPr>
          <w:rFonts w:ascii="Times New Roman" w:hAnsi="Times New Roman"/>
          <w:sz w:val="24"/>
          <w:szCs w:val="24"/>
        </w:rPr>
        <w:t>вать функциональным возможностям растущего организма.</w:t>
      </w:r>
    </w:p>
    <w:p w:rsidR="009A354A" w:rsidRPr="00DF0CA0" w:rsidRDefault="009A354A" w:rsidP="00B0337B">
      <w:pPr>
        <w:spacing w:after="0" w:line="240" w:lineRule="auto"/>
        <w:ind w:firstLine="567"/>
        <w:rPr>
          <w:rFonts w:ascii="Times New Roman" w:hAnsi="Times New Roman"/>
          <w:sz w:val="24"/>
          <w:szCs w:val="24"/>
        </w:rPr>
      </w:pPr>
      <w:r>
        <w:rPr>
          <w:rFonts w:ascii="Times New Roman" w:hAnsi="Times New Roman"/>
          <w:sz w:val="24"/>
          <w:szCs w:val="24"/>
        </w:rPr>
        <w:t xml:space="preserve">3. </w:t>
      </w:r>
      <w:r w:rsidRPr="00DF0CA0">
        <w:rPr>
          <w:rFonts w:ascii="Times New Roman" w:hAnsi="Times New Roman"/>
          <w:sz w:val="24"/>
          <w:szCs w:val="24"/>
        </w:rPr>
        <w:t>В процессе всех лет занятий необходимо соблюдать рациональный режим, обеспечить гигиену быта, х</w:t>
      </w:r>
      <w:r>
        <w:rPr>
          <w:rFonts w:ascii="Times New Roman" w:hAnsi="Times New Roman"/>
          <w:sz w:val="24"/>
          <w:szCs w:val="24"/>
        </w:rPr>
        <w:t>орошую организацию врачебно-пе</w:t>
      </w:r>
      <w:r w:rsidRPr="00DF0CA0">
        <w:rPr>
          <w:rFonts w:ascii="Times New Roman" w:hAnsi="Times New Roman"/>
          <w:sz w:val="24"/>
          <w:szCs w:val="24"/>
        </w:rPr>
        <w:t>дагогического контроля за состоянием здоровья, подготовленностью занимающихся и их физическим развитием.</w:t>
      </w:r>
    </w:p>
    <w:p w:rsidR="009A354A" w:rsidRPr="00DF0CA0" w:rsidRDefault="009A354A" w:rsidP="00B0337B">
      <w:pPr>
        <w:spacing w:after="0" w:line="240" w:lineRule="auto"/>
        <w:ind w:firstLine="567"/>
        <w:rPr>
          <w:rFonts w:ascii="Times New Roman" w:hAnsi="Times New Roman"/>
          <w:sz w:val="24"/>
          <w:szCs w:val="24"/>
        </w:rPr>
      </w:pPr>
      <w:r>
        <w:rPr>
          <w:rFonts w:ascii="Times New Roman" w:hAnsi="Times New Roman"/>
          <w:sz w:val="24"/>
          <w:szCs w:val="24"/>
        </w:rPr>
        <w:t xml:space="preserve">4. </w:t>
      </w:r>
      <w:r w:rsidRPr="00DF0CA0">
        <w:rPr>
          <w:rFonts w:ascii="Times New Roman" w:hAnsi="Times New Roman"/>
          <w:sz w:val="24"/>
          <w:szCs w:val="24"/>
        </w:rPr>
        <w:t>Надежной основой успеха юных спортсменов в избранном виде спорта является приобретенный ф</w:t>
      </w:r>
      <w:r>
        <w:rPr>
          <w:rFonts w:ascii="Times New Roman" w:hAnsi="Times New Roman"/>
          <w:sz w:val="24"/>
          <w:szCs w:val="24"/>
        </w:rPr>
        <w:t>онд умений и навыков, всесторон</w:t>
      </w:r>
      <w:r w:rsidRPr="00DF0CA0">
        <w:rPr>
          <w:rFonts w:ascii="Times New Roman" w:hAnsi="Times New Roman"/>
          <w:sz w:val="24"/>
          <w:szCs w:val="24"/>
        </w:rPr>
        <w:t xml:space="preserve">нее развитие физических качеств, </w:t>
      </w:r>
      <w:r>
        <w:rPr>
          <w:rFonts w:ascii="Times New Roman" w:hAnsi="Times New Roman"/>
          <w:sz w:val="24"/>
          <w:szCs w:val="24"/>
        </w:rPr>
        <w:t>решение функциональных возможно</w:t>
      </w:r>
      <w:r w:rsidRPr="00DF0CA0">
        <w:rPr>
          <w:rFonts w:ascii="Times New Roman" w:hAnsi="Times New Roman"/>
          <w:sz w:val="24"/>
          <w:szCs w:val="24"/>
        </w:rPr>
        <w:t>стей организма.</w:t>
      </w:r>
    </w:p>
    <w:p w:rsidR="009A354A" w:rsidRPr="00DF0CA0" w:rsidRDefault="009A354A" w:rsidP="00B0337B">
      <w:pPr>
        <w:spacing w:after="0" w:line="240" w:lineRule="auto"/>
        <w:ind w:firstLine="567"/>
        <w:rPr>
          <w:rFonts w:ascii="Times New Roman" w:hAnsi="Times New Roman"/>
          <w:sz w:val="24"/>
          <w:szCs w:val="24"/>
        </w:rPr>
      </w:pPr>
      <w:r>
        <w:rPr>
          <w:rFonts w:ascii="Times New Roman" w:hAnsi="Times New Roman"/>
          <w:sz w:val="24"/>
          <w:szCs w:val="24"/>
        </w:rPr>
        <w:lastRenderedPageBreak/>
        <w:t xml:space="preserve">5. </w:t>
      </w:r>
      <w:r w:rsidRPr="00DF0CA0">
        <w:rPr>
          <w:rFonts w:ascii="Times New Roman" w:hAnsi="Times New Roman"/>
          <w:sz w:val="24"/>
          <w:szCs w:val="24"/>
        </w:rPr>
        <w:t>С возрастом и степенью подгот</w:t>
      </w:r>
      <w:r>
        <w:rPr>
          <w:rFonts w:ascii="Times New Roman" w:hAnsi="Times New Roman"/>
          <w:sz w:val="24"/>
          <w:szCs w:val="24"/>
        </w:rPr>
        <w:t>овленности постепенно уменьшает</w:t>
      </w:r>
      <w:r w:rsidRPr="00DF0CA0">
        <w:rPr>
          <w:rFonts w:ascii="Times New Roman" w:hAnsi="Times New Roman"/>
          <w:sz w:val="24"/>
          <w:szCs w:val="24"/>
        </w:rPr>
        <w:t>ся удельный вес общей физической по</w:t>
      </w:r>
      <w:r>
        <w:rPr>
          <w:rFonts w:ascii="Times New Roman" w:hAnsi="Times New Roman"/>
          <w:sz w:val="24"/>
          <w:szCs w:val="24"/>
        </w:rPr>
        <w:t>дготовки и возрастает вес специ</w:t>
      </w:r>
      <w:r w:rsidRPr="00DF0CA0">
        <w:rPr>
          <w:rFonts w:ascii="Times New Roman" w:hAnsi="Times New Roman"/>
          <w:sz w:val="24"/>
          <w:szCs w:val="24"/>
        </w:rPr>
        <w:t>альной подготовки. Из года в год неуклонно увеличивается общий объем тренировочной нагрузки.</w:t>
      </w:r>
    </w:p>
    <w:p w:rsidR="009A354A" w:rsidRPr="00DF0CA0" w:rsidRDefault="009A354A" w:rsidP="00B0337B">
      <w:pPr>
        <w:spacing w:after="0" w:line="240" w:lineRule="auto"/>
        <w:ind w:firstLine="567"/>
        <w:rPr>
          <w:rFonts w:ascii="Times New Roman" w:hAnsi="Times New Roman"/>
          <w:sz w:val="24"/>
          <w:szCs w:val="24"/>
        </w:rPr>
      </w:pPr>
      <w:r>
        <w:rPr>
          <w:rFonts w:ascii="Times New Roman" w:hAnsi="Times New Roman"/>
          <w:sz w:val="24"/>
          <w:szCs w:val="24"/>
        </w:rPr>
        <w:t xml:space="preserve">6. </w:t>
      </w:r>
      <w:r w:rsidRPr="00DF0CA0">
        <w:rPr>
          <w:rFonts w:ascii="Times New Roman" w:hAnsi="Times New Roman"/>
          <w:sz w:val="24"/>
          <w:szCs w:val="24"/>
        </w:rPr>
        <w:t>Необходимо учитывать особенности построения</w:t>
      </w:r>
      <w:r>
        <w:rPr>
          <w:rFonts w:ascii="Times New Roman" w:hAnsi="Times New Roman"/>
          <w:sz w:val="24"/>
          <w:szCs w:val="24"/>
        </w:rPr>
        <w:t xml:space="preserve"> школьного учеб</w:t>
      </w:r>
      <w:r w:rsidRPr="00DF0CA0">
        <w:rPr>
          <w:rFonts w:ascii="Times New Roman" w:hAnsi="Times New Roman"/>
          <w:sz w:val="24"/>
          <w:szCs w:val="24"/>
        </w:rPr>
        <w:t>ного процесса в планировании спортивной тренировки.</w:t>
      </w:r>
    </w:p>
    <w:p w:rsidR="009A354A" w:rsidRDefault="009A354A" w:rsidP="00B0337B">
      <w:pPr>
        <w:spacing w:after="0" w:line="240" w:lineRule="auto"/>
        <w:ind w:firstLine="567"/>
        <w:rPr>
          <w:rFonts w:ascii="Times New Roman" w:hAnsi="Times New Roman"/>
          <w:sz w:val="24"/>
          <w:szCs w:val="24"/>
        </w:rPr>
      </w:pPr>
      <w:r w:rsidRPr="00DF0CA0">
        <w:rPr>
          <w:rFonts w:ascii="Times New Roman" w:hAnsi="Times New Roman"/>
          <w:sz w:val="24"/>
          <w:szCs w:val="24"/>
        </w:rPr>
        <w:t>Система спортивной подготовки представляет собой организацию регулярных тренировочных занятий и соревнований. На протяжении многих лет тренировок юные спортсмены должны овладеть техникой и тактикой, приобрести опыт и специальные знания, улучшить моральные и волевые качества.</w:t>
      </w:r>
    </w:p>
    <w:p w:rsidR="00B0337B" w:rsidRPr="004C19D6" w:rsidRDefault="00B0337B" w:rsidP="00B0337B">
      <w:pPr>
        <w:spacing w:after="0" w:line="240" w:lineRule="auto"/>
        <w:ind w:firstLine="567"/>
        <w:rPr>
          <w:rFonts w:ascii="Times New Roman" w:hAnsi="Times New Roman"/>
          <w:sz w:val="24"/>
          <w:szCs w:val="24"/>
        </w:rPr>
      </w:pPr>
      <w:r w:rsidRPr="004C19D6">
        <w:rPr>
          <w:rStyle w:val="56"/>
          <w:sz w:val="24"/>
          <w:szCs w:val="24"/>
        </w:rPr>
        <w:t>Планирование годичного ци</w:t>
      </w:r>
      <w:r>
        <w:rPr>
          <w:rStyle w:val="56"/>
          <w:sz w:val="24"/>
          <w:szCs w:val="24"/>
        </w:rPr>
        <w:t>кла тренировки учащихся спортив</w:t>
      </w:r>
      <w:r w:rsidRPr="004C19D6">
        <w:rPr>
          <w:rStyle w:val="56"/>
          <w:sz w:val="24"/>
          <w:szCs w:val="24"/>
        </w:rPr>
        <w:t>ных школ определяется:</w:t>
      </w:r>
    </w:p>
    <w:p w:rsidR="00B0337B" w:rsidRPr="004C19D6" w:rsidRDefault="00B0337B" w:rsidP="00B0337B">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задачами, которые поставлены в годичном цикле;</w:t>
      </w:r>
    </w:p>
    <w:p w:rsidR="00B0337B" w:rsidRPr="004C19D6" w:rsidRDefault="00B0337B" w:rsidP="00B0337B">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закономерностями развития и становления спортивной формы;</w:t>
      </w:r>
    </w:p>
    <w:p w:rsidR="00B0337B" w:rsidRPr="004C19D6" w:rsidRDefault="00B0337B" w:rsidP="00B0337B">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календарем спортивных соревнований.</w:t>
      </w:r>
    </w:p>
    <w:p w:rsidR="00B0337B" w:rsidRPr="004C19D6" w:rsidRDefault="00B0337B" w:rsidP="00B0337B">
      <w:pPr>
        <w:spacing w:after="0" w:line="240" w:lineRule="auto"/>
        <w:ind w:firstLine="567"/>
        <w:rPr>
          <w:rFonts w:ascii="Times New Roman" w:hAnsi="Times New Roman"/>
          <w:sz w:val="24"/>
          <w:szCs w:val="24"/>
        </w:rPr>
      </w:pPr>
      <w:r w:rsidRPr="004C19D6">
        <w:rPr>
          <w:rStyle w:val="56"/>
          <w:sz w:val="24"/>
          <w:szCs w:val="24"/>
        </w:rPr>
        <w:t>План-схема годичного цикла п</w:t>
      </w:r>
      <w:r>
        <w:rPr>
          <w:rStyle w:val="56"/>
          <w:sz w:val="24"/>
          <w:szCs w:val="24"/>
        </w:rPr>
        <w:t>одготовки разрабатывается на ос</w:t>
      </w:r>
      <w:r w:rsidRPr="004C19D6">
        <w:rPr>
          <w:rStyle w:val="56"/>
          <w:sz w:val="24"/>
          <w:szCs w:val="24"/>
        </w:rPr>
        <w:t>нове комплексного планирования основных количественн</w:t>
      </w:r>
      <w:r>
        <w:rPr>
          <w:rStyle w:val="56"/>
          <w:sz w:val="24"/>
          <w:szCs w:val="24"/>
        </w:rPr>
        <w:t>ых и каче</w:t>
      </w:r>
      <w:r w:rsidRPr="004C19D6">
        <w:rPr>
          <w:rStyle w:val="56"/>
          <w:sz w:val="24"/>
          <w:szCs w:val="24"/>
        </w:rPr>
        <w:t>ственных показателей учебно-тренировочного процесса, средств и методов контроля и восстановле</w:t>
      </w:r>
      <w:r>
        <w:rPr>
          <w:rStyle w:val="56"/>
          <w:sz w:val="24"/>
          <w:szCs w:val="24"/>
        </w:rPr>
        <w:t>ния. План-схема представляет со</w:t>
      </w:r>
      <w:r w:rsidRPr="004C19D6">
        <w:rPr>
          <w:rStyle w:val="56"/>
          <w:sz w:val="24"/>
          <w:szCs w:val="24"/>
        </w:rPr>
        <w:t>бой конкретно выраженную и че</w:t>
      </w:r>
      <w:r>
        <w:rPr>
          <w:rStyle w:val="56"/>
          <w:sz w:val="24"/>
          <w:szCs w:val="24"/>
        </w:rPr>
        <w:t>тко просматриваемую организаци</w:t>
      </w:r>
      <w:r w:rsidRPr="004C19D6">
        <w:rPr>
          <w:rStyle w:val="56"/>
          <w:sz w:val="24"/>
          <w:szCs w:val="24"/>
        </w:rPr>
        <w:t xml:space="preserve">онно-методическую концепцию </w:t>
      </w:r>
      <w:r>
        <w:rPr>
          <w:rStyle w:val="56"/>
          <w:sz w:val="24"/>
          <w:szCs w:val="24"/>
        </w:rPr>
        <w:t>построения тренировки на опреде</w:t>
      </w:r>
      <w:r w:rsidR="00DB6611">
        <w:rPr>
          <w:rStyle w:val="56"/>
          <w:sz w:val="24"/>
          <w:szCs w:val="24"/>
        </w:rPr>
        <w:t>ленном этапе подготовки</w:t>
      </w:r>
      <w:r w:rsidRPr="007C33EE">
        <w:rPr>
          <w:rStyle w:val="56"/>
          <w:sz w:val="24"/>
          <w:szCs w:val="24"/>
        </w:rPr>
        <w:t xml:space="preserve">. </w:t>
      </w:r>
    </w:p>
    <w:p w:rsidR="00B0337B" w:rsidRPr="00DA0D96" w:rsidRDefault="00B0337B" w:rsidP="00B0337B">
      <w:pPr>
        <w:spacing w:after="0" w:line="240" w:lineRule="auto"/>
        <w:ind w:firstLine="567"/>
        <w:rPr>
          <w:rFonts w:ascii="Times New Roman" w:hAnsi="Times New Roman"/>
          <w:sz w:val="24"/>
          <w:szCs w:val="24"/>
        </w:rPr>
      </w:pPr>
      <w:r w:rsidRPr="00DA0D96">
        <w:rPr>
          <w:rFonts w:ascii="Times New Roman" w:hAnsi="Times New Roman"/>
          <w:sz w:val="24"/>
          <w:szCs w:val="24"/>
        </w:rPr>
        <w:t>Современное представление о планировании подготовки связано с ее определенной структурой, в которой выделяют микроциклы, мезоциклы и макроциклы.</w:t>
      </w:r>
    </w:p>
    <w:p w:rsidR="00B0337B" w:rsidRPr="00DA0D96" w:rsidRDefault="00B0337B" w:rsidP="00B0337B">
      <w:pPr>
        <w:spacing w:after="0" w:line="240" w:lineRule="auto"/>
        <w:ind w:firstLine="567"/>
        <w:rPr>
          <w:rFonts w:ascii="Times New Roman" w:hAnsi="Times New Roman"/>
          <w:sz w:val="24"/>
          <w:szCs w:val="24"/>
        </w:rPr>
      </w:pPr>
      <w:r w:rsidRPr="00DA0D96">
        <w:rPr>
          <w:rStyle w:val="30"/>
          <w:sz w:val="24"/>
          <w:szCs w:val="24"/>
        </w:rPr>
        <w:t>Микроциклом</w:t>
      </w:r>
      <w:r w:rsidRPr="00DA0D96">
        <w:rPr>
          <w:rFonts w:ascii="Times New Roman" w:hAnsi="Times New Roman"/>
          <w:sz w:val="24"/>
          <w:szCs w:val="24"/>
        </w:rPr>
        <w:t xml:space="preserve"> тренировки назыв</w:t>
      </w:r>
      <w:r>
        <w:rPr>
          <w:rFonts w:ascii="Times New Roman" w:hAnsi="Times New Roman"/>
          <w:sz w:val="24"/>
          <w:szCs w:val="24"/>
        </w:rPr>
        <w:t>ают совокупность нескольких тре</w:t>
      </w:r>
      <w:r w:rsidRPr="00DA0D96">
        <w:rPr>
          <w:rFonts w:ascii="Times New Roman" w:hAnsi="Times New Roman"/>
          <w:sz w:val="24"/>
          <w:szCs w:val="24"/>
        </w:rPr>
        <w:t>нировочных занятий, которые вмест</w:t>
      </w:r>
      <w:r>
        <w:rPr>
          <w:rFonts w:ascii="Times New Roman" w:hAnsi="Times New Roman"/>
          <w:sz w:val="24"/>
          <w:szCs w:val="24"/>
        </w:rPr>
        <w:t>е с восстановительными днями со</w:t>
      </w:r>
      <w:r w:rsidRPr="00DA0D96">
        <w:rPr>
          <w:rFonts w:ascii="Times New Roman" w:hAnsi="Times New Roman"/>
          <w:sz w:val="24"/>
          <w:szCs w:val="24"/>
        </w:rPr>
        <w:t>ставляют относительно законченный повторяющийся фрагмент общей конструкции тренировочного процесса</w:t>
      </w:r>
      <w:r>
        <w:rPr>
          <w:rFonts w:ascii="Times New Roman" w:hAnsi="Times New Roman"/>
          <w:sz w:val="24"/>
          <w:szCs w:val="24"/>
        </w:rPr>
        <w:t>. Как правило, длительность мик</w:t>
      </w:r>
      <w:r w:rsidRPr="00DA0D96">
        <w:rPr>
          <w:rFonts w:ascii="Times New Roman" w:hAnsi="Times New Roman"/>
          <w:sz w:val="24"/>
          <w:szCs w:val="24"/>
        </w:rPr>
        <w:t>роцикла составляет одну неделю.</w:t>
      </w:r>
    </w:p>
    <w:p w:rsidR="00B0337B" w:rsidRPr="00DA0D96" w:rsidRDefault="00B0337B" w:rsidP="00B0337B">
      <w:pPr>
        <w:spacing w:after="0" w:line="240" w:lineRule="auto"/>
        <w:ind w:firstLine="567"/>
        <w:rPr>
          <w:rFonts w:ascii="Times New Roman" w:hAnsi="Times New Roman"/>
          <w:sz w:val="24"/>
          <w:szCs w:val="24"/>
        </w:rPr>
      </w:pPr>
      <w:r w:rsidRPr="00DA0D96">
        <w:rPr>
          <w:rFonts w:ascii="Times New Roman" w:hAnsi="Times New Roman"/>
          <w:sz w:val="24"/>
          <w:szCs w:val="24"/>
        </w:rPr>
        <w:t>В спортивных единоборствах по н</w:t>
      </w:r>
      <w:r>
        <w:rPr>
          <w:rFonts w:ascii="Times New Roman" w:hAnsi="Times New Roman"/>
          <w:sz w:val="24"/>
          <w:szCs w:val="24"/>
        </w:rPr>
        <w:t>аправленности тренировочных воз</w:t>
      </w:r>
      <w:r w:rsidRPr="00DA0D96">
        <w:rPr>
          <w:rFonts w:ascii="Times New Roman" w:hAnsi="Times New Roman"/>
          <w:sz w:val="24"/>
          <w:szCs w:val="24"/>
        </w:rPr>
        <w:t>действий принято выделять шесть бл</w:t>
      </w:r>
      <w:r>
        <w:rPr>
          <w:rFonts w:ascii="Times New Roman" w:hAnsi="Times New Roman"/>
          <w:sz w:val="24"/>
          <w:szCs w:val="24"/>
        </w:rPr>
        <w:t>оков построения недельных микро</w:t>
      </w:r>
      <w:r w:rsidRPr="00DA0D96">
        <w:rPr>
          <w:rFonts w:ascii="Times New Roman" w:hAnsi="Times New Roman"/>
          <w:sz w:val="24"/>
          <w:szCs w:val="24"/>
        </w:rPr>
        <w:t>циклов: развивающий физический (РФ); развивающий технический (РТ); контрольный (К); подводящий (П); соревновательный (С) и в</w:t>
      </w:r>
      <w:r>
        <w:rPr>
          <w:rFonts w:ascii="Times New Roman" w:hAnsi="Times New Roman"/>
          <w:sz w:val="24"/>
          <w:szCs w:val="24"/>
        </w:rPr>
        <w:t>осстанови</w:t>
      </w:r>
      <w:r w:rsidRPr="00DA0D96">
        <w:rPr>
          <w:rFonts w:ascii="Times New Roman" w:hAnsi="Times New Roman"/>
          <w:sz w:val="24"/>
          <w:szCs w:val="24"/>
        </w:rPr>
        <w:t>тельный (В).</w:t>
      </w:r>
    </w:p>
    <w:p w:rsidR="00B0337B" w:rsidRPr="00DA0D96" w:rsidRDefault="00B0337B" w:rsidP="00B0337B">
      <w:pPr>
        <w:spacing w:after="0" w:line="240" w:lineRule="auto"/>
        <w:ind w:firstLine="567"/>
        <w:rPr>
          <w:rFonts w:ascii="Times New Roman" w:hAnsi="Times New Roman"/>
          <w:sz w:val="24"/>
          <w:szCs w:val="24"/>
        </w:rPr>
      </w:pPr>
      <w:r w:rsidRPr="00DA0D96">
        <w:rPr>
          <w:rStyle w:val="30"/>
          <w:sz w:val="24"/>
          <w:szCs w:val="24"/>
        </w:rPr>
        <w:t>Мезоцикл</w:t>
      </w:r>
      <w:r w:rsidRPr="00DA0D96">
        <w:rPr>
          <w:rFonts w:ascii="Times New Roman" w:hAnsi="Times New Roman"/>
          <w:sz w:val="24"/>
          <w:szCs w:val="24"/>
        </w:rPr>
        <w:t xml:space="preserve"> -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двух до шести микроциклов.</w:t>
      </w:r>
    </w:p>
    <w:p w:rsidR="00B0337B" w:rsidRPr="00DA0D96" w:rsidRDefault="00B0337B" w:rsidP="00B0337B">
      <w:pPr>
        <w:spacing w:after="0" w:line="240" w:lineRule="auto"/>
        <w:ind w:firstLine="567"/>
        <w:rPr>
          <w:rFonts w:ascii="Times New Roman" w:hAnsi="Times New Roman"/>
          <w:sz w:val="24"/>
          <w:szCs w:val="24"/>
        </w:rPr>
      </w:pPr>
      <w:r w:rsidRPr="00DA0D96">
        <w:rPr>
          <w:rStyle w:val="30"/>
          <w:sz w:val="24"/>
          <w:szCs w:val="24"/>
        </w:rPr>
        <w:t>Макроцикл</w:t>
      </w:r>
      <w:r w:rsidRPr="00DA0D96">
        <w:rPr>
          <w:rFonts w:ascii="Times New Roman" w:hAnsi="Times New Roman"/>
          <w:sz w:val="24"/>
          <w:szCs w:val="24"/>
        </w:rPr>
        <w:t xml:space="preserve">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w:t>
      </w:r>
    </w:p>
    <w:p w:rsidR="00DB6611" w:rsidRDefault="00B0337B" w:rsidP="00DB6611">
      <w:pPr>
        <w:tabs>
          <w:tab w:val="left" w:pos="2011"/>
        </w:tabs>
        <w:spacing w:after="0" w:line="240" w:lineRule="auto"/>
        <w:ind w:firstLine="567"/>
        <w:jc w:val="both"/>
        <w:rPr>
          <w:rFonts w:ascii="Times New Roman" w:hAnsi="Times New Roman"/>
          <w:sz w:val="24"/>
          <w:szCs w:val="24"/>
        </w:rPr>
      </w:pPr>
      <w:r w:rsidRPr="00DA0D96">
        <w:rPr>
          <w:rFonts w:ascii="Times New Roman" w:hAnsi="Times New Roman"/>
          <w:sz w:val="24"/>
          <w:szCs w:val="24"/>
        </w:rPr>
        <w:t xml:space="preserve">На этапах </w:t>
      </w:r>
      <w:r w:rsidR="00DB6611">
        <w:rPr>
          <w:rFonts w:ascii="Times New Roman" w:hAnsi="Times New Roman"/>
          <w:sz w:val="24"/>
          <w:szCs w:val="24"/>
        </w:rPr>
        <w:t>нача</w:t>
      </w:r>
      <w:r>
        <w:rPr>
          <w:rFonts w:ascii="Times New Roman" w:hAnsi="Times New Roman"/>
          <w:sz w:val="24"/>
          <w:szCs w:val="24"/>
        </w:rPr>
        <w:t>льной подготовки пе</w:t>
      </w:r>
      <w:r w:rsidRPr="00DA0D96">
        <w:rPr>
          <w:rFonts w:ascii="Times New Roman" w:hAnsi="Times New Roman"/>
          <w:sz w:val="24"/>
          <w:szCs w:val="24"/>
        </w:rPr>
        <w:t>риодизация учебного процесса носит у</w:t>
      </w:r>
      <w:r>
        <w:rPr>
          <w:rFonts w:ascii="Times New Roman" w:hAnsi="Times New Roman"/>
          <w:sz w:val="24"/>
          <w:szCs w:val="24"/>
        </w:rPr>
        <w:t>словный характер, так как основ</w:t>
      </w:r>
      <w:r w:rsidRPr="00DA0D96">
        <w:rPr>
          <w:rFonts w:ascii="Times New Roman" w:hAnsi="Times New Roman"/>
          <w:sz w:val="24"/>
          <w:szCs w:val="24"/>
        </w:rPr>
        <w:t>ное внимание уделяется разносторонней физической и функциональной подготовке. На этих этапах подгот</w:t>
      </w:r>
      <w:r>
        <w:rPr>
          <w:rFonts w:ascii="Times New Roman" w:hAnsi="Times New Roman"/>
          <w:sz w:val="24"/>
          <w:szCs w:val="24"/>
        </w:rPr>
        <w:t>овки исключительно важное значе</w:t>
      </w:r>
      <w:r w:rsidRPr="00DA0D96">
        <w:rPr>
          <w:rFonts w:ascii="Times New Roman" w:hAnsi="Times New Roman"/>
          <w:sz w:val="24"/>
          <w:szCs w:val="24"/>
        </w:rPr>
        <w:t>ние имеет обучение детей технике выполнения физических упражнений. Формирование двигательных навыков и умений создает необходимую предпосылку для дальнейшего совер</w:t>
      </w:r>
      <w:r>
        <w:rPr>
          <w:rFonts w:ascii="Times New Roman" w:hAnsi="Times New Roman"/>
          <w:sz w:val="24"/>
          <w:szCs w:val="24"/>
        </w:rPr>
        <w:t>шенствования двигательного аппа</w:t>
      </w:r>
      <w:r w:rsidRPr="00DA0D96">
        <w:rPr>
          <w:rFonts w:ascii="Times New Roman" w:hAnsi="Times New Roman"/>
          <w:sz w:val="24"/>
          <w:szCs w:val="24"/>
        </w:rPr>
        <w:t>рата. Важно стремиться к тому, чтобы юный спортсмен с самого начала овладевал основами техники целостн</w:t>
      </w:r>
      <w:r>
        <w:rPr>
          <w:rFonts w:ascii="Times New Roman" w:hAnsi="Times New Roman"/>
          <w:sz w:val="24"/>
          <w:szCs w:val="24"/>
        </w:rPr>
        <w:t>ых упражнений, а не их отдельны</w:t>
      </w:r>
      <w:r w:rsidRPr="00DA0D96">
        <w:rPr>
          <w:rFonts w:ascii="Times New Roman" w:hAnsi="Times New Roman"/>
          <w:sz w:val="24"/>
          <w:szCs w:val="24"/>
        </w:rPr>
        <w:t>ми элементами. Такой подход к обу</w:t>
      </w:r>
      <w:r>
        <w:rPr>
          <w:rFonts w:ascii="Times New Roman" w:hAnsi="Times New Roman"/>
          <w:sz w:val="24"/>
          <w:szCs w:val="24"/>
        </w:rPr>
        <w:t>чению двигательным действиям по</w:t>
      </w:r>
      <w:r w:rsidRPr="00DA0D96">
        <w:rPr>
          <w:rFonts w:ascii="Times New Roman" w:hAnsi="Times New Roman"/>
          <w:sz w:val="24"/>
          <w:szCs w:val="24"/>
        </w:rPr>
        <w:t>зволит эффективно понимать и изучать технико-тактический арсенал борьбы дзюдо.</w:t>
      </w:r>
      <w:r>
        <w:rPr>
          <w:rFonts w:ascii="Times New Roman" w:hAnsi="Times New Roman"/>
          <w:sz w:val="24"/>
          <w:szCs w:val="24"/>
        </w:rPr>
        <w:t xml:space="preserve"> </w:t>
      </w:r>
      <w:r w:rsidRPr="00DA0D96">
        <w:rPr>
          <w:rFonts w:ascii="Times New Roman" w:hAnsi="Times New Roman"/>
          <w:sz w:val="24"/>
          <w:szCs w:val="24"/>
        </w:rPr>
        <w:t>На тренировочном этапе годичный цикл подгот</w:t>
      </w:r>
      <w:r>
        <w:rPr>
          <w:rFonts w:ascii="Times New Roman" w:hAnsi="Times New Roman"/>
          <w:sz w:val="24"/>
          <w:szCs w:val="24"/>
        </w:rPr>
        <w:t>овки включа</w:t>
      </w:r>
      <w:r w:rsidRPr="00DA0D96">
        <w:rPr>
          <w:rFonts w:ascii="Times New Roman" w:hAnsi="Times New Roman"/>
          <w:sz w:val="24"/>
          <w:szCs w:val="24"/>
        </w:rPr>
        <w:t xml:space="preserve">ет подготовительный, соревновательный и переходный периоды. До 2-х лет обучения основное внимание продолжает уделяться разносторонней физической подготовке, повышению уровня </w:t>
      </w:r>
      <w:r>
        <w:rPr>
          <w:rFonts w:ascii="Times New Roman" w:hAnsi="Times New Roman"/>
          <w:sz w:val="24"/>
          <w:szCs w:val="24"/>
        </w:rPr>
        <w:t>функциональных возмож</w:t>
      </w:r>
      <w:r w:rsidRPr="00DA0D96">
        <w:rPr>
          <w:rFonts w:ascii="Times New Roman" w:hAnsi="Times New Roman"/>
          <w:sz w:val="24"/>
          <w:szCs w:val="24"/>
        </w:rPr>
        <w:t>ностей, дальнейшему расширению арсенала технико-</w:t>
      </w:r>
      <w:r>
        <w:rPr>
          <w:rFonts w:ascii="Times New Roman" w:hAnsi="Times New Roman"/>
          <w:sz w:val="24"/>
          <w:szCs w:val="24"/>
        </w:rPr>
        <w:t>тактических навы</w:t>
      </w:r>
      <w:r w:rsidRPr="00DA0D96">
        <w:rPr>
          <w:rFonts w:ascii="Times New Roman" w:hAnsi="Times New Roman"/>
          <w:sz w:val="24"/>
          <w:szCs w:val="24"/>
        </w:rPr>
        <w:t>ков и приемов. При планировании го</w:t>
      </w:r>
      <w:r>
        <w:rPr>
          <w:rFonts w:ascii="Times New Roman" w:hAnsi="Times New Roman"/>
          <w:sz w:val="24"/>
          <w:szCs w:val="24"/>
        </w:rPr>
        <w:t>дичных циклов свыше 2-х лет обу</w:t>
      </w:r>
      <w:r w:rsidRPr="00DA0D96">
        <w:rPr>
          <w:rFonts w:ascii="Times New Roman" w:hAnsi="Times New Roman"/>
          <w:sz w:val="24"/>
          <w:szCs w:val="24"/>
        </w:rPr>
        <w:t xml:space="preserve">чения в подготовительном периоде средствами ОФП решаются задачи </w:t>
      </w:r>
      <w:r w:rsidR="00DB6611" w:rsidRPr="00836C85">
        <w:rPr>
          <w:rFonts w:ascii="Times New Roman" w:hAnsi="Times New Roman"/>
          <w:sz w:val="24"/>
          <w:szCs w:val="24"/>
        </w:rPr>
        <w:t>дальнейшего повышения уровня разн</w:t>
      </w:r>
      <w:r w:rsidR="00DB6611">
        <w:rPr>
          <w:rFonts w:ascii="Times New Roman" w:hAnsi="Times New Roman"/>
          <w:sz w:val="24"/>
          <w:szCs w:val="24"/>
        </w:rPr>
        <w:t>осторонней физической и функцио</w:t>
      </w:r>
      <w:r w:rsidR="00DB6611" w:rsidRPr="00836C85">
        <w:rPr>
          <w:rFonts w:ascii="Times New Roman" w:hAnsi="Times New Roman"/>
          <w:sz w:val="24"/>
          <w:szCs w:val="24"/>
        </w:rPr>
        <w:t>нальной подготовленности и на этой</w:t>
      </w:r>
      <w:r w:rsidR="00DB6611">
        <w:rPr>
          <w:rFonts w:ascii="Times New Roman" w:hAnsi="Times New Roman"/>
          <w:sz w:val="24"/>
          <w:szCs w:val="24"/>
        </w:rPr>
        <w:t xml:space="preserve"> базе повышение уровня специаль</w:t>
      </w:r>
      <w:r w:rsidR="00DB6611" w:rsidRPr="00836C85">
        <w:rPr>
          <w:rFonts w:ascii="Times New Roman" w:hAnsi="Times New Roman"/>
          <w:sz w:val="24"/>
          <w:szCs w:val="24"/>
        </w:rPr>
        <w:t xml:space="preserve">ной физической работоспособности. </w:t>
      </w:r>
      <w:r w:rsidR="00DB6611">
        <w:rPr>
          <w:rFonts w:ascii="Times New Roman" w:hAnsi="Times New Roman"/>
          <w:sz w:val="24"/>
          <w:szCs w:val="24"/>
        </w:rPr>
        <w:t>Продолжительность подготовитель</w:t>
      </w:r>
      <w:r w:rsidR="00DB6611" w:rsidRPr="00836C85">
        <w:rPr>
          <w:rFonts w:ascii="Times New Roman" w:hAnsi="Times New Roman"/>
          <w:sz w:val="24"/>
          <w:szCs w:val="24"/>
        </w:rPr>
        <w:t>ного периода 6-9 недель. Этот период подразделяется на два этапа - общей подготовки и специальной по</w:t>
      </w:r>
      <w:r w:rsidR="00DB6611">
        <w:rPr>
          <w:rFonts w:ascii="Times New Roman" w:hAnsi="Times New Roman"/>
          <w:sz w:val="24"/>
          <w:szCs w:val="24"/>
        </w:rPr>
        <w:t>дготовки. Распределение трениро</w:t>
      </w:r>
      <w:r w:rsidR="00DB6611" w:rsidRPr="00836C85">
        <w:rPr>
          <w:rFonts w:ascii="Times New Roman" w:hAnsi="Times New Roman"/>
          <w:sz w:val="24"/>
          <w:szCs w:val="24"/>
        </w:rPr>
        <w:t>вочных средств осуществляется с помощью недельных микроциклов</w:t>
      </w:r>
      <w:r w:rsidR="00DB6611">
        <w:rPr>
          <w:rFonts w:ascii="Times New Roman" w:hAnsi="Times New Roman"/>
          <w:sz w:val="24"/>
          <w:szCs w:val="24"/>
        </w:rPr>
        <w:t>.</w:t>
      </w:r>
      <w:r w:rsidR="00DB6611" w:rsidRPr="00836C85">
        <w:rPr>
          <w:rFonts w:ascii="Times New Roman" w:hAnsi="Times New Roman"/>
          <w:sz w:val="24"/>
          <w:szCs w:val="24"/>
        </w:rPr>
        <w:t xml:space="preserve"> В них </w:t>
      </w:r>
      <w:r w:rsidR="00DB6611" w:rsidRPr="00836C85">
        <w:rPr>
          <w:rFonts w:ascii="Times New Roman" w:hAnsi="Times New Roman"/>
          <w:sz w:val="24"/>
          <w:szCs w:val="24"/>
        </w:rPr>
        <w:lastRenderedPageBreak/>
        <w:t>предусматривается определенн</w:t>
      </w:r>
      <w:r w:rsidR="00DB6611">
        <w:rPr>
          <w:rFonts w:ascii="Times New Roman" w:hAnsi="Times New Roman"/>
          <w:sz w:val="24"/>
          <w:szCs w:val="24"/>
        </w:rPr>
        <w:t>ая последовательность и повторяе</w:t>
      </w:r>
      <w:r w:rsidR="00DB6611" w:rsidRPr="00836C85">
        <w:rPr>
          <w:rFonts w:ascii="Times New Roman" w:hAnsi="Times New Roman"/>
          <w:sz w:val="24"/>
          <w:szCs w:val="24"/>
        </w:rPr>
        <w:t>мость занятий разной направленности и нагрузки.</w:t>
      </w:r>
    </w:p>
    <w:p w:rsidR="00B0337B" w:rsidRPr="00DA0D96" w:rsidRDefault="00B0337B" w:rsidP="00B0337B">
      <w:pPr>
        <w:spacing w:after="0" w:line="240" w:lineRule="auto"/>
        <w:ind w:firstLine="567"/>
        <w:rPr>
          <w:rFonts w:ascii="Times New Roman" w:hAnsi="Times New Roman"/>
          <w:sz w:val="24"/>
          <w:szCs w:val="24"/>
        </w:rPr>
      </w:pPr>
    </w:p>
    <w:p w:rsidR="00DB6611" w:rsidRPr="00901D9F" w:rsidRDefault="00DB6611" w:rsidP="00DB6611">
      <w:pPr>
        <w:spacing w:after="0" w:line="240" w:lineRule="auto"/>
        <w:jc w:val="right"/>
        <w:rPr>
          <w:rFonts w:ascii="Times New Roman" w:hAnsi="Times New Roman"/>
          <w:b/>
          <w:i/>
          <w:sz w:val="24"/>
          <w:szCs w:val="24"/>
        </w:rPr>
      </w:pPr>
      <w:r w:rsidRPr="00901D9F">
        <w:rPr>
          <w:rFonts w:ascii="Times New Roman" w:hAnsi="Times New Roman"/>
          <w:b/>
          <w:i/>
          <w:sz w:val="24"/>
          <w:szCs w:val="24"/>
        </w:rPr>
        <w:t xml:space="preserve">Таблица </w:t>
      </w:r>
      <w:r w:rsidRPr="00C64F67">
        <w:rPr>
          <w:rFonts w:ascii="Times New Roman" w:hAnsi="Times New Roman"/>
          <w:b/>
          <w:i/>
          <w:sz w:val="24"/>
          <w:szCs w:val="24"/>
        </w:rPr>
        <w:t>1</w:t>
      </w:r>
      <w:r w:rsidR="00C64F67" w:rsidRPr="00C64F67">
        <w:rPr>
          <w:rFonts w:ascii="Times New Roman" w:hAnsi="Times New Roman"/>
          <w:b/>
          <w:i/>
          <w:sz w:val="24"/>
          <w:szCs w:val="24"/>
        </w:rPr>
        <w:t>1</w:t>
      </w:r>
    </w:p>
    <w:p w:rsidR="00DB6611" w:rsidRPr="000723F8" w:rsidRDefault="00DB6611" w:rsidP="00DB6611">
      <w:pPr>
        <w:spacing w:after="0" w:line="240" w:lineRule="auto"/>
        <w:jc w:val="center"/>
        <w:rPr>
          <w:rFonts w:ascii="Times New Roman" w:hAnsi="Times New Roman"/>
          <w:b/>
          <w:sz w:val="24"/>
          <w:szCs w:val="24"/>
        </w:rPr>
      </w:pPr>
      <w:r w:rsidRPr="000723F8">
        <w:rPr>
          <w:rStyle w:val="56"/>
          <w:b/>
          <w:sz w:val="24"/>
          <w:szCs w:val="24"/>
        </w:rPr>
        <w:t>Компоненты системы многолетней подготовки</w:t>
      </w:r>
    </w:p>
    <w:p w:rsidR="00DB6611" w:rsidRPr="0039111E" w:rsidRDefault="00DB6611" w:rsidP="00DB6611">
      <w:pPr>
        <w:spacing w:after="0" w:line="240" w:lineRule="auto"/>
        <w:rPr>
          <w:rFonts w:ascii="Times New Roman" w:hAnsi="Times New Roman"/>
          <w:sz w:val="10"/>
          <w:szCs w:val="10"/>
        </w:rPr>
      </w:pPr>
    </w:p>
    <w:tbl>
      <w:tblPr>
        <w:tblStyle w:val="a5"/>
        <w:tblW w:w="9634" w:type="dxa"/>
        <w:tblLook w:val="04A0" w:firstRow="1" w:lastRow="0" w:firstColumn="1" w:lastColumn="0" w:noHBand="0" w:noVBand="1"/>
      </w:tblPr>
      <w:tblGrid>
        <w:gridCol w:w="530"/>
        <w:gridCol w:w="1733"/>
        <w:gridCol w:w="2127"/>
        <w:gridCol w:w="2409"/>
        <w:gridCol w:w="2835"/>
      </w:tblGrid>
      <w:tr w:rsidR="00DB6611" w:rsidRPr="000723F8" w:rsidTr="000E544B">
        <w:tc>
          <w:tcPr>
            <w:tcW w:w="530" w:type="dxa"/>
          </w:tcPr>
          <w:p w:rsidR="00DB6611" w:rsidRPr="000723F8" w:rsidRDefault="00DB6611" w:rsidP="000E544B">
            <w:pPr>
              <w:jc w:val="center"/>
              <w:rPr>
                <w:rFonts w:ascii="Times New Roman" w:hAnsi="Times New Roman"/>
                <w:b/>
                <w:sz w:val="20"/>
                <w:szCs w:val="20"/>
              </w:rPr>
            </w:pPr>
            <w:r w:rsidRPr="000723F8">
              <w:rPr>
                <w:rStyle w:val="972"/>
                <w:b/>
                <w:bCs/>
                <w:sz w:val="20"/>
                <w:szCs w:val="20"/>
              </w:rPr>
              <w:t>№</w:t>
            </w:r>
            <w:r w:rsidRPr="000723F8">
              <w:rPr>
                <w:rStyle w:val="924"/>
                <w:sz w:val="20"/>
                <w:szCs w:val="20"/>
                <w:lang w:val="en-US"/>
              </w:rPr>
              <w:t xml:space="preserve"> </w:t>
            </w:r>
            <w:r w:rsidRPr="000723F8">
              <w:rPr>
                <w:rStyle w:val="924"/>
                <w:sz w:val="20"/>
                <w:szCs w:val="20"/>
              </w:rPr>
              <w:t>п/п</w:t>
            </w:r>
          </w:p>
        </w:tc>
        <w:tc>
          <w:tcPr>
            <w:tcW w:w="1733" w:type="dxa"/>
          </w:tcPr>
          <w:p w:rsidR="00DB6611" w:rsidRPr="000723F8" w:rsidRDefault="00DB6611" w:rsidP="000E544B">
            <w:pPr>
              <w:jc w:val="center"/>
              <w:rPr>
                <w:rFonts w:ascii="Times New Roman" w:hAnsi="Times New Roman"/>
                <w:b/>
                <w:sz w:val="20"/>
                <w:szCs w:val="20"/>
              </w:rPr>
            </w:pPr>
            <w:r w:rsidRPr="000723F8">
              <w:rPr>
                <w:rStyle w:val="924"/>
                <w:sz w:val="20"/>
                <w:szCs w:val="20"/>
              </w:rPr>
              <w:t>Группы подготовки</w:t>
            </w:r>
          </w:p>
          <w:p w:rsidR="00DB6611" w:rsidRPr="000723F8" w:rsidRDefault="00DB6611" w:rsidP="000E544B">
            <w:pPr>
              <w:jc w:val="center"/>
              <w:rPr>
                <w:rFonts w:ascii="Times New Roman" w:hAnsi="Times New Roman"/>
                <w:b/>
                <w:sz w:val="20"/>
                <w:szCs w:val="20"/>
              </w:rPr>
            </w:pPr>
            <w:r w:rsidRPr="000723F8">
              <w:rPr>
                <w:rStyle w:val="924"/>
                <w:sz w:val="20"/>
                <w:szCs w:val="20"/>
              </w:rPr>
              <w:t>Компоненты системы подготовки</w:t>
            </w:r>
          </w:p>
        </w:tc>
        <w:tc>
          <w:tcPr>
            <w:tcW w:w="2127" w:type="dxa"/>
          </w:tcPr>
          <w:p w:rsidR="00DB6611" w:rsidRPr="000723F8" w:rsidRDefault="00DB6611" w:rsidP="000E544B">
            <w:pPr>
              <w:jc w:val="center"/>
              <w:rPr>
                <w:rFonts w:ascii="Times New Roman" w:hAnsi="Times New Roman"/>
                <w:b/>
                <w:sz w:val="20"/>
                <w:szCs w:val="20"/>
              </w:rPr>
            </w:pPr>
            <w:r w:rsidRPr="000723F8">
              <w:rPr>
                <w:rStyle w:val="924"/>
                <w:sz w:val="20"/>
                <w:szCs w:val="20"/>
              </w:rPr>
              <w:t>Группа начальной подготовки (НП)</w:t>
            </w:r>
          </w:p>
        </w:tc>
        <w:tc>
          <w:tcPr>
            <w:tcW w:w="2409" w:type="dxa"/>
          </w:tcPr>
          <w:p w:rsidR="00DB6611" w:rsidRPr="000723F8" w:rsidRDefault="00DB6611" w:rsidP="00294349">
            <w:pPr>
              <w:jc w:val="center"/>
              <w:rPr>
                <w:rFonts w:ascii="Times New Roman" w:hAnsi="Times New Roman"/>
                <w:b/>
                <w:sz w:val="20"/>
                <w:szCs w:val="20"/>
              </w:rPr>
            </w:pPr>
            <w:r>
              <w:rPr>
                <w:rStyle w:val="924"/>
                <w:sz w:val="20"/>
                <w:szCs w:val="20"/>
              </w:rPr>
              <w:t>Т</w:t>
            </w:r>
            <w:r w:rsidRPr="000723F8">
              <w:rPr>
                <w:rStyle w:val="924"/>
                <w:sz w:val="20"/>
                <w:szCs w:val="20"/>
              </w:rPr>
              <w:t>ренировочные группы (ТГ)</w:t>
            </w:r>
          </w:p>
        </w:tc>
        <w:tc>
          <w:tcPr>
            <w:tcW w:w="2835" w:type="dxa"/>
          </w:tcPr>
          <w:p w:rsidR="00DB6611" w:rsidRPr="000723F8" w:rsidRDefault="00DB6611" w:rsidP="00DB6611">
            <w:pPr>
              <w:jc w:val="center"/>
              <w:rPr>
                <w:rFonts w:ascii="Times New Roman" w:hAnsi="Times New Roman"/>
                <w:b/>
                <w:sz w:val="20"/>
                <w:szCs w:val="20"/>
              </w:rPr>
            </w:pPr>
            <w:r w:rsidRPr="000723F8">
              <w:rPr>
                <w:rStyle w:val="924"/>
                <w:sz w:val="20"/>
                <w:szCs w:val="20"/>
              </w:rPr>
              <w:t>Группы совершенствования</w:t>
            </w:r>
            <w:r>
              <w:rPr>
                <w:rStyle w:val="924"/>
                <w:sz w:val="20"/>
                <w:szCs w:val="20"/>
              </w:rPr>
              <w:t xml:space="preserve"> </w:t>
            </w:r>
            <w:r w:rsidRPr="000723F8">
              <w:rPr>
                <w:rStyle w:val="924"/>
                <w:sz w:val="20"/>
                <w:szCs w:val="20"/>
              </w:rPr>
              <w:t>спортивного</w:t>
            </w:r>
            <w:r>
              <w:rPr>
                <w:rStyle w:val="924"/>
                <w:sz w:val="20"/>
                <w:szCs w:val="20"/>
              </w:rPr>
              <w:t xml:space="preserve"> мастерства</w:t>
            </w:r>
            <w:r w:rsidRPr="000723F8">
              <w:rPr>
                <w:rStyle w:val="924"/>
                <w:sz w:val="20"/>
                <w:szCs w:val="20"/>
              </w:rPr>
              <w:t xml:space="preserve"> (СС)</w:t>
            </w:r>
          </w:p>
        </w:tc>
      </w:tr>
      <w:tr w:rsidR="00DB6611" w:rsidRPr="000723F8" w:rsidTr="000E544B">
        <w:trPr>
          <w:trHeight w:val="789"/>
        </w:trPr>
        <w:tc>
          <w:tcPr>
            <w:tcW w:w="530" w:type="dxa"/>
          </w:tcPr>
          <w:p w:rsidR="00DB6611" w:rsidRPr="000723F8" w:rsidRDefault="00DB6611" w:rsidP="000E544B">
            <w:pPr>
              <w:rPr>
                <w:rFonts w:ascii="Times New Roman" w:hAnsi="Times New Roman"/>
                <w:sz w:val="20"/>
                <w:szCs w:val="20"/>
              </w:rPr>
            </w:pPr>
            <w:r w:rsidRPr="000723F8">
              <w:rPr>
                <w:rStyle w:val="924"/>
                <w:sz w:val="20"/>
                <w:szCs w:val="20"/>
              </w:rPr>
              <w:t>1.</w:t>
            </w: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Этапы подготовки</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Этап начальной подготовки</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Этап углубленной спортивной специализации</w:t>
            </w:r>
          </w:p>
        </w:tc>
        <w:tc>
          <w:tcPr>
            <w:tcW w:w="2835" w:type="dxa"/>
          </w:tcPr>
          <w:p w:rsidR="00DB6611" w:rsidRPr="00DB6611" w:rsidRDefault="00DB6611" w:rsidP="00DB6611">
            <w:pPr>
              <w:rPr>
                <w:rFonts w:ascii="Times New Roman" w:hAnsi="Times New Roman"/>
                <w:bCs/>
                <w:sz w:val="20"/>
                <w:szCs w:val="20"/>
                <w:shd w:val="clear" w:color="auto" w:fill="FFFFFF"/>
              </w:rPr>
            </w:pPr>
            <w:r>
              <w:rPr>
                <w:rStyle w:val="924"/>
                <w:b w:val="0"/>
                <w:sz w:val="20"/>
                <w:szCs w:val="20"/>
              </w:rPr>
              <w:t>Этап совершенствования спортивного мастерства</w:t>
            </w:r>
          </w:p>
        </w:tc>
      </w:tr>
      <w:tr w:rsidR="00DB6611" w:rsidRPr="000723F8" w:rsidTr="000E544B">
        <w:tc>
          <w:tcPr>
            <w:tcW w:w="530" w:type="dxa"/>
          </w:tcPr>
          <w:p w:rsidR="00DB6611" w:rsidRPr="000723F8" w:rsidRDefault="00DB6611" w:rsidP="000E544B">
            <w:pPr>
              <w:rPr>
                <w:rFonts w:ascii="Times New Roman" w:hAnsi="Times New Roman"/>
                <w:sz w:val="20"/>
                <w:szCs w:val="20"/>
              </w:rPr>
            </w:pPr>
            <w:r w:rsidRPr="000723F8">
              <w:rPr>
                <w:rStyle w:val="924"/>
                <w:sz w:val="20"/>
                <w:szCs w:val="20"/>
              </w:rPr>
              <w:t>2.</w:t>
            </w: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Спортсмены</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Новички, проявляющие интерес к занятиям дзюдо, успевающие в школе, допущенные врачом.</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Новички, II юношеский, III взрослый разряд, пригодные к дальнейшей подготовке в дзюдо, имеющие достаточный уровень гармонического развития.</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16-17 лет, I взрослый, кандидаты в мастера спорта, с высоким уровнем технико-тактической подготовленности, психологически устойчивые.</w:t>
            </w:r>
          </w:p>
        </w:tc>
      </w:tr>
      <w:tr w:rsidR="00DB6611" w:rsidRPr="000723F8" w:rsidTr="000E544B">
        <w:trPr>
          <w:trHeight w:val="1541"/>
        </w:trPr>
        <w:tc>
          <w:tcPr>
            <w:tcW w:w="530" w:type="dxa"/>
          </w:tcPr>
          <w:p w:rsidR="00DB6611" w:rsidRPr="000723F8" w:rsidRDefault="00DB6611" w:rsidP="000E544B">
            <w:pPr>
              <w:rPr>
                <w:rFonts w:ascii="Times New Roman" w:hAnsi="Times New Roman"/>
                <w:sz w:val="20"/>
                <w:szCs w:val="20"/>
              </w:rPr>
            </w:pPr>
            <w:r w:rsidRPr="000723F8">
              <w:rPr>
                <w:rStyle w:val="924"/>
                <w:sz w:val="20"/>
                <w:szCs w:val="20"/>
              </w:rPr>
              <w:t>3.</w:t>
            </w: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Тренеры</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Владеть методами отбора, начальной подготовки и формирования мотивации к занятиям дзюдо.</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Знать принципы планирования тренировки и методику проведения групповых занятий с разрядниками.</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Владеть современной методикой подготовки дзюдоистов и навыками организатора спорта.</w:t>
            </w:r>
          </w:p>
        </w:tc>
      </w:tr>
      <w:tr w:rsidR="00DB6611" w:rsidRPr="000723F8" w:rsidTr="000E544B">
        <w:tc>
          <w:tcPr>
            <w:tcW w:w="530" w:type="dxa"/>
          </w:tcPr>
          <w:p w:rsidR="00DB6611" w:rsidRPr="000723F8" w:rsidRDefault="00DB6611" w:rsidP="000E544B">
            <w:pPr>
              <w:rPr>
                <w:rFonts w:ascii="Times New Roman" w:hAnsi="Times New Roman"/>
                <w:sz w:val="20"/>
                <w:szCs w:val="20"/>
              </w:rPr>
            </w:pPr>
            <w:r w:rsidRPr="000723F8">
              <w:rPr>
                <w:rStyle w:val="924"/>
                <w:sz w:val="20"/>
                <w:szCs w:val="20"/>
              </w:rPr>
              <w:t>4.</w:t>
            </w: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Цели подготовки</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Сформировать и закрепить мотивацию к занятиям дзюдо, укрепить здоровье, овладеть основами дзюдо, повысить физическую подго</w:t>
            </w:r>
            <w:r w:rsidRPr="007C33EE">
              <w:rPr>
                <w:rStyle w:val="924"/>
                <w:b w:val="0"/>
                <w:sz w:val="20"/>
                <w:szCs w:val="20"/>
              </w:rPr>
              <w:softHyphen/>
              <w:t>товленность.</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Содействовать гармоническому развитию и углубленному овладению дзюдо.</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Создать предпосылки к дальнейшему совершенствованию спортивного мастерства, укреплению здоровья, физической подготовки к предстоящей профессиональной деятельности</w:t>
            </w:r>
          </w:p>
        </w:tc>
      </w:tr>
      <w:tr w:rsidR="00DB6611" w:rsidRPr="000723F8" w:rsidTr="000E544B">
        <w:tc>
          <w:tcPr>
            <w:tcW w:w="530" w:type="dxa"/>
          </w:tcPr>
          <w:p w:rsidR="00DB6611" w:rsidRPr="000723F8" w:rsidRDefault="00DB6611" w:rsidP="000E544B">
            <w:pPr>
              <w:rPr>
                <w:rFonts w:ascii="Times New Roman" w:hAnsi="Times New Roman"/>
                <w:sz w:val="20"/>
                <w:szCs w:val="20"/>
              </w:rPr>
            </w:pPr>
            <w:r w:rsidRPr="000723F8">
              <w:rPr>
                <w:rStyle w:val="924"/>
                <w:sz w:val="20"/>
                <w:szCs w:val="20"/>
              </w:rPr>
              <w:t>5.</w:t>
            </w: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Основные задачи по спортивной подготовке</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Отобрать и укомплектовать группы.</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Выполнить нормативы II юношеского, I юношеского и II взрослого разрядов.</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 xml:space="preserve">Выполнить норматив I спортивного разряда, </w:t>
            </w:r>
            <w:r w:rsidRPr="007C33EE">
              <w:rPr>
                <w:rStyle w:val="924"/>
                <w:b w:val="0"/>
                <w:sz w:val="20"/>
                <w:szCs w:val="20"/>
                <w:lang w:val="en-US"/>
              </w:rPr>
              <w:t>KMC</w:t>
            </w:r>
            <w:r w:rsidRPr="007C33EE">
              <w:rPr>
                <w:rStyle w:val="924"/>
                <w:b w:val="0"/>
                <w:sz w:val="20"/>
                <w:szCs w:val="20"/>
              </w:rPr>
              <w:t xml:space="preserve"> и их подтвердить.</w:t>
            </w:r>
          </w:p>
        </w:tc>
      </w:tr>
      <w:tr w:rsidR="00DB6611" w:rsidRPr="000723F8" w:rsidTr="000E544B">
        <w:tc>
          <w:tcPr>
            <w:tcW w:w="530" w:type="dxa"/>
          </w:tcPr>
          <w:p w:rsidR="00DB6611" w:rsidRPr="000723F8" w:rsidRDefault="00DB6611" w:rsidP="000E544B">
            <w:pPr>
              <w:rPr>
                <w:rFonts w:ascii="Times New Roman" w:hAnsi="Times New Roman"/>
                <w:sz w:val="20"/>
                <w:szCs w:val="20"/>
              </w:rPr>
            </w:pPr>
            <w:r w:rsidRPr="000723F8">
              <w:rPr>
                <w:rStyle w:val="924"/>
                <w:sz w:val="20"/>
                <w:szCs w:val="20"/>
              </w:rPr>
              <w:t>6.</w:t>
            </w: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Воспитательная работа</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Патриотическое воспитание, формирование здорового образа жизни.</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Воспитывать чувство долга перед Родиной и коллективом.</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Сохранение и развитие чувства гордости за свою страну, регион; осознание необходимости увековечения памяти знаменательных событий истории Отечества.</w:t>
            </w:r>
          </w:p>
        </w:tc>
      </w:tr>
      <w:tr w:rsidR="00DB6611" w:rsidRPr="000723F8" w:rsidTr="000E544B">
        <w:tc>
          <w:tcPr>
            <w:tcW w:w="530" w:type="dxa"/>
            <w:vMerge w:val="restart"/>
          </w:tcPr>
          <w:p w:rsidR="00DB6611" w:rsidRPr="000723F8" w:rsidRDefault="00DB6611" w:rsidP="000E544B">
            <w:pPr>
              <w:rPr>
                <w:rFonts w:ascii="Times New Roman" w:hAnsi="Times New Roman"/>
                <w:sz w:val="20"/>
                <w:szCs w:val="20"/>
              </w:rPr>
            </w:pPr>
            <w:r w:rsidRPr="000723F8">
              <w:rPr>
                <w:rStyle w:val="924"/>
                <w:sz w:val="20"/>
                <w:szCs w:val="20"/>
              </w:rPr>
              <w:t>7.</w:t>
            </w:r>
          </w:p>
        </w:tc>
        <w:tc>
          <w:tcPr>
            <w:tcW w:w="1733" w:type="dxa"/>
          </w:tcPr>
          <w:p w:rsidR="00DB6611" w:rsidRPr="007C33EE" w:rsidRDefault="00DB6611" w:rsidP="000E544B">
            <w:pPr>
              <w:rPr>
                <w:rStyle w:val="924"/>
                <w:b w:val="0"/>
                <w:bCs w:val="0"/>
                <w:sz w:val="20"/>
                <w:szCs w:val="20"/>
              </w:rPr>
            </w:pPr>
            <w:r w:rsidRPr="007C33EE">
              <w:rPr>
                <w:rStyle w:val="924"/>
                <w:b w:val="0"/>
                <w:sz w:val="20"/>
                <w:szCs w:val="20"/>
              </w:rPr>
              <w:t xml:space="preserve">Учебно-тренировочный процесс: </w:t>
            </w:r>
          </w:p>
          <w:p w:rsidR="00DB6611" w:rsidRPr="007C33EE" w:rsidRDefault="00DB6611" w:rsidP="000E544B">
            <w:pPr>
              <w:rPr>
                <w:rFonts w:ascii="Times New Roman" w:hAnsi="Times New Roman"/>
                <w:b/>
                <w:sz w:val="20"/>
                <w:szCs w:val="20"/>
              </w:rPr>
            </w:pPr>
            <w:r w:rsidRPr="007C33EE">
              <w:rPr>
                <w:rStyle w:val="924"/>
                <w:b w:val="0"/>
                <w:sz w:val="20"/>
                <w:szCs w:val="20"/>
              </w:rPr>
              <w:lastRenderedPageBreak/>
              <w:t>а) психическая подготовка</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lastRenderedPageBreak/>
              <w:t>Сформировать мотивацию к занятиям дзюдо.</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 xml:space="preserve">Повысить уровень мотивации, ответственности, </w:t>
            </w:r>
            <w:r w:rsidRPr="007C33EE">
              <w:rPr>
                <w:rStyle w:val="924"/>
                <w:b w:val="0"/>
                <w:sz w:val="20"/>
                <w:szCs w:val="20"/>
              </w:rPr>
              <w:lastRenderedPageBreak/>
              <w:t>сознания, самостоятельности. Воспитать психическую устойчивость к условиям соревнований.</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lastRenderedPageBreak/>
              <w:t xml:space="preserve">Сформировать качества, присущие общественно полезной личности. Повысить </w:t>
            </w:r>
            <w:r w:rsidRPr="007C33EE">
              <w:rPr>
                <w:rStyle w:val="924"/>
                <w:b w:val="0"/>
                <w:sz w:val="20"/>
                <w:szCs w:val="20"/>
              </w:rPr>
              <w:lastRenderedPageBreak/>
              <w:t>психическую устойчивость к условиям соревнований, сформировать мотивацию повышения спортивного мастерства.</w:t>
            </w:r>
          </w:p>
        </w:tc>
      </w:tr>
      <w:tr w:rsidR="00DB6611" w:rsidRPr="000723F8" w:rsidTr="000E544B">
        <w:tc>
          <w:tcPr>
            <w:tcW w:w="530" w:type="dxa"/>
            <w:vMerge/>
          </w:tcPr>
          <w:p w:rsidR="00DB6611" w:rsidRPr="000723F8" w:rsidRDefault="00DB6611" w:rsidP="000E544B">
            <w:pPr>
              <w:rPr>
                <w:rStyle w:val="924"/>
                <w:b w:val="0"/>
                <w:bCs w:val="0"/>
                <w:sz w:val="20"/>
                <w:szCs w:val="20"/>
              </w:rPr>
            </w:pP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б) техническая подготовка</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Овладеть основами техники</w:t>
            </w:r>
            <w:r>
              <w:rPr>
                <w:rStyle w:val="924"/>
                <w:b w:val="0"/>
                <w:sz w:val="20"/>
                <w:szCs w:val="20"/>
              </w:rPr>
              <w:t xml:space="preserve"> </w:t>
            </w:r>
            <w:r w:rsidRPr="007C33EE">
              <w:rPr>
                <w:rStyle w:val="924"/>
                <w:b w:val="0"/>
                <w:sz w:val="20"/>
                <w:szCs w:val="20"/>
              </w:rPr>
              <w:t>дзюдо.</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Углубить овладение основами техники, овладеть базовыми действиями атаки, зашиты и контратаки.</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Совершенствовать базовые действия атаки, защиты, контратаки, сформировать арсенал «излюбленных» действий.</w:t>
            </w:r>
          </w:p>
        </w:tc>
      </w:tr>
      <w:tr w:rsidR="00DB6611" w:rsidRPr="000723F8" w:rsidTr="000E544B">
        <w:tc>
          <w:tcPr>
            <w:tcW w:w="530" w:type="dxa"/>
            <w:vMerge/>
          </w:tcPr>
          <w:p w:rsidR="00DB6611" w:rsidRPr="000723F8" w:rsidRDefault="00DB6611" w:rsidP="000E544B">
            <w:pPr>
              <w:rPr>
                <w:rStyle w:val="924"/>
                <w:b w:val="0"/>
                <w:bCs w:val="0"/>
                <w:sz w:val="20"/>
                <w:szCs w:val="20"/>
              </w:rPr>
            </w:pPr>
          </w:p>
        </w:tc>
        <w:tc>
          <w:tcPr>
            <w:tcW w:w="1733" w:type="dxa"/>
          </w:tcPr>
          <w:p w:rsidR="00DB6611" w:rsidRPr="007C33EE" w:rsidRDefault="00DB6611" w:rsidP="000E544B">
            <w:pPr>
              <w:rPr>
                <w:rFonts w:ascii="Times New Roman" w:hAnsi="Times New Roman"/>
                <w:b/>
                <w:sz w:val="20"/>
                <w:szCs w:val="20"/>
              </w:rPr>
            </w:pPr>
            <w:r w:rsidRPr="007C33EE">
              <w:rPr>
                <w:rStyle w:val="924"/>
                <w:b w:val="0"/>
                <w:sz w:val="20"/>
                <w:szCs w:val="20"/>
              </w:rPr>
              <w:t>в) тактическая подготовка</w:t>
            </w:r>
          </w:p>
        </w:tc>
        <w:tc>
          <w:tcPr>
            <w:tcW w:w="2127" w:type="dxa"/>
          </w:tcPr>
          <w:p w:rsidR="00DB6611" w:rsidRPr="007C33EE" w:rsidRDefault="00DB6611" w:rsidP="000E544B">
            <w:pPr>
              <w:rPr>
                <w:rFonts w:ascii="Times New Roman" w:hAnsi="Times New Roman"/>
                <w:b/>
                <w:sz w:val="20"/>
                <w:szCs w:val="20"/>
              </w:rPr>
            </w:pPr>
            <w:r w:rsidRPr="007C33EE">
              <w:rPr>
                <w:rStyle w:val="924"/>
                <w:b w:val="0"/>
                <w:sz w:val="20"/>
                <w:szCs w:val="20"/>
              </w:rPr>
              <w:t>Сформировать общее представление о тактике.</w:t>
            </w:r>
          </w:p>
        </w:tc>
        <w:tc>
          <w:tcPr>
            <w:tcW w:w="2409" w:type="dxa"/>
          </w:tcPr>
          <w:p w:rsidR="00DB6611" w:rsidRPr="007C33EE" w:rsidRDefault="00DB6611" w:rsidP="000E544B">
            <w:pPr>
              <w:rPr>
                <w:rFonts w:ascii="Times New Roman" w:hAnsi="Times New Roman"/>
                <w:b/>
                <w:sz w:val="20"/>
                <w:szCs w:val="20"/>
              </w:rPr>
            </w:pPr>
            <w:r w:rsidRPr="007C33EE">
              <w:rPr>
                <w:rStyle w:val="924"/>
                <w:b w:val="0"/>
                <w:sz w:val="20"/>
                <w:szCs w:val="20"/>
              </w:rPr>
              <w:t>Освоить основные способы тактической подготовки к базовым атакующим действиям, комбинациям; овладеть основами тактики ведения поединка.</w:t>
            </w:r>
          </w:p>
        </w:tc>
        <w:tc>
          <w:tcPr>
            <w:tcW w:w="2835" w:type="dxa"/>
          </w:tcPr>
          <w:p w:rsidR="00DB6611" w:rsidRPr="007C33EE" w:rsidRDefault="00DB6611" w:rsidP="000E544B">
            <w:pPr>
              <w:rPr>
                <w:rFonts w:ascii="Times New Roman" w:hAnsi="Times New Roman"/>
                <w:b/>
                <w:sz w:val="20"/>
                <w:szCs w:val="20"/>
              </w:rPr>
            </w:pPr>
            <w:r w:rsidRPr="007C33EE">
              <w:rPr>
                <w:rStyle w:val="924"/>
                <w:b w:val="0"/>
                <w:sz w:val="20"/>
                <w:szCs w:val="20"/>
              </w:rPr>
              <w:t>Овладеть тактическими подготовками к «излюбленным» атакующим действиям, комбинациям, закрепить навыки тактики ведения поединка, овладеть основами тактики участия в соревнованиях.</w:t>
            </w:r>
          </w:p>
        </w:tc>
      </w:tr>
    </w:tbl>
    <w:p w:rsidR="00DB6611" w:rsidRDefault="00DB6611" w:rsidP="00DB6611">
      <w:pPr>
        <w:spacing w:after="0" w:line="240" w:lineRule="auto"/>
        <w:jc w:val="right"/>
        <w:rPr>
          <w:rFonts w:ascii="Times New Roman" w:hAnsi="Times New Roman"/>
          <w:i/>
          <w:sz w:val="24"/>
          <w:szCs w:val="24"/>
        </w:rPr>
      </w:pPr>
    </w:p>
    <w:p w:rsidR="00DB6611" w:rsidRPr="007C33EE" w:rsidRDefault="00DB6611" w:rsidP="00DB6611">
      <w:pPr>
        <w:spacing w:after="0" w:line="240" w:lineRule="auto"/>
        <w:jc w:val="right"/>
        <w:rPr>
          <w:rFonts w:ascii="Times New Roman" w:hAnsi="Times New Roman"/>
          <w:b/>
          <w:i/>
          <w:sz w:val="24"/>
          <w:szCs w:val="24"/>
        </w:rPr>
      </w:pPr>
      <w:r w:rsidRPr="007C33EE">
        <w:rPr>
          <w:rFonts w:ascii="Times New Roman" w:hAnsi="Times New Roman"/>
          <w:b/>
          <w:i/>
          <w:sz w:val="24"/>
          <w:szCs w:val="24"/>
        </w:rPr>
        <w:t>Продолжение табл.1</w:t>
      </w:r>
      <w:r w:rsidR="00C64F67">
        <w:rPr>
          <w:rFonts w:ascii="Times New Roman" w:hAnsi="Times New Roman"/>
          <w:b/>
          <w:i/>
          <w:sz w:val="24"/>
          <w:szCs w:val="24"/>
        </w:rPr>
        <w:t>1</w:t>
      </w:r>
    </w:p>
    <w:tbl>
      <w:tblPr>
        <w:tblStyle w:val="a5"/>
        <w:tblW w:w="0" w:type="auto"/>
        <w:tblLook w:val="04A0" w:firstRow="1" w:lastRow="0" w:firstColumn="1" w:lastColumn="0" w:noHBand="0" w:noVBand="1"/>
      </w:tblPr>
      <w:tblGrid>
        <w:gridCol w:w="534"/>
        <w:gridCol w:w="2126"/>
        <w:gridCol w:w="1984"/>
        <w:gridCol w:w="2552"/>
        <w:gridCol w:w="2658"/>
      </w:tblGrid>
      <w:tr w:rsidR="00DB6611" w:rsidTr="000E544B">
        <w:tc>
          <w:tcPr>
            <w:tcW w:w="534" w:type="dxa"/>
          </w:tcPr>
          <w:p w:rsidR="00DB6611" w:rsidRPr="000723F8" w:rsidRDefault="00DB6611" w:rsidP="000E544B">
            <w:pPr>
              <w:jc w:val="center"/>
              <w:rPr>
                <w:rFonts w:ascii="Times New Roman" w:hAnsi="Times New Roman"/>
                <w:b/>
                <w:sz w:val="20"/>
                <w:szCs w:val="20"/>
              </w:rPr>
            </w:pPr>
            <w:r w:rsidRPr="000723F8">
              <w:rPr>
                <w:rStyle w:val="972"/>
                <w:b/>
                <w:bCs/>
                <w:sz w:val="20"/>
                <w:szCs w:val="20"/>
              </w:rPr>
              <w:t>№</w:t>
            </w:r>
            <w:r w:rsidRPr="000723F8">
              <w:rPr>
                <w:rStyle w:val="924"/>
                <w:sz w:val="20"/>
                <w:szCs w:val="20"/>
                <w:lang w:val="en-US"/>
              </w:rPr>
              <w:t xml:space="preserve"> </w:t>
            </w:r>
            <w:r w:rsidRPr="000723F8">
              <w:rPr>
                <w:rStyle w:val="924"/>
                <w:sz w:val="20"/>
                <w:szCs w:val="20"/>
              </w:rPr>
              <w:t>п/п</w:t>
            </w:r>
          </w:p>
        </w:tc>
        <w:tc>
          <w:tcPr>
            <w:tcW w:w="2126" w:type="dxa"/>
          </w:tcPr>
          <w:p w:rsidR="00DB6611" w:rsidRPr="000723F8" w:rsidRDefault="00DB6611" w:rsidP="000E544B">
            <w:pPr>
              <w:jc w:val="center"/>
              <w:rPr>
                <w:rFonts w:ascii="Times New Roman" w:hAnsi="Times New Roman"/>
                <w:b/>
                <w:sz w:val="20"/>
                <w:szCs w:val="20"/>
              </w:rPr>
            </w:pPr>
            <w:r w:rsidRPr="000723F8">
              <w:rPr>
                <w:rStyle w:val="924"/>
                <w:sz w:val="20"/>
                <w:szCs w:val="20"/>
              </w:rPr>
              <w:t>Группы подготовки</w:t>
            </w:r>
          </w:p>
          <w:p w:rsidR="00DB6611" w:rsidRPr="000723F8" w:rsidRDefault="00DB6611" w:rsidP="000E544B">
            <w:pPr>
              <w:jc w:val="center"/>
              <w:rPr>
                <w:rFonts w:ascii="Times New Roman" w:hAnsi="Times New Roman"/>
                <w:b/>
                <w:sz w:val="20"/>
                <w:szCs w:val="20"/>
              </w:rPr>
            </w:pPr>
            <w:r w:rsidRPr="000723F8">
              <w:rPr>
                <w:rStyle w:val="924"/>
                <w:sz w:val="20"/>
                <w:szCs w:val="20"/>
              </w:rPr>
              <w:t>Компоненты системы подготовки</w:t>
            </w:r>
          </w:p>
        </w:tc>
        <w:tc>
          <w:tcPr>
            <w:tcW w:w="1984" w:type="dxa"/>
          </w:tcPr>
          <w:p w:rsidR="00DB6611" w:rsidRPr="000723F8" w:rsidRDefault="00DB6611" w:rsidP="000E544B">
            <w:pPr>
              <w:jc w:val="center"/>
              <w:rPr>
                <w:rFonts w:ascii="Times New Roman" w:hAnsi="Times New Roman"/>
                <w:b/>
                <w:sz w:val="20"/>
                <w:szCs w:val="20"/>
              </w:rPr>
            </w:pPr>
            <w:r w:rsidRPr="000723F8">
              <w:rPr>
                <w:rStyle w:val="924"/>
                <w:sz w:val="20"/>
                <w:szCs w:val="20"/>
              </w:rPr>
              <w:t>Группа начальной подготовки (НП)</w:t>
            </w:r>
          </w:p>
        </w:tc>
        <w:tc>
          <w:tcPr>
            <w:tcW w:w="2552" w:type="dxa"/>
          </w:tcPr>
          <w:p w:rsidR="00DB6611" w:rsidRPr="000723F8" w:rsidRDefault="00DB6611" w:rsidP="00DB6611">
            <w:pPr>
              <w:jc w:val="center"/>
              <w:rPr>
                <w:rFonts w:ascii="Times New Roman" w:hAnsi="Times New Roman"/>
                <w:b/>
                <w:sz w:val="20"/>
                <w:szCs w:val="20"/>
              </w:rPr>
            </w:pPr>
            <w:r>
              <w:rPr>
                <w:rStyle w:val="924"/>
                <w:sz w:val="20"/>
                <w:szCs w:val="20"/>
              </w:rPr>
              <w:t>Т</w:t>
            </w:r>
            <w:r w:rsidR="00294349">
              <w:rPr>
                <w:rStyle w:val="924"/>
                <w:sz w:val="20"/>
                <w:szCs w:val="20"/>
              </w:rPr>
              <w:t>ренировочные группы (</w:t>
            </w:r>
            <w:r w:rsidRPr="000723F8">
              <w:rPr>
                <w:rStyle w:val="924"/>
                <w:sz w:val="20"/>
                <w:szCs w:val="20"/>
              </w:rPr>
              <w:t>ТГ)</w:t>
            </w:r>
          </w:p>
        </w:tc>
        <w:tc>
          <w:tcPr>
            <w:tcW w:w="2658" w:type="dxa"/>
          </w:tcPr>
          <w:p w:rsidR="00DB6611" w:rsidRPr="000723F8" w:rsidRDefault="00DB6611" w:rsidP="00DB6611">
            <w:pPr>
              <w:jc w:val="center"/>
              <w:rPr>
                <w:rFonts w:ascii="Times New Roman" w:hAnsi="Times New Roman"/>
                <w:b/>
                <w:sz w:val="20"/>
                <w:szCs w:val="20"/>
              </w:rPr>
            </w:pPr>
            <w:r w:rsidRPr="000723F8">
              <w:rPr>
                <w:rStyle w:val="924"/>
                <w:sz w:val="20"/>
                <w:szCs w:val="20"/>
              </w:rPr>
              <w:t>Группы совершенствования</w:t>
            </w:r>
            <w:r>
              <w:rPr>
                <w:rStyle w:val="924"/>
                <w:sz w:val="20"/>
                <w:szCs w:val="20"/>
              </w:rPr>
              <w:t xml:space="preserve"> спортивного мастерства</w:t>
            </w:r>
            <w:r w:rsidRPr="000723F8">
              <w:rPr>
                <w:rStyle w:val="924"/>
                <w:sz w:val="20"/>
                <w:szCs w:val="20"/>
              </w:rPr>
              <w:t xml:space="preserve"> (СС)</w:t>
            </w:r>
          </w:p>
        </w:tc>
      </w:tr>
      <w:tr w:rsidR="00DB6611" w:rsidTr="000E544B">
        <w:tc>
          <w:tcPr>
            <w:tcW w:w="534" w:type="dxa"/>
            <w:vMerge w:val="restart"/>
          </w:tcPr>
          <w:p w:rsidR="00DB6611" w:rsidRDefault="00DB6611" w:rsidP="000E544B">
            <w:pPr>
              <w:rPr>
                <w:rStyle w:val="924"/>
                <w:b w:val="0"/>
                <w:bCs w:val="0"/>
                <w:sz w:val="20"/>
                <w:szCs w:val="20"/>
              </w:rPr>
            </w:pPr>
            <w:r>
              <w:rPr>
                <w:rStyle w:val="924"/>
                <w:sz w:val="20"/>
                <w:szCs w:val="20"/>
              </w:rPr>
              <w:t>7.</w:t>
            </w:r>
          </w:p>
        </w:tc>
        <w:tc>
          <w:tcPr>
            <w:tcW w:w="2126" w:type="dxa"/>
          </w:tcPr>
          <w:p w:rsidR="00DB6611" w:rsidRPr="007C33EE" w:rsidRDefault="00DB6611" w:rsidP="000E544B">
            <w:pPr>
              <w:rPr>
                <w:rFonts w:ascii="Times New Roman" w:hAnsi="Times New Roman"/>
                <w:b/>
                <w:sz w:val="20"/>
                <w:szCs w:val="20"/>
              </w:rPr>
            </w:pPr>
            <w:r w:rsidRPr="007C33EE">
              <w:rPr>
                <w:rStyle w:val="924"/>
                <w:b w:val="0"/>
                <w:sz w:val="20"/>
                <w:szCs w:val="20"/>
              </w:rPr>
              <w:t>г) физическая подготовка</w:t>
            </w:r>
          </w:p>
        </w:tc>
        <w:tc>
          <w:tcPr>
            <w:tcW w:w="1984" w:type="dxa"/>
          </w:tcPr>
          <w:p w:rsidR="00DB6611" w:rsidRPr="007C33EE" w:rsidRDefault="00DB6611" w:rsidP="000E544B">
            <w:pPr>
              <w:rPr>
                <w:rFonts w:ascii="Times New Roman" w:hAnsi="Times New Roman"/>
                <w:b/>
                <w:sz w:val="20"/>
                <w:szCs w:val="20"/>
              </w:rPr>
            </w:pPr>
            <w:r w:rsidRPr="007C33EE">
              <w:rPr>
                <w:rStyle w:val="924"/>
                <w:b w:val="0"/>
                <w:sz w:val="20"/>
                <w:szCs w:val="20"/>
              </w:rPr>
              <w:t>Заложить базу всестороннего физического развития на основе широкого применения средств ОФП.</w:t>
            </w:r>
          </w:p>
        </w:tc>
        <w:tc>
          <w:tcPr>
            <w:tcW w:w="2552" w:type="dxa"/>
          </w:tcPr>
          <w:p w:rsidR="00DB6611" w:rsidRPr="007C33EE" w:rsidRDefault="00DB6611" w:rsidP="000E544B">
            <w:pPr>
              <w:rPr>
                <w:rFonts w:ascii="Times New Roman" w:hAnsi="Times New Roman"/>
                <w:b/>
                <w:sz w:val="20"/>
                <w:szCs w:val="20"/>
              </w:rPr>
            </w:pPr>
            <w:r w:rsidRPr="007C33EE">
              <w:rPr>
                <w:rStyle w:val="924"/>
                <w:b w:val="0"/>
                <w:sz w:val="20"/>
                <w:szCs w:val="20"/>
              </w:rPr>
              <w:t>Заложить базу специальной физической подготовленности путем использования специальных упражнений дзюдоиста.</w:t>
            </w:r>
          </w:p>
        </w:tc>
        <w:tc>
          <w:tcPr>
            <w:tcW w:w="2658" w:type="dxa"/>
          </w:tcPr>
          <w:p w:rsidR="00DB6611" w:rsidRPr="007C33EE" w:rsidRDefault="00DB6611" w:rsidP="000E544B">
            <w:pPr>
              <w:rPr>
                <w:rFonts w:ascii="Times New Roman" w:hAnsi="Times New Roman"/>
                <w:b/>
                <w:sz w:val="20"/>
                <w:szCs w:val="20"/>
              </w:rPr>
            </w:pPr>
            <w:r w:rsidRPr="007C33EE">
              <w:rPr>
                <w:rStyle w:val="924"/>
                <w:b w:val="0"/>
                <w:sz w:val="20"/>
                <w:szCs w:val="20"/>
              </w:rPr>
              <w:t>Индивидуализировать ОФП и СФП с преимущественным развитием мышечных групп, участвующих в реализации «излюбленных» действий атаки, защиты, контратаки.</w:t>
            </w:r>
          </w:p>
        </w:tc>
      </w:tr>
      <w:tr w:rsidR="00DB6611" w:rsidTr="000E544B">
        <w:tc>
          <w:tcPr>
            <w:tcW w:w="534" w:type="dxa"/>
            <w:vMerge/>
          </w:tcPr>
          <w:p w:rsidR="00DB6611" w:rsidRDefault="00DB6611" w:rsidP="000E544B">
            <w:pPr>
              <w:rPr>
                <w:rStyle w:val="924"/>
                <w:b w:val="0"/>
                <w:bCs w:val="0"/>
                <w:sz w:val="20"/>
                <w:szCs w:val="20"/>
              </w:rPr>
            </w:pP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д) теоретическая подготовка</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Создать представление о системе занятий.</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 xml:space="preserve">Создать представление о системе подготовки и контроля за состоянием </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 xml:space="preserve">Совершенствовать знания о системе подготовки (вопросы применения средств и </w:t>
            </w:r>
          </w:p>
        </w:tc>
      </w:tr>
      <w:tr w:rsidR="00DB6611" w:rsidTr="000E544B">
        <w:tc>
          <w:tcPr>
            <w:tcW w:w="534" w:type="dxa"/>
            <w:vMerge/>
          </w:tcPr>
          <w:p w:rsidR="00DB6611" w:rsidRPr="0039111E" w:rsidRDefault="00DB6611" w:rsidP="000E544B">
            <w:pPr>
              <w:rPr>
                <w:rStyle w:val="924"/>
                <w:b w:val="0"/>
                <w:bCs w:val="0"/>
                <w:sz w:val="20"/>
                <w:szCs w:val="20"/>
              </w:rPr>
            </w:pPr>
          </w:p>
        </w:tc>
        <w:tc>
          <w:tcPr>
            <w:tcW w:w="2126" w:type="dxa"/>
          </w:tcPr>
          <w:p w:rsidR="00DB6611" w:rsidRPr="007C33EE" w:rsidRDefault="00DB6611" w:rsidP="000E544B">
            <w:pPr>
              <w:rPr>
                <w:rStyle w:val="924"/>
                <w:b w:val="0"/>
                <w:bCs w:val="0"/>
                <w:sz w:val="20"/>
                <w:szCs w:val="20"/>
              </w:rPr>
            </w:pPr>
            <w:r w:rsidRPr="007C33EE">
              <w:rPr>
                <w:rStyle w:val="921"/>
                <w:b w:val="0"/>
                <w:sz w:val="20"/>
                <w:szCs w:val="20"/>
              </w:rPr>
              <w:t>е) соревновательная деятельность.</w:t>
            </w:r>
          </w:p>
        </w:tc>
        <w:tc>
          <w:tcPr>
            <w:tcW w:w="1984" w:type="dxa"/>
          </w:tcPr>
          <w:p w:rsidR="00DB6611" w:rsidRPr="007C33EE" w:rsidRDefault="00DB6611" w:rsidP="000E544B">
            <w:pPr>
              <w:rPr>
                <w:rStyle w:val="924"/>
                <w:b w:val="0"/>
                <w:bCs w:val="0"/>
                <w:sz w:val="20"/>
                <w:szCs w:val="20"/>
              </w:rPr>
            </w:pPr>
            <w:r w:rsidRPr="007C33EE">
              <w:rPr>
                <w:rStyle w:val="921"/>
                <w:b w:val="0"/>
                <w:sz w:val="20"/>
                <w:szCs w:val="20"/>
              </w:rPr>
              <w:t>Участвовать в соревнованиях группы, школы, клуба.</w:t>
            </w:r>
          </w:p>
        </w:tc>
        <w:tc>
          <w:tcPr>
            <w:tcW w:w="2552" w:type="dxa"/>
          </w:tcPr>
          <w:p w:rsidR="00DB6611" w:rsidRPr="007C33EE" w:rsidRDefault="00DB6611" w:rsidP="000E544B">
            <w:pPr>
              <w:rPr>
                <w:rStyle w:val="924"/>
                <w:b w:val="0"/>
                <w:bCs w:val="0"/>
                <w:sz w:val="20"/>
                <w:szCs w:val="20"/>
              </w:rPr>
            </w:pPr>
            <w:r w:rsidRPr="007C33EE">
              <w:rPr>
                <w:rStyle w:val="921"/>
                <w:b w:val="0"/>
                <w:sz w:val="20"/>
                <w:szCs w:val="20"/>
              </w:rPr>
              <w:t>Участвовать в школьных, городских, областных и республиканских соревнованиях.</w:t>
            </w:r>
          </w:p>
        </w:tc>
        <w:tc>
          <w:tcPr>
            <w:tcW w:w="2658" w:type="dxa"/>
          </w:tcPr>
          <w:p w:rsidR="00DB6611" w:rsidRPr="007C33EE" w:rsidRDefault="00DB6611" w:rsidP="000E544B">
            <w:pPr>
              <w:rPr>
                <w:rStyle w:val="924"/>
                <w:b w:val="0"/>
                <w:bCs w:val="0"/>
                <w:sz w:val="20"/>
                <w:szCs w:val="20"/>
              </w:rPr>
            </w:pPr>
            <w:r w:rsidRPr="007C33EE">
              <w:rPr>
                <w:rStyle w:val="921"/>
                <w:b w:val="0"/>
                <w:sz w:val="20"/>
                <w:szCs w:val="20"/>
              </w:rPr>
              <w:t>Участвовать в городских, республиканских и международных соревнованиях.</w:t>
            </w:r>
          </w:p>
        </w:tc>
      </w:tr>
      <w:tr w:rsidR="00DB6611" w:rsidTr="000E544B">
        <w:tc>
          <w:tcPr>
            <w:tcW w:w="534" w:type="dxa"/>
          </w:tcPr>
          <w:p w:rsidR="00DB6611" w:rsidRPr="0039111E" w:rsidRDefault="00DB6611" w:rsidP="000E544B">
            <w:pPr>
              <w:rPr>
                <w:rFonts w:ascii="Times New Roman" w:hAnsi="Times New Roman"/>
                <w:sz w:val="20"/>
                <w:szCs w:val="20"/>
              </w:rPr>
            </w:pPr>
            <w:r w:rsidRPr="0039111E">
              <w:rPr>
                <w:rStyle w:val="921"/>
                <w:sz w:val="20"/>
                <w:szCs w:val="20"/>
              </w:rPr>
              <w:t>8.</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Организация процесса тренировки.</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Методы обучения и тренировки.</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Современные методы обучения и тренировки.</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Инновационные методы обучения, тренировки и совершенствования.</w:t>
            </w:r>
          </w:p>
        </w:tc>
      </w:tr>
      <w:tr w:rsidR="00DB6611" w:rsidTr="000E544B">
        <w:tc>
          <w:tcPr>
            <w:tcW w:w="534" w:type="dxa"/>
          </w:tcPr>
          <w:p w:rsidR="00DB6611" w:rsidRPr="0039111E" w:rsidRDefault="00DB6611" w:rsidP="000E544B">
            <w:pPr>
              <w:rPr>
                <w:rFonts w:ascii="Times New Roman" w:hAnsi="Times New Roman"/>
                <w:sz w:val="20"/>
                <w:szCs w:val="20"/>
              </w:rPr>
            </w:pPr>
            <w:r w:rsidRPr="0039111E">
              <w:rPr>
                <w:rStyle w:val="921"/>
                <w:sz w:val="20"/>
                <w:szCs w:val="20"/>
              </w:rPr>
              <w:t>9.</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Инвентарь и материально- техническое обеспечение.</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Инвентарь серийного произ</w:t>
            </w:r>
            <w:r w:rsidRPr="007C33EE">
              <w:rPr>
                <w:rStyle w:val="921"/>
                <w:b w:val="0"/>
                <w:sz w:val="20"/>
                <w:szCs w:val="20"/>
              </w:rPr>
              <w:softHyphen/>
              <w:t>водства, обычная спортивная форма.</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Инвентарь серийного производства, обычная спортивная форма.</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Инвентарь серийного производства и импортный. Форма повышенного качества отечественного производства.</w:t>
            </w:r>
          </w:p>
        </w:tc>
      </w:tr>
      <w:tr w:rsidR="00DB6611" w:rsidTr="000E544B">
        <w:tc>
          <w:tcPr>
            <w:tcW w:w="534" w:type="dxa"/>
          </w:tcPr>
          <w:p w:rsidR="00DB6611" w:rsidRPr="0039111E" w:rsidRDefault="00DB6611" w:rsidP="000E544B">
            <w:pPr>
              <w:rPr>
                <w:rFonts w:ascii="Times New Roman" w:hAnsi="Times New Roman"/>
                <w:sz w:val="20"/>
                <w:szCs w:val="20"/>
              </w:rPr>
            </w:pPr>
            <w:r w:rsidRPr="0039111E">
              <w:rPr>
                <w:rStyle w:val="921"/>
                <w:sz w:val="20"/>
                <w:szCs w:val="20"/>
              </w:rPr>
              <w:lastRenderedPageBreak/>
              <w:t>10.</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Условия подготовки.</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Спортивный зал, игровые площадки, спортивный лагерь.</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Спортивный зал, игровые площадки, спортивный лагерь, периодические выезды на сборы и соревнования.</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Специальная организация учебы, работы, быта в связи с выездами на сборы и соревнования.</w:t>
            </w:r>
          </w:p>
        </w:tc>
      </w:tr>
      <w:tr w:rsidR="00DB6611" w:rsidTr="000E544B">
        <w:tc>
          <w:tcPr>
            <w:tcW w:w="534" w:type="dxa"/>
          </w:tcPr>
          <w:p w:rsidR="00DB6611" w:rsidRPr="0039111E" w:rsidRDefault="00DB6611" w:rsidP="000E544B">
            <w:pPr>
              <w:rPr>
                <w:rFonts w:ascii="Times New Roman" w:hAnsi="Times New Roman"/>
                <w:sz w:val="20"/>
                <w:szCs w:val="20"/>
              </w:rPr>
            </w:pPr>
            <w:r w:rsidRPr="0039111E">
              <w:rPr>
                <w:rStyle w:val="921"/>
                <w:sz w:val="20"/>
                <w:szCs w:val="20"/>
              </w:rPr>
              <w:t>11.</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Питание.</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Своевременное и достаточно разнообразное.</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Своевременное и достаточно разнообразное питание, витамины.</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На учебно-тренировочных сборах - специальное.</w:t>
            </w:r>
          </w:p>
        </w:tc>
      </w:tr>
      <w:tr w:rsidR="00DB6611" w:rsidTr="000E544B">
        <w:tc>
          <w:tcPr>
            <w:tcW w:w="534" w:type="dxa"/>
          </w:tcPr>
          <w:p w:rsidR="00DB6611" w:rsidRPr="0039111E" w:rsidRDefault="00DB6611" w:rsidP="000E544B">
            <w:pPr>
              <w:rPr>
                <w:rFonts w:ascii="Times New Roman" w:hAnsi="Times New Roman"/>
                <w:sz w:val="20"/>
                <w:szCs w:val="20"/>
              </w:rPr>
            </w:pPr>
            <w:r w:rsidRPr="0039111E">
              <w:rPr>
                <w:rStyle w:val="921"/>
                <w:sz w:val="20"/>
                <w:szCs w:val="20"/>
              </w:rPr>
              <w:t>12.</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Медицинское и научно-методическое обеспечение.</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Поэтапный медосмотр, применение простейших тестов.</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Поэтапный медосмотр, применение простейших тестов.</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Поэтапный медосмотр, эпизодический контроль, углубленное медицинское обследование.</w:t>
            </w:r>
          </w:p>
        </w:tc>
      </w:tr>
      <w:tr w:rsidR="00DB6611" w:rsidRPr="000D0427" w:rsidTr="000E544B">
        <w:tc>
          <w:tcPr>
            <w:tcW w:w="534" w:type="dxa"/>
          </w:tcPr>
          <w:p w:rsidR="00DB6611" w:rsidRPr="000D0427" w:rsidRDefault="00DB6611" w:rsidP="000E544B">
            <w:pPr>
              <w:rPr>
                <w:rFonts w:ascii="Times New Roman" w:hAnsi="Times New Roman"/>
                <w:sz w:val="20"/>
                <w:szCs w:val="20"/>
              </w:rPr>
            </w:pPr>
            <w:r w:rsidRPr="000D0427">
              <w:rPr>
                <w:rStyle w:val="921"/>
                <w:sz w:val="20"/>
                <w:szCs w:val="20"/>
              </w:rPr>
              <w:t>13.</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Средства восстановления.</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Душ, баня.</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Душ, баня, самомассаж, активный отдых.</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Душ, баня, массаж, физиотерапевтические и психогигиенические средства, активный отдых.</w:t>
            </w:r>
          </w:p>
        </w:tc>
      </w:tr>
      <w:tr w:rsidR="00DB6611" w:rsidRPr="000D0427" w:rsidTr="000E544B">
        <w:tc>
          <w:tcPr>
            <w:tcW w:w="534" w:type="dxa"/>
          </w:tcPr>
          <w:p w:rsidR="00DB6611" w:rsidRPr="000D0427" w:rsidRDefault="00DB6611" w:rsidP="000E544B">
            <w:pPr>
              <w:rPr>
                <w:rFonts w:ascii="Times New Roman" w:hAnsi="Times New Roman"/>
                <w:sz w:val="20"/>
                <w:szCs w:val="20"/>
              </w:rPr>
            </w:pPr>
            <w:r w:rsidRPr="000D0427">
              <w:rPr>
                <w:rStyle w:val="921"/>
                <w:sz w:val="20"/>
                <w:szCs w:val="20"/>
              </w:rPr>
              <w:t>14.</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Ограничения функционирования системы подготовки.</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Отсутствие специфических способностей к занятиям дзюдо, возрастные особенности развития организма.</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Функциональные особен</w:t>
            </w:r>
            <w:r w:rsidRPr="007C33EE">
              <w:rPr>
                <w:rStyle w:val="921"/>
                <w:b w:val="0"/>
                <w:sz w:val="20"/>
                <w:szCs w:val="20"/>
              </w:rPr>
              <w:softHyphen/>
              <w:t>ности развития организма в связи с половым созреванием, диспропорция в развитии между сердечно</w:t>
            </w:r>
            <w:r w:rsidRPr="007C33EE">
              <w:rPr>
                <w:rStyle w:val="921"/>
                <w:b w:val="0"/>
                <w:sz w:val="20"/>
                <w:szCs w:val="20"/>
              </w:rPr>
              <w:softHyphen/>
              <w:t>сосудистой и дыхательной системами и опорно- двигательным аппаратом.</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Уровень индивидуальной одаренности к занятиям дзюдо, недостатки в отдельных видах подготовленности, трудности приспособления к жестким тренировочным и соревновательным нагрузкам, смена мотивации в связи с учебой, работой, отношением родителей.</w:t>
            </w:r>
          </w:p>
        </w:tc>
      </w:tr>
      <w:tr w:rsidR="00DB6611" w:rsidRPr="000D0427" w:rsidTr="000E544B">
        <w:tc>
          <w:tcPr>
            <w:tcW w:w="534" w:type="dxa"/>
          </w:tcPr>
          <w:p w:rsidR="00DB6611" w:rsidRPr="000D0427" w:rsidRDefault="00DB6611" w:rsidP="000E544B">
            <w:pPr>
              <w:rPr>
                <w:rFonts w:ascii="Times New Roman" w:hAnsi="Times New Roman"/>
                <w:sz w:val="20"/>
                <w:szCs w:val="20"/>
              </w:rPr>
            </w:pPr>
            <w:r w:rsidRPr="000D0427">
              <w:rPr>
                <w:rStyle w:val="921"/>
                <w:sz w:val="20"/>
                <w:szCs w:val="20"/>
              </w:rPr>
              <w:t>15.</w:t>
            </w: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Система контроля процесса подготовки а) организация</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Наполняемость групп, систематичность посещения занятий.</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Наполняемость и качество групп, чередование и направленность нагрузок в недельном микроцикле.</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Количество спортсменов, занимающихся длительное время, их подготовленность.</w:t>
            </w:r>
          </w:p>
        </w:tc>
      </w:tr>
    </w:tbl>
    <w:p w:rsidR="00DB6611" w:rsidRDefault="00DB6611" w:rsidP="00DB6611">
      <w:pPr>
        <w:spacing w:after="0" w:line="240" w:lineRule="auto"/>
        <w:rPr>
          <w:rFonts w:ascii="Times New Roman" w:hAnsi="Times New Roman"/>
          <w:sz w:val="24"/>
          <w:szCs w:val="24"/>
        </w:rPr>
      </w:pPr>
    </w:p>
    <w:p w:rsidR="00DB6611" w:rsidRPr="00C14696" w:rsidRDefault="00DB6611" w:rsidP="00DB6611">
      <w:pPr>
        <w:spacing w:after="0" w:line="240" w:lineRule="auto"/>
        <w:jc w:val="both"/>
        <w:rPr>
          <w:rFonts w:ascii="Times New Roman" w:hAnsi="Times New Roman"/>
          <w:sz w:val="24"/>
          <w:szCs w:val="24"/>
        </w:rPr>
      </w:pPr>
    </w:p>
    <w:p w:rsidR="00DB6611" w:rsidRDefault="00DB6611" w:rsidP="00DB6611">
      <w:pPr>
        <w:spacing w:after="0" w:line="240" w:lineRule="auto"/>
        <w:jc w:val="right"/>
        <w:rPr>
          <w:rFonts w:ascii="Times New Roman" w:hAnsi="Times New Roman"/>
          <w:i/>
          <w:sz w:val="24"/>
          <w:szCs w:val="24"/>
        </w:rPr>
      </w:pPr>
    </w:p>
    <w:p w:rsidR="00DB6611" w:rsidRPr="00C14696" w:rsidRDefault="00DB6611" w:rsidP="00DB6611">
      <w:pPr>
        <w:spacing w:after="0" w:line="240" w:lineRule="auto"/>
        <w:jc w:val="both"/>
        <w:rPr>
          <w:rFonts w:ascii="Times New Roman" w:hAnsi="Times New Roman"/>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Pr="007C33EE" w:rsidRDefault="00DB6611" w:rsidP="00DB6611">
      <w:pPr>
        <w:spacing w:after="0" w:line="240" w:lineRule="auto"/>
        <w:jc w:val="right"/>
        <w:rPr>
          <w:rFonts w:ascii="Times New Roman" w:hAnsi="Times New Roman"/>
          <w:b/>
          <w:i/>
          <w:sz w:val="24"/>
          <w:szCs w:val="24"/>
        </w:rPr>
      </w:pPr>
      <w:r w:rsidRPr="007C33EE">
        <w:rPr>
          <w:rFonts w:ascii="Times New Roman" w:hAnsi="Times New Roman"/>
          <w:b/>
          <w:i/>
          <w:sz w:val="24"/>
          <w:szCs w:val="24"/>
        </w:rPr>
        <w:lastRenderedPageBreak/>
        <w:t>Продолжение табл.1</w:t>
      </w:r>
      <w:r w:rsidR="00C64F67">
        <w:rPr>
          <w:rFonts w:ascii="Times New Roman" w:hAnsi="Times New Roman"/>
          <w:b/>
          <w:i/>
          <w:sz w:val="24"/>
          <w:szCs w:val="24"/>
        </w:rPr>
        <w:t>1</w:t>
      </w:r>
    </w:p>
    <w:tbl>
      <w:tblPr>
        <w:tblStyle w:val="a5"/>
        <w:tblW w:w="0" w:type="auto"/>
        <w:tblLook w:val="04A0" w:firstRow="1" w:lastRow="0" w:firstColumn="1" w:lastColumn="0" w:noHBand="0" w:noVBand="1"/>
      </w:tblPr>
      <w:tblGrid>
        <w:gridCol w:w="534"/>
        <w:gridCol w:w="2126"/>
        <w:gridCol w:w="1984"/>
        <w:gridCol w:w="2552"/>
        <w:gridCol w:w="2658"/>
      </w:tblGrid>
      <w:tr w:rsidR="00DB6611" w:rsidTr="000E544B">
        <w:tc>
          <w:tcPr>
            <w:tcW w:w="534" w:type="dxa"/>
          </w:tcPr>
          <w:p w:rsidR="00DB6611" w:rsidRPr="000723F8" w:rsidRDefault="00DB6611" w:rsidP="000E544B">
            <w:pPr>
              <w:jc w:val="center"/>
              <w:rPr>
                <w:rFonts w:ascii="Times New Roman" w:hAnsi="Times New Roman"/>
                <w:b/>
                <w:sz w:val="20"/>
                <w:szCs w:val="20"/>
              </w:rPr>
            </w:pPr>
            <w:r w:rsidRPr="000723F8">
              <w:rPr>
                <w:rStyle w:val="972"/>
                <w:b/>
                <w:bCs/>
                <w:sz w:val="20"/>
                <w:szCs w:val="20"/>
              </w:rPr>
              <w:t>№</w:t>
            </w:r>
            <w:r w:rsidRPr="000723F8">
              <w:rPr>
                <w:rStyle w:val="924"/>
                <w:sz w:val="20"/>
                <w:szCs w:val="20"/>
                <w:lang w:val="en-US"/>
              </w:rPr>
              <w:t xml:space="preserve"> </w:t>
            </w:r>
            <w:r w:rsidRPr="000723F8">
              <w:rPr>
                <w:rStyle w:val="924"/>
                <w:sz w:val="20"/>
                <w:szCs w:val="20"/>
              </w:rPr>
              <w:t>п/п</w:t>
            </w:r>
          </w:p>
        </w:tc>
        <w:tc>
          <w:tcPr>
            <w:tcW w:w="2126" w:type="dxa"/>
          </w:tcPr>
          <w:p w:rsidR="00DB6611" w:rsidRPr="000723F8" w:rsidRDefault="00DB6611" w:rsidP="000E544B">
            <w:pPr>
              <w:jc w:val="center"/>
              <w:rPr>
                <w:rFonts w:ascii="Times New Roman" w:hAnsi="Times New Roman"/>
                <w:b/>
                <w:sz w:val="20"/>
                <w:szCs w:val="20"/>
              </w:rPr>
            </w:pPr>
            <w:r w:rsidRPr="000723F8">
              <w:rPr>
                <w:rStyle w:val="924"/>
                <w:sz w:val="20"/>
                <w:szCs w:val="20"/>
              </w:rPr>
              <w:t>Группы подготовки</w:t>
            </w:r>
          </w:p>
          <w:p w:rsidR="00DB6611" w:rsidRPr="000723F8" w:rsidRDefault="00DB6611" w:rsidP="000E544B">
            <w:pPr>
              <w:jc w:val="center"/>
              <w:rPr>
                <w:rFonts w:ascii="Times New Roman" w:hAnsi="Times New Roman"/>
                <w:b/>
                <w:sz w:val="20"/>
                <w:szCs w:val="20"/>
              </w:rPr>
            </w:pPr>
            <w:r w:rsidRPr="000723F8">
              <w:rPr>
                <w:rStyle w:val="924"/>
                <w:sz w:val="20"/>
                <w:szCs w:val="20"/>
              </w:rPr>
              <w:t>Компоненты системы подготовки</w:t>
            </w:r>
          </w:p>
        </w:tc>
        <w:tc>
          <w:tcPr>
            <w:tcW w:w="1984" w:type="dxa"/>
          </w:tcPr>
          <w:p w:rsidR="00DB6611" w:rsidRPr="000723F8" w:rsidRDefault="00DB6611" w:rsidP="000E544B">
            <w:pPr>
              <w:jc w:val="center"/>
              <w:rPr>
                <w:rFonts w:ascii="Times New Roman" w:hAnsi="Times New Roman"/>
                <w:b/>
                <w:sz w:val="20"/>
                <w:szCs w:val="20"/>
              </w:rPr>
            </w:pPr>
            <w:r w:rsidRPr="000723F8">
              <w:rPr>
                <w:rStyle w:val="924"/>
                <w:sz w:val="20"/>
                <w:szCs w:val="20"/>
              </w:rPr>
              <w:t>Группа начальной подготовки (НП)</w:t>
            </w:r>
          </w:p>
        </w:tc>
        <w:tc>
          <w:tcPr>
            <w:tcW w:w="2552" w:type="dxa"/>
          </w:tcPr>
          <w:p w:rsidR="00DB6611" w:rsidRPr="000723F8" w:rsidRDefault="00DB6611" w:rsidP="000E544B">
            <w:pPr>
              <w:jc w:val="center"/>
              <w:rPr>
                <w:rFonts w:ascii="Times New Roman" w:hAnsi="Times New Roman"/>
                <w:b/>
                <w:sz w:val="20"/>
                <w:szCs w:val="20"/>
              </w:rPr>
            </w:pPr>
            <w:r>
              <w:rPr>
                <w:rStyle w:val="924"/>
                <w:sz w:val="20"/>
                <w:szCs w:val="20"/>
              </w:rPr>
              <w:t>Т</w:t>
            </w:r>
            <w:r w:rsidR="00294349">
              <w:rPr>
                <w:rStyle w:val="924"/>
                <w:sz w:val="20"/>
                <w:szCs w:val="20"/>
              </w:rPr>
              <w:t>ренировочные группы (</w:t>
            </w:r>
            <w:r w:rsidRPr="000723F8">
              <w:rPr>
                <w:rStyle w:val="924"/>
                <w:sz w:val="20"/>
                <w:szCs w:val="20"/>
              </w:rPr>
              <w:t>ТГ)</w:t>
            </w:r>
          </w:p>
        </w:tc>
        <w:tc>
          <w:tcPr>
            <w:tcW w:w="2658" w:type="dxa"/>
          </w:tcPr>
          <w:p w:rsidR="00DB6611" w:rsidRPr="000723F8" w:rsidRDefault="00DB6611" w:rsidP="00DB6611">
            <w:pPr>
              <w:jc w:val="center"/>
              <w:rPr>
                <w:rFonts w:ascii="Times New Roman" w:hAnsi="Times New Roman"/>
                <w:b/>
                <w:sz w:val="20"/>
                <w:szCs w:val="20"/>
              </w:rPr>
            </w:pPr>
            <w:r>
              <w:rPr>
                <w:rStyle w:val="924"/>
                <w:sz w:val="20"/>
                <w:szCs w:val="20"/>
              </w:rPr>
              <w:t xml:space="preserve">Группы </w:t>
            </w:r>
            <w:r w:rsidRPr="000723F8">
              <w:rPr>
                <w:rStyle w:val="924"/>
                <w:sz w:val="20"/>
                <w:szCs w:val="20"/>
              </w:rPr>
              <w:t>совершенствования</w:t>
            </w:r>
            <w:r>
              <w:rPr>
                <w:rStyle w:val="924"/>
                <w:sz w:val="20"/>
                <w:szCs w:val="20"/>
              </w:rPr>
              <w:t xml:space="preserve"> спортивного мастерства</w:t>
            </w:r>
            <w:r w:rsidRPr="000723F8">
              <w:rPr>
                <w:rStyle w:val="924"/>
                <w:sz w:val="20"/>
                <w:szCs w:val="20"/>
              </w:rPr>
              <w:t xml:space="preserve"> (СС)</w:t>
            </w:r>
          </w:p>
        </w:tc>
      </w:tr>
      <w:tr w:rsidR="00DB6611" w:rsidRPr="000D0427" w:rsidTr="000E544B">
        <w:tc>
          <w:tcPr>
            <w:tcW w:w="534" w:type="dxa"/>
            <w:vMerge w:val="restart"/>
          </w:tcPr>
          <w:p w:rsidR="00DB6611" w:rsidRPr="000D0427" w:rsidRDefault="00DB6611" w:rsidP="000E544B">
            <w:pPr>
              <w:rPr>
                <w:rStyle w:val="921"/>
                <w:b w:val="0"/>
                <w:bCs w:val="0"/>
                <w:sz w:val="20"/>
                <w:szCs w:val="20"/>
              </w:rPr>
            </w:pP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б) социально - психологическая</w:t>
            </w:r>
          </w:p>
        </w:tc>
        <w:tc>
          <w:tcPr>
            <w:tcW w:w="7194" w:type="dxa"/>
            <w:gridSpan w:val="3"/>
          </w:tcPr>
          <w:p w:rsidR="00DB6611" w:rsidRPr="007C33EE" w:rsidRDefault="00DB6611" w:rsidP="000E544B">
            <w:pPr>
              <w:rPr>
                <w:rStyle w:val="921"/>
                <w:b w:val="0"/>
                <w:bCs w:val="0"/>
                <w:sz w:val="20"/>
                <w:szCs w:val="20"/>
              </w:rPr>
            </w:pPr>
            <w:r w:rsidRPr="007C33EE">
              <w:rPr>
                <w:rStyle w:val="921"/>
                <w:b w:val="0"/>
                <w:sz w:val="20"/>
                <w:szCs w:val="20"/>
              </w:rPr>
              <w:t>Степень дисциплинированности, культура поведения в быту, в учебе, на работе, во время занятия борьбой, успеваемость в школе, отношение к товарищам, к занятиям дзюдо, психическая устойчивость.</w:t>
            </w:r>
          </w:p>
        </w:tc>
      </w:tr>
      <w:tr w:rsidR="00DB6611" w:rsidRPr="000D0427" w:rsidTr="000E544B">
        <w:tc>
          <w:tcPr>
            <w:tcW w:w="534" w:type="dxa"/>
            <w:vMerge/>
          </w:tcPr>
          <w:p w:rsidR="00DB6611" w:rsidRPr="000D0427" w:rsidRDefault="00DB6611" w:rsidP="000E544B">
            <w:pPr>
              <w:rPr>
                <w:rStyle w:val="921"/>
                <w:b w:val="0"/>
                <w:bCs w:val="0"/>
                <w:sz w:val="20"/>
                <w:szCs w:val="20"/>
              </w:rPr>
            </w:pPr>
          </w:p>
        </w:tc>
        <w:tc>
          <w:tcPr>
            <w:tcW w:w="2126" w:type="dxa"/>
          </w:tcPr>
          <w:p w:rsidR="00DB6611" w:rsidRPr="007C33EE" w:rsidRDefault="00DB6611" w:rsidP="000E544B">
            <w:pPr>
              <w:rPr>
                <w:rFonts w:ascii="Times New Roman" w:hAnsi="Times New Roman"/>
                <w:b/>
                <w:sz w:val="20"/>
                <w:szCs w:val="20"/>
              </w:rPr>
            </w:pPr>
            <w:r w:rsidRPr="007C33EE">
              <w:rPr>
                <w:rStyle w:val="921"/>
                <w:b w:val="0"/>
                <w:sz w:val="20"/>
                <w:szCs w:val="20"/>
              </w:rPr>
              <w:t>в) техническая</w:t>
            </w:r>
          </w:p>
        </w:tc>
        <w:tc>
          <w:tcPr>
            <w:tcW w:w="1984" w:type="dxa"/>
          </w:tcPr>
          <w:p w:rsidR="00DB6611" w:rsidRPr="007C33EE" w:rsidRDefault="00DB6611" w:rsidP="000E544B">
            <w:pPr>
              <w:rPr>
                <w:rFonts w:ascii="Times New Roman" w:hAnsi="Times New Roman"/>
                <w:b/>
                <w:sz w:val="20"/>
                <w:szCs w:val="20"/>
              </w:rPr>
            </w:pPr>
            <w:r w:rsidRPr="007C33EE">
              <w:rPr>
                <w:rStyle w:val="921"/>
                <w:b w:val="0"/>
                <w:sz w:val="20"/>
                <w:szCs w:val="20"/>
              </w:rPr>
              <w:t>Уровень владения захватами, передвижениями, простейшими формами борьбы, атакующими действиями согласно программе.</w:t>
            </w:r>
          </w:p>
        </w:tc>
        <w:tc>
          <w:tcPr>
            <w:tcW w:w="2552" w:type="dxa"/>
          </w:tcPr>
          <w:p w:rsidR="00DB6611" w:rsidRPr="007C33EE" w:rsidRDefault="00DB6611" w:rsidP="000E544B">
            <w:pPr>
              <w:rPr>
                <w:rFonts w:ascii="Times New Roman" w:hAnsi="Times New Roman"/>
                <w:b/>
                <w:sz w:val="20"/>
                <w:szCs w:val="20"/>
              </w:rPr>
            </w:pPr>
            <w:r w:rsidRPr="007C33EE">
              <w:rPr>
                <w:rStyle w:val="921"/>
                <w:b w:val="0"/>
                <w:sz w:val="20"/>
                <w:szCs w:val="20"/>
              </w:rPr>
              <w:t>Степень владения структурой базовых действий атаки, защита, контратаки, умение применять их на соревнованиях.</w:t>
            </w:r>
          </w:p>
        </w:tc>
        <w:tc>
          <w:tcPr>
            <w:tcW w:w="2658" w:type="dxa"/>
          </w:tcPr>
          <w:p w:rsidR="00DB6611" w:rsidRPr="007C33EE" w:rsidRDefault="00DB6611" w:rsidP="000E544B">
            <w:pPr>
              <w:rPr>
                <w:rFonts w:ascii="Times New Roman" w:hAnsi="Times New Roman"/>
                <w:b/>
                <w:sz w:val="20"/>
                <w:szCs w:val="20"/>
              </w:rPr>
            </w:pPr>
            <w:r w:rsidRPr="007C33EE">
              <w:rPr>
                <w:rStyle w:val="921"/>
                <w:b w:val="0"/>
                <w:sz w:val="20"/>
                <w:szCs w:val="20"/>
              </w:rPr>
              <w:t>Степень овладения базовыми действиями атаки, защиты, контратаки, наличие арсенала «излюбленных» действий, комбинаций и их эффективность в соревнованиях.</w:t>
            </w:r>
          </w:p>
        </w:tc>
      </w:tr>
      <w:tr w:rsidR="00DB6611" w:rsidRPr="000D0427" w:rsidTr="000E544B">
        <w:tc>
          <w:tcPr>
            <w:tcW w:w="534" w:type="dxa"/>
            <w:vMerge/>
          </w:tcPr>
          <w:p w:rsidR="00DB6611" w:rsidRPr="000D0427" w:rsidRDefault="00DB6611" w:rsidP="000E544B">
            <w:pPr>
              <w:rPr>
                <w:rStyle w:val="921"/>
                <w:b w:val="0"/>
                <w:bCs w:val="0"/>
                <w:sz w:val="20"/>
                <w:szCs w:val="20"/>
              </w:rPr>
            </w:pPr>
          </w:p>
        </w:tc>
        <w:tc>
          <w:tcPr>
            <w:tcW w:w="2126" w:type="dxa"/>
          </w:tcPr>
          <w:p w:rsidR="00DB6611" w:rsidRPr="007C33EE" w:rsidRDefault="00DB6611" w:rsidP="000E544B">
            <w:pPr>
              <w:rPr>
                <w:rFonts w:ascii="Times New Roman" w:hAnsi="Times New Roman"/>
                <w:b/>
                <w:sz w:val="20"/>
                <w:szCs w:val="20"/>
              </w:rPr>
            </w:pPr>
            <w:r w:rsidRPr="007C33EE">
              <w:rPr>
                <w:rStyle w:val="922"/>
                <w:b w:val="0"/>
                <w:sz w:val="20"/>
                <w:szCs w:val="20"/>
              </w:rPr>
              <w:t>д) физическая</w:t>
            </w:r>
          </w:p>
        </w:tc>
        <w:tc>
          <w:tcPr>
            <w:tcW w:w="4536" w:type="dxa"/>
            <w:gridSpan w:val="2"/>
          </w:tcPr>
          <w:p w:rsidR="00DB6611" w:rsidRPr="007C33EE" w:rsidRDefault="00DB6611" w:rsidP="000E544B">
            <w:pPr>
              <w:rPr>
                <w:rFonts w:ascii="Times New Roman" w:hAnsi="Times New Roman"/>
                <w:b/>
                <w:sz w:val="20"/>
                <w:szCs w:val="20"/>
              </w:rPr>
            </w:pPr>
            <w:r w:rsidRPr="007C33EE">
              <w:rPr>
                <w:rStyle w:val="922"/>
                <w:b w:val="0"/>
                <w:sz w:val="20"/>
                <w:szCs w:val="20"/>
              </w:rPr>
              <w:t>Выполнение контрольных нормативов по ОФП, СФП, по технико - тактической подготовке.</w:t>
            </w:r>
          </w:p>
        </w:tc>
        <w:tc>
          <w:tcPr>
            <w:tcW w:w="2658" w:type="dxa"/>
          </w:tcPr>
          <w:p w:rsidR="00DB6611" w:rsidRPr="007C33EE" w:rsidRDefault="00DB6611" w:rsidP="000E544B">
            <w:pPr>
              <w:rPr>
                <w:rStyle w:val="921"/>
                <w:b w:val="0"/>
                <w:bCs w:val="0"/>
                <w:sz w:val="20"/>
                <w:szCs w:val="20"/>
              </w:rPr>
            </w:pPr>
            <w:r w:rsidRPr="007C33EE">
              <w:rPr>
                <w:rStyle w:val="922"/>
                <w:b w:val="0"/>
                <w:sz w:val="20"/>
                <w:szCs w:val="20"/>
              </w:rPr>
              <w:t>Периодическое выполнение контрольных нормативов по ОФП, СФП, технико-тактической подготовке</w:t>
            </w:r>
          </w:p>
        </w:tc>
      </w:tr>
      <w:tr w:rsidR="00DB6611" w:rsidRPr="000D0427" w:rsidTr="000E544B">
        <w:tc>
          <w:tcPr>
            <w:tcW w:w="534" w:type="dxa"/>
            <w:vMerge/>
          </w:tcPr>
          <w:p w:rsidR="00DB6611" w:rsidRPr="000D0427" w:rsidRDefault="00DB6611" w:rsidP="000E544B">
            <w:pPr>
              <w:rPr>
                <w:rStyle w:val="921"/>
                <w:b w:val="0"/>
                <w:bCs w:val="0"/>
                <w:sz w:val="20"/>
                <w:szCs w:val="20"/>
              </w:rPr>
            </w:pPr>
          </w:p>
        </w:tc>
        <w:tc>
          <w:tcPr>
            <w:tcW w:w="2126" w:type="dxa"/>
          </w:tcPr>
          <w:p w:rsidR="00DB6611" w:rsidRPr="007C33EE" w:rsidRDefault="00DB6611" w:rsidP="000E544B">
            <w:pPr>
              <w:rPr>
                <w:rFonts w:ascii="Times New Roman" w:hAnsi="Times New Roman"/>
                <w:b/>
                <w:sz w:val="20"/>
                <w:szCs w:val="20"/>
              </w:rPr>
            </w:pPr>
            <w:r w:rsidRPr="007C33EE">
              <w:rPr>
                <w:rStyle w:val="922"/>
                <w:b w:val="0"/>
                <w:sz w:val="20"/>
                <w:szCs w:val="20"/>
              </w:rPr>
              <w:t>е) теоретическая</w:t>
            </w:r>
          </w:p>
        </w:tc>
        <w:tc>
          <w:tcPr>
            <w:tcW w:w="7194" w:type="dxa"/>
            <w:gridSpan w:val="3"/>
          </w:tcPr>
          <w:p w:rsidR="00DB6611" w:rsidRPr="007C33EE" w:rsidRDefault="00DB6611" w:rsidP="000E544B">
            <w:pPr>
              <w:rPr>
                <w:rStyle w:val="921"/>
                <w:b w:val="0"/>
                <w:bCs w:val="0"/>
                <w:sz w:val="20"/>
                <w:szCs w:val="20"/>
              </w:rPr>
            </w:pPr>
            <w:r w:rsidRPr="007C33EE">
              <w:rPr>
                <w:rStyle w:val="922"/>
                <w:b w:val="0"/>
                <w:sz w:val="20"/>
                <w:szCs w:val="20"/>
              </w:rPr>
              <w:t>Зачет по вопросам теории и методики спортивной тренировки в объеме, предусмотренном программой подготовки.</w:t>
            </w:r>
          </w:p>
        </w:tc>
      </w:tr>
      <w:tr w:rsidR="00DB6611" w:rsidRPr="000D0427" w:rsidTr="000E544B">
        <w:tc>
          <w:tcPr>
            <w:tcW w:w="534" w:type="dxa"/>
            <w:vMerge/>
          </w:tcPr>
          <w:p w:rsidR="00DB6611" w:rsidRPr="000D0427" w:rsidRDefault="00DB6611" w:rsidP="000E544B">
            <w:pPr>
              <w:rPr>
                <w:rStyle w:val="921"/>
                <w:b w:val="0"/>
                <w:bCs w:val="0"/>
                <w:sz w:val="20"/>
                <w:szCs w:val="20"/>
              </w:rPr>
            </w:pPr>
          </w:p>
        </w:tc>
        <w:tc>
          <w:tcPr>
            <w:tcW w:w="2126" w:type="dxa"/>
          </w:tcPr>
          <w:p w:rsidR="00DB6611" w:rsidRPr="007C33EE" w:rsidRDefault="00DB6611" w:rsidP="000E544B">
            <w:pPr>
              <w:rPr>
                <w:rFonts w:ascii="Times New Roman" w:hAnsi="Times New Roman"/>
                <w:b/>
                <w:sz w:val="20"/>
                <w:szCs w:val="20"/>
              </w:rPr>
            </w:pPr>
            <w:r w:rsidRPr="007C33EE">
              <w:rPr>
                <w:rStyle w:val="922"/>
                <w:b w:val="0"/>
                <w:sz w:val="20"/>
                <w:szCs w:val="20"/>
              </w:rPr>
              <w:t>ж) соревновательная</w:t>
            </w:r>
          </w:p>
        </w:tc>
        <w:tc>
          <w:tcPr>
            <w:tcW w:w="7194" w:type="dxa"/>
            <w:gridSpan w:val="3"/>
          </w:tcPr>
          <w:p w:rsidR="00DB6611" w:rsidRPr="007C33EE" w:rsidRDefault="00DB6611" w:rsidP="000E544B">
            <w:pPr>
              <w:rPr>
                <w:rStyle w:val="921"/>
                <w:b w:val="0"/>
                <w:bCs w:val="0"/>
                <w:sz w:val="20"/>
                <w:szCs w:val="20"/>
              </w:rPr>
            </w:pPr>
            <w:r w:rsidRPr="007C33EE">
              <w:rPr>
                <w:rStyle w:val="922"/>
                <w:b w:val="0"/>
                <w:sz w:val="20"/>
                <w:szCs w:val="20"/>
              </w:rPr>
              <w:t>Контроль за динамикой спортивных достижений и эффективностью соревновательной деятельности по показателям, характеризующим технико-тактическое мастерство, специальную выносливость и психическую устойчивость.</w:t>
            </w:r>
          </w:p>
        </w:tc>
      </w:tr>
      <w:tr w:rsidR="00DB6611" w:rsidRPr="000D0427" w:rsidTr="000E544B">
        <w:tc>
          <w:tcPr>
            <w:tcW w:w="534" w:type="dxa"/>
          </w:tcPr>
          <w:p w:rsidR="00DB6611" w:rsidRPr="000D0427" w:rsidRDefault="00DB6611" w:rsidP="000E544B">
            <w:pPr>
              <w:rPr>
                <w:rFonts w:ascii="Times New Roman" w:hAnsi="Times New Roman"/>
                <w:sz w:val="20"/>
                <w:szCs w:val="20"/>
              </w:rPr>
            </w:pPr>
            <w:r w:rsidRPr="000D0427">
              <w:rPr>
                <w:rStyle w:val="922"/>
                <w:sz w:val="20"/>
                <w:szCs w:val="20"/>
              </w:rPr>
              <w:t>16.</w:t>
            </w:r>
          </w:p>
        </w:tc>
        <w:tc>
          <w:tcPr>
            <w:tcW w:w="2126" w:type="dxa"/>
          </w:tcPr>
          <w:p w:rsidR="00DB6611" w:rsidRPr="007C33EE" w:rsidRDefault="00DB6611" w:rsidP="000E544B">
            <w:pPr>
              <w:rPr>
                <w:rFonts w:ascii="Times New Roman" w:hAnsi="Times New Roman"/>
                <w:b/>
                <w:sz w:val="20"/>
                <w:szCs w:val="20"/>
              </w:rPr>
            </w:pPr>
            <w:r w:rsidRPr="007C33EE">
              <w:rPr>
                <w:rStyle w:val="922"/>
                <w:b w:val="0"/>
                <w:sz w:val="20"/>
                <w:szCs w:val="20"/>
              </w:rPr>
              <w:t>Ожидаемые результаты</w:t>
            </w:r>
          </w:p>
        </w:tc>
        <w:tc>
          <w:tcPr>
            <w:tcW w:w="1984" w:type="dxa"/>
          </w:tcPr>
          <w:p w:rsidR="00DB6611" w:rsidRPr="007C33EE" w:rsidRDefault="00DB6611" w:rsidP="000E544B">
            <w:pPr>
              <w:rPr>
                <w:rFonts w:ascii="Times New Roman" w:hAnsi="Times New Roman"/>
                <w:b/>
                <w:sz w:val="20"/>
                <w:szCs w:val="20"/>
              </w:rPr>
            </w:pPr>
            <w:r w:rsidRPr="007C33EE">
              <w:rPr>
                <w:rStyle w:val="922"/>
                <w:b w:val="0"/>
                <w:sz w:val="20"/>
                <w:szCs w:val="20"/>
              </w:rPr>
              <w:t>Комплектование учебных групп спортсменами, пригодными для занятий дзюдо. Гармоническое развитие, овладение основами дзюдо. Выполнение переводных и контрольных нормативов. Перевод занимающихся в учебно- тренировочную группу.</w:t>
            </w:r>
          </w:p>
        </w:tc>
        <w:tc>
          <w:tcPr>
            <w:tcW w:w="2552" w:type="dxa"/>
          </w:tcPr>
          <w:p w:rsidR="00DB6611" w:rsidRPr="007C33EE" w:rsidRDefault="00DB6611" w:rsidP="000E544B">
            <w:pPr>
              <w:rPr>
                <w:rFonts w:ascii="Times New Roman" w:hAnsi="Times New Roman"/>
                <w:b/>
                <w:sz w:val="20"/>
                <w:szCs w:val="20"/>
              </w:rPr>
            </w:pPr>
            <w:r w:rsidRPr="007C33EE">
              <w:rPr>
                <w:rStyle w:val="922"/>
                <w:b w:val="0"/>
                <w:sz w:val="20"/>
                <w:szCs w:val="20"/>
              </w:rPr>
              <w:t>Повышение уровня ОФП и СФП, углубленное овладение базовой техникой и тактикой. Выполнение требований по спортивной подготовке. Перевод в группу спортивного совершенствования - 50% от общего числа занимающихся.</w:t>
            </w:r>
          </w:p>
        </w:tc>
        <w:tc>
          <w:tcPr>
            <w:tcW w:w="2658" w:type="dxa"/>
          </w:tcPr>
          <w:p w:rsidR="00DB6611" w:rsidRPr="007C33EE" w:rsidRDefault="00DB6611" w:rsidP="000E544B">
            <w:pPr>
              <w:rPr>
                <w:rFonts w:ascii="Times New Roman" w:hAnsi="Times New Roman"/>
                <w:b/>
                <w:sz w:val="20"/>
                <w:szCs w:val="20"/>
              </w:rPr>
            </w:pPr>
            <w:r w:rsidRPr="007C33EE">
              <w:rPr>
                <w:rStyle w:val="922"/>
                <w:b w:val="0"/>
                <w:sz w:val="20"/>
                <w:szCs w:val="20"/>
              </w:rPr>
              <w:t>Закрепление в составе сборных команд города, области, зачисление в сборные команды республики. Повышение уровня ОФП и СФП.</w:t>
            </w:r>
          </w:p>
        </w:tc>
      </w:tr>
    </w:tbl>
    <w:p w:rsidR="00B0337B" w:rsidRDefault="00B0337B" w:rsidP="00B0337B">
      <w:pPr>
        <w:spacing w:after="0" w:line="240" w:lineRule="auto"/>
        <w:ind w:firstLine="567"/>
        <w:rPr>
          <w:rFonts w:ascii="Times New Roman" w:hAnsi="Times New Roman"/>
          <w:sz w:val="24"/>
          <w:szCs w:val="24"/>
        </w:rPr>
      </w:pPr>
    </w:p>
    <w:p w:rsidR="009A354A" w:rsidRDefault="009A354A" w:rsidP="009A354A">
      <w:pPr>
        <w:spacing w:after="0" w:line="240" w:lineRule="auto"/>
        <w:ind w:firstLine="284"/>
        <w:rPr>
          <w:rFonts w:ascii="Times New Roman" w:hAnsi="Times New Roman"/>
          <w:sz w:val="24"/>
          <w:szCs w:val="24"/>
        </w:rPr>
      </w:pPr>
    </w:p>
    <w:p w:rsidR="00B0337B" w:rsidRDefault="00B0337B" w:rsidP="00B0337B">
      <w:pPr>
        <w:pStyle w:val="a4"/>
        <w:spacing w:line="240" w:lineRule="auto"/>
        <w:ind w:left="0" w:firstLine="567"/>
        <w:jc w:val="both"/>
        <w:rPr>
          <w:rFonts w:ascii="Times New Roman" w:hAnsi="Times New Roman"/>
          <w:sz w:val="24"/>
          <w:szCs w:val="24"/>
        </w:rPr>
      </w:pPr>
    </w:p>
    <w:p w:rsidR="00B0337B" w:rsidRDefault="00B0337B" w:rsidP="00B0337B">
      <w:pPr>
        <w:pStyle w:val="a4"/>
        <w:spacing w:line="240" w:lineRule="auto"/>
        <w:ind w:left="0" w:firstLine="567"/>
        <w:jc w:val="both"/>
        <w:rPr>
          <w:rFonts w:ascii="Times New Roman" w:hAnsi="Times New Roman"/>
          <w:sz w:val="24"/>
          <w:szCs w:val="24"/>
        </w:rPr>
      </w:pPr>
    </w:p>
    <w:p w:rsidR="00B0337B" w:rsidRDefault="00B0337B" w:rsidP="00B0337B">
      <w:pPr>
        <w:pStyle w:val="a4"/>
        <w:spacing w:line="240" w:lineRule="auto"/>
        <w:ind w:left="0" w:firstLine="567"/>
        <w:jc w:val="both"/>
        <w:rPr>
          <w:rFonts w:ascii="Times New Roman" w:hAnsi="Times New Roman"/>
          <w:sz w:val="24"/>
          <w:szCs w:val="24"/>
        </w:rPr>
      </w:pPr>
    </w:p>
    <w:p w:rsidR="00DB6611" w:rsidRPr="00DB6611" w:rsidRDefault="00DB6611" w:rsidP="00DB6611">
      <w:pPr>
        <w:spacing w:after="0" w:line="240" w:lineRule="auto"/>
        <w:ind w:firstLine="284"/>
        <w:jc w:val="center"/>
        <w:rPr>
          <w:rFonts w:ascii="Times New Roman" w:hAnsi="Times New Roman"/>
          <w:b/>
          <w:sz w:val="24"/>
          <w:szCs w:val="24"/>
        </w:rPr>
      </w:pPr>
      <w:r w:rsidRPr="00DB6611">
        <w:rPr>
          <w:rFonts w:ascii="Times New Roman" w:hAnsi="Times New Roman"/>
          <w:b/>
          <w:sz w:val="24"/>
          <w:szCs w:val="24"/>
        </w:rPr>
        <w:lastRenderedPageBreak/>
        <w:t>3.1.1. ЭТАП НАЧАЛЬНОЙ ПОДГОТОВКИ</w:t>
      </w:r>
    </w:p>
    <w:p w:rsidR="00DB6611" w:rsidRPr="00E823CF" w:rsidRDefault="00DB6611" w:rsidP="00DB6611">
      <w:pPr>
        <w:spacing w:after="0" w:line="240" w:lineRule="auto"/>
        <w:ind w:firstLine="284"/>
        <w:rPr>
          <w:rFonts w:ascii="Times New Roman" w:hAnsi="Times New Roman"/>
          <w:sz w:val="24"/>
          <w:szCs w:val="24"/>
        </w:rPr>
      </w:pP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Основная цель тренировки:</w:t>
      </w:r>
      <w:r w:rsidRPr="00E823CF">
        <w:rPr>
          <w:rFonts w:ascii="Times New Roman" w:hAnsi="Times New Roman"/>
          <w:sz w:val="24"/>
          <w:szCs w:val="24"/>
        </w:rPr>
        <w:t xml:space="preserve"> утве</w:t>
      </w:r>
      <w:r>
        <w:rPr>
          <w:rFonts w:ascii="Times New Roman" w:hAnsi="Times New Roman"/>
          <w:sz w:val="24"/>
          <w:szCs w:val="24"/>
        </w:rPr>
        <w:t>рждение в выборе спортивной спе</w:t>
      </w:r>
      <w:r w:rsidRPr="00E823CF">
        <w:rPr>
          <w:rFonts w:ascii="Times New Roman" w:hAnsi="Times New Roman"/>
          <w:sz w:val="24"/>
          <w:szCs w:val="24"/>
        </w:rPr>
        <w:t>циализации - борьбы дзюдо - и овладение основами техники.</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Основные задачи:</w:t>
      </w:r>
      <w:r w:rsidRPr="00E823CF">
        <w:rPr>
          <w:rFonts w:ascii="Times New Roman" w:hAnsi="Times New Roman"/>
          <w:sz w:val="24"/>
          <w:szCs w:val="24"/>
        </w:rPr>
        <w:t xml:space="preserve"> укрепление здоровья и всестороннее физическое развитие подростков; постепенный п</w:t>
      </w:r>
      <w:r>
        <w:rPr>
          <w:rFonts w:ascii="Times New Roman" w:hAnsi="Times New Roman"/>
          <w:sz w:val="24"/>
          <w:szCs w:val="24"/>
        </w:rPr>
        <w:t>ереход к целенаправленной подго</w:t>
      </w:r>
      <w:r w:rsidRPr="00E823CF">
        <w:rPr>
          <w:rFonts w:ascii="Times New Roman" w:hAnsi="Times New Roman"/>
          <w:sz w:val="24"/>
          <w:szCs w:val="24"/>
        </w:rPr>
        <w:t>товке в избранном виде спорта; обуч</w:t>
      </w:r>
      <w:r>
        <w:rPr>
          <w:rFonts w:ascii="Times New Roman" w:hAnsi="Times New Roman"/>
          <w:sz w:val="24"/>
          <w:szCs w:val="24"/>
        </w:rPr>
        <w:t>ение технике борьбы дзюдо; повы</w:t>
      </w:r>
      <w:r w:rsidRPr="00E823CF">
        <w:rPr>
          <w:rFonts w:ascii="Times New Roman" w:hAnsi="Times New Roman"/>
          <w:sz w:val="24"/>
          <w:szCs w:val="24"/>
        </w:rPr>
        <w:t>шение уровня физической подготовки на основе проведения</w:t>
      </w:r>
      <w:r>
        <w:rPr>
          <w:rFonts w:ascii="Times New Roman" w:hAnsi="Times New Roman"/>
          <w:sz w:val="24"/>
          <w:szCs w:val="24"/>
        </w:rPr>
        <w:t xml:space="preserve"> многобор</w:t>
      </w:r>
      <w:r w:rsidRPr="00E823CF">
        <w:rPr>
          <w:rFonts w:ascii="Times New Roman" w:hAnsi="Times New Roman"/>
          <w:sz w:val="24"/>
          <w:szCs w:val="24"/>
        </w:rPr>
        <w:t>ной подготовки; отбор перспективн</w:t>
      </w:r>
      <w:r>
        <w:rPr>
          <w:rFonts w:ascii="Times New Roman" w:hAnsi="Times New Roman"/>
          <w:sz w:val="24"/>
          <w:szCs w:val="24"/>
        </w:rPr>
        <w:t>ых юных спортсменов для дальней</w:t>
      </w:r>
      <w:r w:rsidRPr="00E823CF">
        <w:rPr>
          <w:rFonts w:ascii="Times New Roman" w:hAnsi="Times New Roman"/>
          <w:sz w:val="24"/>
          <w:szCs w:val="24"/>
        </w:rPr>
        <w:t>ших занятий борьбой дзюдо.</w:t>
      </w:r>
    </w:p>
    <w:p w:rsidR="00DB6611" w:rsidRPr="00E823CF" w:rsidRDefault="00DB6611" w:rsidP="00DB6611">
      <w:pPr>
        <w:spacing w:after="0" w:line="240" w:lineRule="auto"/>
        <w:ind w:firstLine="284"/>
        <w:rPr>
          <w:rFonts w:ascii="Times New Roman" w:hAnsi="Times New Roman"/>
          <w:b/>
          <w:sz w:val="24"/>
          <w:szCs w:val="24"/>
        </w:rPr>
      </w:pPr>
      <w:r w:rsidRPr="00E823CF">
        <w:rPr>
          <w:rFonts w:ascii="Times New Roman" w:hAnsi="Times New Roman"/>
          <w:b/>
          <w:sz w:val="24"/>
          <w:szCs w:val="24"/>
        </w:rPr>
        <w:t>Факторы, ограничивающие нагрузку:</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823CF">
        <w:rPr>
          <w:rFonts w:ascii="Times New Roman" w:hAnsi="Times New Roman"/>
          <w:sz w:val="24"/>
          <w:szCs w:val="24"/>
        </w:rPr>
        <w:t>недостаточная адаптация к физическим нагрузкам;</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E823CF">
        <w:rPr>
          <w:rFonts w:ascii="Times New Roman" w:hAnsi="Times New Roman"/>
          <w:sz w:val="24"/>
          <w:szCs w:val="24"/>
        </w:rPr>
        <w:t>возрастные особенности физического развития;</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E823CF">
        <w:rPr>
          <w:rFonts w:ascii="Times New Roman" w:hAnsi="Times New Roman"/>
          <w:sz w:val="24"/>
          <w:szCs w:val="24"/>
        </w:rPr>
        <w:t>недостаточный общий объем двигательных умений.</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Основные средства: 1)</w:t>
      </w:r>
      <w:r w:rsidRPr="00E823CF">
        <w:rPr>
          <w:rFonts w:ascii="Times New Roman" w:hAnsi="Times New Roman"/>
          <w:b/>
          <w:sz w:val="24"/>
          <w:szCs w:val="24"/>
        </w:rPr>
        <w:t xml:space="preserve"> </w:t>
      </w:r>
      <w:r w:rsidRPr="00E823CF">
        <w:rPr>
          <w:rFonts w:ascii="Times New Roman" w:hAnsi="Times New Roman"/>
          <w:sz w:val="24"/>
          <w:szCs w:val="24"/>
        </w:rPr>
        <w:t>подвижные игры и игровые упражнения;</w:t>
      </w:r>
      <w:r>
        <w:rPr>
          <w:rFonts w:ascii="Times New Roman" w:hAnsi="Times New Roman"/>
          <w:sz w:val="24"/>
          <w:szCs w:val="24"/>
        </w:rPr>
        <w:t xml:space="preserve"> </w:t>
      </w:r>
      <w:r w:rsidRPr="00E823CF">
        <w:rPr>
          <w:rFonts w:ascii="Times New Roman" w:hAnsi="Times New Roman"/>
          <w:sz w:val="24"/>
          <w:szCs w:val="24"/>
        </w:rPr>
        <w:t>2) общеразвивающие упражнения; 3)</w:t>
      </w:r>
      <w:r>
        <w:rPr>
          <w:rFonts w:ascii="Times New Roman" w:hAnsi="Times New Roman"/>
          <w:sz w:val="24"/>
          <w:szCs w:val="24"/>
        </w:rPr>
        <w:t xml:space="preserve"> элементы акробатики и самостра</w:t>
      </w:r>
      <w:r w:rsidRPr="00E823CF">
        <w:rPr>
          <w:rFonts w:ascii="Times New Roman" w:hAnsi="Times New Roman"/>
          <w:sz w:val="24"/>
          <w:szCs w:val="24"/>
        </w:rPr>
        <w:t>ховки (кувырки, кульбиты, повороты и др.); 4) всевозможные прыжки и прыжковые упражнения; 5) метание (легкоатлет</w:t>
      </w:r>
      <w:r>
        <w:rPr>
          <w:rFonts w:ascii="Times New Roman" w:hAnsi="Times New Roman"/>
          <w:sz w:val="24"/>
          <w:szCs w:val="24"/>
        </w:rPr>
        <w:t>ических снарядов, набив</w:t>
      </w:r>
      <w:r w:rsidRPr="00E823CF">
        <w:rPr>
          <w:rFonts w:ascii="Times New Roman" w:hAnsi="Times New Roman"/>
          <w:sz w:val="24"/>
          <w:szCs w:val="24"/>
        </w:rPr>
        <w:t>ных, теннисных мячей и др.); 6) скоростно-с</w:t>
      </w:r>
      <w:r>
        <w:rPr>
          <w:rFonts w:ascii="Times New Roman" w:hAnsi="Times New Roman"/>
          <w:sz w:val="24"/>
          <w:szCs w:val="24"/>
        </w:rPr>
        <w:t>иловые упражнения (отдель</w:t>
      </w:r>
      <w:r w:rsidRPr="00E823CF">
        <w:rPr>
          <w:rFonts w:ascii="Times New Roman" w:hAnsi="Times New Roman"/>
          <w:sz w:val="24"/>
          <w:szCs w:val="24"/>
        </w:rPr>
        <w:t>ные и в виде комплексов); 7) гимнастические упражнения для силовой и скоростно-силовой подготовки; 8) шко</w:t>
      </w:r>
      <w:r>
        <w:rPr>
          <w:rFonts w:ascii="Times New Roman" w:hAnsi="Times New Roman"/>
          <w:sz w:val="24"/>
          <w:szCs w:val="24"/>
        </w:rPr>
        <w:t>ла техники борьбы дзюдо и изуче</w:t>
      </w:r>
      <w:r w:rsidRPr="00E823CF">
        <w:rPr>
          <w:rFonts w:ascii="Times New Roman" w:hAnsi="Times New Roman"/>
          <w:sz w:val="24"/>
          <w:szCs w:val="24"/>
        </w:rPr>
        <w:t>ние обязательной программы технико-тактических комплексов (</w:t>
      </w:r>
      <w:r w:rsidRPr="00E823CF">
        <w:rPr>
          <w:rFonts w:ascii="Times New Roman" w:hAnsi="Times New Roman"/>
          <w:sz w:val="24"/>
          <w:szCs w:val="24"/>
          <w:lang w:val="en-US"/>
        </w:rPr>
        <w:t>TTK</w:t>
      </w:r>
      <w:r w:rsidRPr="00E823CF">
        <w:rPr>
          <w:rFonts w:ascii="Times New Roman" w:hAnsi="Times New Roman"/>
          <w:sz w:val="24"/>
          <w:szCs w:val="24"/>
        </w:rPr>
        <w:t>)</w:t>
      </w:r>
      <w:r>
        <w:rPr>
          <w:rFonts w:ascii="Times New Roman" w:hAnsi="Times New Roman"/>
          <w:sz w:val="24"/>
          <w:szCs w:val="24"/>
        </w:rPr>
        <w:t>;</w:t>
      </w:r>
      <w:r w:rsidRPr="00E823CF">
        <w:rPr>
          <w:rFonts w:ascii="Times New Roman" w:hAnsi="Times New Roman"/>
          <w:sz w:val="24"/>
          <w:szCs w:val="24"/>
        </w:rPr>
        <w:t xml:space="preserve"> </w:t>
      </w:r>
      <w:r>
        <w:rPr>
          <w:rFonts w:ascii="Times New Roman" w:hAnsi="Times New Roman"/>
          <w:sz w:val="24"/>
          <w:szCs w:val="24"/>
        </w:rPr>
        <w:t>9) комплексы упражнений для индивидуальных тренировок (задание на дом).</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Основные методы выполнения упражнений:</w:t>
      </w:r>
      <w:r w:rsidRPr="00E823CF">
        <w:rPr>
          <w:rFonts w:ascii="Times New Roman" w:hAnsi="Times New Roman"/>
          <w:sz w:val="24"/>
          <w:szCs w:val="24"/>
        </w:rPr>
        <w:t xml:space="preserve"> игровой; повторный; равномерный; круговой; контрольный; соревновательный.</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Основные направления тренировки.</w:t>
      </w:r>
      <w:r>
        <w:rPr>
          <w:rFonts w:ascii="Times New Roman" w:hAnsi="Times New Roman"/>
          <w:sz w:val="24"/>
          <w:szCs w:val="24"/>
        </w:rPr>
        <w:t xml:space="preserve"> Как известно, одним из реаль</w:t>
      </w:r>
      <w:r w:rsidRPr="00E823CF">
        <w:rPr>
          <w:rFonts w:ascii="Times New Roman" w:hAnsi="Times New Roman"/>
          <w:sz w:val="24"/>
          <w:szCs w:val="24"/>
        </w:rPr>
        <w:t>ных путей достижения высоких спорт</w:t>
      </w:r>
      <w:r>
        <w:rPr>
          <w:rFonts w:ascii="Times New Roman" w:hAnsi="Times New Roman"/>
          <w:sz w:val="24"/>
          <w:szCs w:val="24"/>
        </w:rPr>
        <w:t>ивных показателей считалась ран</w:t>
      </w:r>
      <w:r w:rsidRPr="00E823CF">
        <w:rPr>
          <w:rFonts w:ascii="Times New Roman" w:hAnsi="Times New Roman"/>
          <w:sz w:val="24"/>
          <w:szCs w:val="24"/>
        </w:rPr>
        <w:t>няя специализация, т. е. попытка с п</w:t>
      </w:r>
      <w:r>
        <w:rPr>
          <w:rFonts w:ascii="Times New Roman" w:hAnsi="Times New Roman"/>
          <w:sz w:val="24"/>
          <w:szCs w:val="24"/>
        </w:rPr>
        <w:t>ервых шагов определить специаль</w:t>
      </w:r>
      <w:r w:rsidRPr="00E823CF">
        <w:rPr>
          <w:rFonts w:ascii="Times New Roman" w:hAnsi="Times New Roman"/>
          <w:sz w:val="24"/>
          <w:szCs w:val="24"/>
        </w:rPr>
        <w:t>ность спортсмена и организовать подго</w:t>
      </w:r>
      <w:r>
        <w:rPr>
          <w:rFonts w:ascii="Times New Roman" w:hAnsi="Times New Roman"/>
          <w:sz w:val="24"/>
          <w:szCs w:val="24"/>
        </w:rPr>
        <w:t>товку по ней. В отдельных случа</w:t>
      </w:r>
      <w:r w:rsidRPr="00E823CF">
        <w:rPr>
          <w:rFonts w:ascii="Times New Roman" w:hAnsi="Times New Roman"/>
          <w:sz w:val="24"/>
          <w:szCs w:val="24"/>
        </w:rPr>
        <w:t xml:space="preserve">ях такая специализация давала положительные результаты. Однако она приводила иногда к тому, что юные </w:t>
      </w:r>
      <w:r>
        <w:rPr>
          <w:rFonts w:ascii="Times New Roman" w:hAnsi="Times New Roman"/>
          <w:sz w:val="24"/>
          <w:szCs w:val="24"/>
        </w:rPr>
        <w:t>спортсмены достигали высоких по</w:t>
      </w:r>
      <w:r w:rsidRPr="00E823CF">
        <w:rPr>
          <w:rFonts w:ascii="Times New Roman" w:hAnsi="Times New Roman"/>
          <w:sz w:val="24"/>
          <w:szCs w:val="24"/>
        </w:rPr>
        <w:t>казателей при слабом общем физическом развитии, а затем, как правило, первоначальный быстрый рост спорти</w:t>
      </w:r>
      <w:r>
        <w:rPr>
          <w:rFonts w:ascii="Times New Roman" w:hAnsi="Times New Roman"/>
          <w:sz w:val="24"/>
          <w:szCs w:val="24"/>
        </w:rPr>
        <w:t>вно-технических результатов сме</w:t>
      </w:r>
      <w:r w:rsidRPr="00E823CF">
        <w:rPr>
          <w:rFonts w:ascii="Times New Roman" w:hAnsi="Times New Roman"/>
          <w:sz w:val="24"/>
          <w:szCs w:val="24"/>
        </w:rPr>
        <w:t>нялся застоем. Это заставило тренер</w:t>
      </w:r>
      <w:r>
        <w:rPr>
          <w:rFonts w:ascii="Times New Roman" w:hAnsi="Times New Roman"/>
          <w:sz w:val="24"/>
          <w:szCs w:val="24"/>
        </w:rPr>
        <w:t>ов, врачей, физиологов пересмот</w:t>
      </w:r>
      <w:r w:rsidRPr="00E823CF">
        <w:rPr>
          <w:rFonts w:ascii="Times New Roman" w:hAnsi="Times New Roman"/>
          <w:sz w:val="24"/>
          <w:szCs w:val="24"/>
        </w:rPr>
        <w:t>реть отношение к ранней узкой специализации и отдать предпочтение многообразной разносторонней подготовке юных спортсменов.</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Этап начальной подготовки - один из наиболее важных, поскольку именно на этом этапе закладывается основа дальнейшего овладения спортивным мастерством в избранном в</w:t>
      </w:r>
      <w:r>
        <w:rPr>
          <w:rFonts w:ascii="Times New Roman" w:hAnsi="Times New Roman"/>
          <w:sz w:val="24"/>
          <w:szCs w:val="24"/>
        </w:rPr>
        <w:t>иде. Однако здесь, как ни на ка</w:t>
      </w:r>
      <w:r w:rsidRPr="00E823CF">
        <w:rPr>
          <w:rFonts w:ascii="Times New Roman" w:hAnsi="Times New Roman"/>
          <w:sz w:val="24"/>
          <w:szCs w:val="24"/>
        </w:rPr>
        <w:t>ком другом этапе подготовки, имеется</w:t>
      </w:r>
      <w:r>
        <w:rPr>
          <w:rFonts w:ascii="Times New Roman" w:hAnsi="Times New Roman"/>
          <w:sz w:val="24"/>
          <w:szCs w:val="24"/>
        </w:rPr>
        <w:t xml:space="preserve"> опасность перегрузки неокрепше</w:t>
      </w:r>
      <w:r w:rsidRPr="00E823CF">
        <w:rPr>
          <w:rFonts w:ascii="Times New Roman" w:hAnsi="Times New Roman"/>
          <w:sz w:val="24"/>
          <w:szCs w:val="24"/>
        </w:rPr>
        <w:t xml:space="preserve">го детского организма, так как у детей </w:t>
      </w:r>
      <w:r>
        <w:rPr>
          <w:rFonts w:ascii="Times New Roman" w:hAnsi="Times New Roman"/>
          <w:sz w:val="24"/>
          <w:szCs w:val="24"/>
        </w:rPr>
        <w:t>этого возраста существует отста</w:t>
      </w:r>
      <w:r w:rsidRPr="00E823CF">
        <w:rPr>
          <w:rFonts w:ascii="Times New Roman" w:hAnsi="Times New Roman"/>
          <w:sz w:val="24"/>
          <w:szCs w:val="24"/>
        </w:rPr>
        <w:t>вание в развитии отдельных вегетативных функций организма.</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В последние годы все больше приверженцев находит точка зрения, что уже на этапе начальной подготов</w:t>
      </w:r>
      <w:r>
        <w:rPr>
          <w:rFonts w:ascii="Times New Roman" w:hAnsi="Times New Roman"/>
          <w:sz w:val="24"/>
          <w:szCs w:val="24"/>
        </w:rPr>
        <w:t>ки, наряду с применением различ</w:t>
      </w:r>
      <w:r w:rsidRPr="00E823CF">
        <w:rPr>
          <w:rFonts w:ascii="Times New Roman" w:hAnsi="Times New Roman"/>
          <w:sz w:val="24"/>
          <w:szCs w:val="24"/>
        </w:rPr>
        <w:t>ных видов спорта, подвижных и спортивных игр, следует включать в программу занятий комплексы спец</w:t>
      </w:r>
      <w:r>
        <w:rPr>
          <w:rFonts w:ascii="Times New Roman" w:hAnsi="Times New Roman"/>
          <w:sz w:val="24"/>
          <w:szCs w:val="24"/>
        </w:rPr>
        <w:t>иально-подготовительных упражне</w:t>
      </w:r>
      <w:r w:rsidRPr="00E823CF">
        <w:rPr>
          <w:rFonts w:ascii="Times New Roman" w:hAnsi="Times New Roman"/>
          <w:sz w:val="24"/>
          <w:szCs w:val="24"/>
        </w:rPr>
        <w:t>ний, близких по структуре к избранному виду спорта. Причем воздействие этих упражнений должно быть</w:t>
      </w:r>
      <w:r>
        <w:rPr>
          <w:rFonts w:ascii="Times New Roman" w:hAnsi="Times New Roman"/>
          <w:sz w:val="24"/>
          <w:szCs w:val="24"/>
        </w:rPr>
        <w:t xml:space="preserve"> направлено на дальнейшее разви</w:t>
      </w:r>
      <w:r w:rsidRPr="00E823CF">
        <w:rPr>
          <w:rFonts w:ascii="Times New Roman" w:hAnsi="Times New Roman"/>
          <w:sz w:val="24"/>
          <w:szCs w:val="24"/>
        </w:rPr>
        <w:t>тие физических качеств, имеющих важное значение именно для борьбы дзюдо.</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Известно, что на этапе начальных занятий спортом целесообразно выдвигать на первый план разностороннюю физическую подготовку и направленно развивать физические кач</w:t>
      </w:r>
      <w:r>
        <w:rPr>
          <w:rFonts w:ascii="Times New Roman" w:hAnsi="Times New Roman"/>
          <w:sz w:val="24"/>
          <w:szCs w:val="24"/>
        </w:rPr>
        <w:t>ества путем специально подобран</w:t>
      </w:r>
      <w:r w:rsidRPr="00E823CF">
        <w:rPr>
          <w:rFonts w:ascii="Times New Roman" w:hAnsi="Times New Roman"/>
          <w:sz w:val="24"/>
          <w:szCs w:val="24"/>
        </w:rPr>
        <w:t>ных комплексов упражнений и игр (в виде тренировочных задании) с учетом подготовки спортсмена. Тем самым достигается единство общей и специальной подготовки.</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Многие физические качества детей наиболее устойчиво проявляются (с</w:t>
      </w:r>
      <w:r>
        <w:rPr>
          <w:rFonts w:ascii="Times New Roman" w:hAnsi="Times New Roman"/>
          <w:sz w:val="24"/>
          <w:szCs w:val="24"/>
        </w:rPr>
        <w:t xml:space="preserve"> </w:t>
      </w:r>
      <w:r w:rsidRPr="00E823CF">
        <w:rPr>
          <w:rFonts w:ascii="Times New Roman" w:hAnsi="Times New Roman"/>
          <w:sz w:val="24"/>
          <w:szCs w:val="24"/>
        </w:rPr>
        <w:t xml:space="preserve">точки зрения прогноза) у мальчиков 11-13 лет, у девочек 10-12 лет. На этот возраст как раз и приходится </w:t>
      </w:r>
      <w:r>
        <w:rPr>
          <w:rFonts w:ascii="Times New Roman" w:hAnsi="Times New Roman"/>
          <w:sz w:val="24"/>
          <w:szCs w:val="24"/>
        </w:rPr>
        <w:t>этап начальной спортивной подго</w:t>
      </w:r>
      <w:r w:rsidRPr="00E823CF">
        <w:rPr>
          <w:rFonts w:ascii="Times New Roman" w:hAnsi="Times New Roman"/>
          <w:sz w:val="24"/>
          <w:szCs w:val="24"/>
        </w:rPr>
        <w:t xml:space="preserve">товки в борьбе дзюдо. А в следующей возрастной группе (подростковой) все виды прогноза затруднены. Значит, если тренер не увидит самого важного до 13 лет, то не увидит и в </w:t>
      </w:r>
      <w:r>
        <w:rPr>
          <w:rFonts w:ascii="Times New Roman" w:hAnsi="Times New Roman"/>
          <w:sz w:val="24"/>
          <w:szCs w:val="24"/>
        </w:rPr>
        <w:t>дальнейшем.</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lastRenderedPageBreak/>
        <w:t>В связи с этим этап начальной по</w:t>
      </w:r>
      <w:r>
        <w:rPr>
          <w:rFonts w:ascii="Times New Roman" w:hAnsi="Times New Roman"/>
          <w:sz w:val="24"/>
          <w:szCs w:val="24"/>
        </w:rPr>
        <w:t>дготовки - один из наиболее важ</w:t>
      </w:r>
      <w:r w:rsidRPr="00E823CF">
        <w:rPr>
          <w:rFonts w:ascii="Times New Roman" w:hAnsi="Times New Roman"/>
          <w:sz w:val="24"/>
          <w:szCs w:val="24"/>
        </w:rPr>
        <w:t>ных, поскольку именно на этом этапе</w:t>
      </w:r>
      <w:r>
        <w:rPr>
          <w:rFonts w:ascii="Times New Roman" w:hAnsi="Times New Roman"/>
          <w:sz w:val="24"/>
          <w:szCs w:val="24"/>
        </w:rPr>
        <w:t xml:space="preserve"> закладывается основа дальнейше</w:t>
      </w:r>
      <w:r w:rsidRPr="00E823CF">
        <w:rPr>
          <w:rFonts w:ascii="Times New Roman" w:hAnsi="Times New Roman"/>
          <w:sz w:val="24"/>
          <w:szCs w:val="24"/>
        </w:rPr>
        <w:t>го овладения мастерством в борьбе дз</w:t>
      </w:r>
      <w:r>
        <w:rPr>
          <w:rFonts w:ascii="Times New Roman" w:hAnsi="Times New Roman"/>
          <w:sz w:val="24"/>
          <w:szCs w:val="24"/>
        </w:rPr>
        <w:t>юдо и проводится отбор для даль</w:t>
      </w:r>
      <w:r w:rsidRPr="00E823CF">
        <w:rPr>
          <w:rFonts w:ascii="Times New Roman" w:hAnsi="Times New Roman"/>
          <w:sz w:val="24"/>
          <w:szCs w:val="24"/>
        </w:rPr>
        <w:t xml:space="preserve">нейших занятий спортом. На данном этапе нецелесообразно учитывать периоды тренировки (подготовительный, соревновательный и т. д.), так как сам этап начальной подготовки </w:t>
      </w:r>
      <w:r>
        <w:rPr>
          <w:rFonts w:ascii="Times New Roman" w:hAnsi="Times New Roman"/>
          <w:sz w:val="24"/>
          <w:szCs w:val="24"/>
        </w:rPr>
        <w:t>является своеобразным подготови</w:t>
      </w:r>
      <w:r w:rsidRPr="00E823CF">
        <w:rPr>
          <w:rFonts w:ascii="Times New Roman" w:hAnsi="Times New Roman"/>
          <w:sz w:val="24"/>
          <w:szCs w:val="24"/>
        </w:rPr>
        <w:t>тельным периодом в общей це</w:t>
      </w:r>
      <w:r>
        <w:rPr>
          <w:rFonts w:ascii="Times New Roman" w:hAnsi="Times New Roman"/>
          <w:sz w:val="24"/>
          <w:szCs w:val="24"/>
        </w:rPr>
        <w:t>п</w:t>
      </w:r>
      <w:r w:rsidRPr="00E823CF">
        <w:rPr>
          <w:rFonts w:ascii="Times New Roman" w:hAnsi="Times New Roman"/>
          <w:sz w:val="24"/>
          <w:szCs w:val="24"/>
        </w:rPr>
        <w:t>и многолетней подготовки спортсмена.</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b/>
          <w:sz w:val="24"/>
          <w:szCs w:val="24"/>
        </w:rPr>
        <w:t xml:space="preserve">Особенности обучения. </w:t>
      </w:r>
      <w:r w:rsidRPr="00E823CF">
        <w:rPr>
          <w:rFonts w:ascii="Times New Roman" w:hAnsi="Times New Roman"/>
          <w:sz w:val="24"/>
          <w:szCs w:val="24"/>
        </w:rPr>
        <w:t>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С самого начала занятий необходимо овлад</w:t>
      </w:r>
      <w:r>
        <w:rPr>
          <w:rFonts w:ascii="Times New Roman" w:hAnsi="Times New Roman"/>
          <w:sz w:val="24"/>
          <w:szCs w:val="24"/>
        </w:rPr>
        <w:t>евать основами техники целостног</w:t>
      </w:r>
      <w:r w:rsidRPr="00E823CF">
        <w:rPr>
          <w:rFonts w:ascii="Times New Roman" w:hAnsi="Times New Roman"/>
          <w:sz w:val="24"/>
          <w:szCs w:val="24"/>
        </w:rPr>
        <w:t>о упражнения, а не отдельных его частей</w:t>
      </w:r>
      <w:r>
        <w:rPr>
          <w:rFonts w:ascii="Times New Roman" w:hAnsi="Times New Roman"/>
          <w:sz w:val="24"/>
          <w:szCs w:val="24"/>
        </w:rPr>
        <w:t>. Обучение основам техники целе</w:t>
      </w:r>
      <w:r w:rsidRPr="00E823CF">
        <w:rPr>
          <w:rFonts w:ascii="Times New Roman" w:hAnsi="Times New Roman"/>
          <w:sz w:val="24"/>
          <w:szCs w:val="24"/>
        </w:rPr>
        <w:t>сообразно проводить в облегченных условиях.</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Одной из задач занятий в борьбе дзю</w:t>
      </w:r>
      <w:r>
        <w:rPr>
          <w:rFonts w:ascii="Times New Roman" w:hAnsi="Times New Roman"/>
          <w:sz w:val="24"/>
          <w:szCs w:val="24"/>
        </w:rPr>
        <w:t>до на первом году является овла</w:t>
      </w:r>
      <w:r w:rsidRPr="00E823CF">
        <w:rPr>
          <w:rFonts w:ascii="Times New Roman" w:hAnsi="Times New Roman"/>
          <w:sz w:val="24"/>
          <w:szCs w:val="24"/>
        </w:rPr>
        <w:t>дение основами техники избранного ви</w:t>
      </w:r>
      <w:r>
        <w:rPr>
          <w:rFonts w:ascii="Times New Roman" w:hAnsi="Times New Roman"/>
          <w:sz w:val="24"/>
          <w:szCs w:val="24"/>
        </w:rPr>
        <w:t>да спорта. При этом процесс обу</w:t>
      </w:r>
      <w:r w:rsidRPr="00E823CF">
        <w:rPr>
          <w:rFonts w:ascii="Times New Roman" w:hAnsi="Times New Roman"/>
          <w:sz w:val="24"/>
          <w:szCs w:val="24"/>
        </w:rPr>
        <w:t>чения должен проходить концентрированн</w:t>
      </w:r>
      <w:r>
        <w:rPr>
          <w:rFonts w:ascii="Times New Roman" w:hAnsi="Times New Roman"/>
          <w:sz w:val="24"/>
          <w:szCs w:val="24"/>
        </w:rPr>
        <w:t>о, без больших пауз, т. е. пере</w:t>
      </w:r>
      <w:r w:rsidRPr="00E823CF">
        <w:rPr>
          <w:rFonts w:ascii="Times New Roman" w:hAnsi="Times New Roman"/>
          <w:sz w:val="24"/>
          <w:szCs w:val="24"/>
        </w:rPr>
        <w:t>рыв между занятиями не должен прев</w:t>
      </w:r>
      <w:r>
        <w:rPr>
          <w:rFonts w:ascii="Times New Roman" w:hAnsi="Times New Roman"/>
          <w:sz w:val="24"/>
          <w:szCs w:val="24"/>
        </w:rPr>
        <w:t>ышать трех дней. Всего на обуче</w:t>
      </w:r>
      <w:r w:rsidRPr="00E823CF">
        <w:rPr>
          <w:rFonts w:ascii="Times New Roman" w:hAnsi="Times New Roman"/>
          <w:sz w:val="24"/>
          <w:szCs w:val="24"/>
        </w:rPr>
        <w:t>ние каждому техническому действию или их комплексу нужно отдавать 15-25 занятий (30-35 мин в каждом).</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Эффективность обучения упражн</w:t>
      </w:r>
      <w:r>
        <w:rPr>
          <w:rFonts w:ascii="Times New Roman" w:hAnsi="Times New Roman"/>
          <w:sz w:val="24"/>
          <w:szCs w:val="24"/>
        </w:rPr>
        <w:t>ениям находится в прямой зависи</w:t>
      </w:r>
      <w:r w:rsidRPr="00E823CF">
        <w:rPr>
          <w:rFonts w:ascii="Times New Roman" w:hAnsi="Times New Roman"/>
          <w:sz w:val="24"/>
          <w:szCs w:val="24"/>
        </w:rPr>
        <w:t xml:space="preserve">мости от уровня развития физических </w:t>
      </w:r>
      <w:r>
        <w:rPr>
          <w:rFonts w:ascii="Times New Roman" w:hAnsi="Times New Roman"/>
          <w:sz w:val="24"/>
          <w:szCs w:val="24"/>
        </w:rPr>
        <w:t>качеств детей и подростков. При</w:t>
      </w:r>
      <w:r w:rsidRPr="00E823CF">
        <w:rPr>
          <w:rFonts w:ascii="Times New Roman" w:hAnsi="Times New Roman"/>
          <w:sz w:val="24"/>
          <w:szCs w:val="24"/>
        </w:rPr>
        <w:t>менение на начальном этапе занятий с</w:t>
      </w:r>
      <w:r>
        <w:rPr>
          <w:rFonts w:ascii="Times New Roman" w:hAnsi="Times New Roman"/>
          <w:sz w:val="24"/>
          <w:szCs w:val="24"/>
        </w:rPr>
        <w:t>портом в значительном объеме уп</w:t>
      </w:r>
      <w:r w:rsidRPr="00E823CF">
        <w:rPr>
          <w:rFonts w:ascii="Times New Roman" w:hAnsi="Times New Roman"/>
          <w:sz w:val="24"/>
          <w:szCs w:val="24"/>
        </w:rPr>
        <w:t>ражнений, направленных на развитие быстроты и силы, способствует более успешному формированию и закреплению двигательных навыков. Игровая форма выполнения упражнен</w:t>
      </w:r>
      <w:r>
        <w:rPr>
          <w:rFonts w:ascii="Times New Roman" w:hAnsi="Times New Roman"/>
          <w:sz w:val="24"/>
          <w:szCs w:val="24"/>
        </w:rPr>
        <w:t>ий соответствует возрастным осо</w:t>
      </w:r>
      <w:r w:rsidRPr="00E823CF">
        <w:rPr>
          <w:rFonts w:ascii="Times New Roman" w:hAnsi="Times New Roman"/>
          <w:sz w:val="24"/>
          <w:szCs w:val="24"/>
        </w:rPr>
        <w:t>бенностям детей и позволяет успеш</w:t>
      </w:r>
      <w:r>
        <w:rPr>
          <w:rFonts w:ascii="Times New Roman" w:hAnsi="Times New Roman"/>
          <w:sz w:val="24"/>
          <w:szCs w:val="24"/>
        </w:rPr>
        <w:t>но осуществлять начальную подго</w:t>
      </w:r>
      <w:r w:rsidRPr="00E823CF">
        <w:rPr>
          <w:rFonts w:ascii="Times New Roman" w:hAnsi="Times New Roman"/>
          <w:sz w:val="24"/>
          <w:szCs w:val="24"/>
        </w:rPr>
        <w:t>товку юных спортсменов (специали</w:t>
      </w:r>
      <w:r>
        <w:rPr>
          <w:rFonts w:ascii="Times New Roman" w:hAnsi="Times New Roman"/>
          <w:sz w:val="24"/>
          <w:szCs w:val="24"/>
        </w:rPr>
        <w:t>зированные игровые методы обуче</w:t>
      </w:r>
      <w:r w:rsidRPr="00E823CF">
        <w:rPr>
          <w:rFonts w:ascii="Times New Roman" w:hAnsi="Times New Roman"/>
          <w:sz w:val="24"/>
          <w:szCs w:val="24"/>
        </w:rPr>
        <w:t>ния представлены ниже).</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Методика контроля.</w:t>
      </w:r>
      <w:r w:rsidRPr="00E823CF">
        <w:rPr>
          <w:rFonts w:ascii="Times New Roman" w:hAnsi="Times New Roman"/>
          <w:sz w:val="24"/>
          <w:szCs w:val="24"/>
        </w:rPr>
        <w:t xml:space="preserve"> Контроль на этапе начальной по</w:t>
      </w:r>
      <w:r>
        <w:rPr>
          <w:rFonts w:ascii="Times New Roman" w:hAnsi="Times New Roman"/>
          <w:sz w:val="24"/>
          <w:szCs w:val="24"/>
        </w:rPr>
        <w:t>дготовки ис</w:t>
      </w:r>
      <w:r w:rsidRPr="00E823CF">
        <w:rPr>
          <w:rFonts w:ascii="Times New Roman" w:hAnsi="Times New Roman"/>
          <w:sz w:val="24"/>
          <w:szCs w:val="24"/>
        </w:rPr>
        <w:t>пользуется для оценки степени дост</w:t>
      </w:r>
      <w:r>
        <w:rPr>
          <w:rFonts w:ascii="Times New Roman" w:hAnsi="Times New Roman"/>
          <w:sz w:val="24"/>
          <w:szCs w:val="24"/>
        </w:rPr>
        <w:t>ижения цели и решения поставлен</w:t>
      </w:r>
      <w:r w:rsidRPr="00E823CF">
        <w:rPr>
          <w:rFonts w:ascii="Times New Roman" w:hAnsi="Times New Roman"/>
          <w:sz w:val="24"/>
          <w:szCs w:val="24"/>
        </w:rPr>
        <w:t>ных задач. Он должен быть комплексн</w:t>
      </w:r>
      <w:r>
        <w:rPr>
          <w:rFonts w:ascii="Times New Roman" w:hAnsi="Times New Roman"/>
          <w:sz w:val="24"/>
          <w:szCs w:val="24"/>
        </w:rPr>
        <w:t>ым, проводиться регулярно и сво</w:t>
      </w:r>
      <w:r w:rsidRPr="00E823CF">
        <w:rPr>
          <w:rFonts w:ascii="Times New Roman" w:hAnsi="Times New Roman"/>
          <w:sz w:val="24"/>
          <w:szCs w:val="24"/>
        </w:rPr>
        <w:t>евременно, основываться на объект</w:t>
      </w:r>
      <w:r>
        <w:rPr>
          <w:rFonts w:ascii="Times New Roman" w:hAnsi="Times New Roman"/>
          <w:sz w:val="24"/>
          <w:szCs w:val="24"/>
        </w:rPr>
        <w:t>ивных критериях. Контроль эффек</w:t>
      </w:r>
      <w:r w:rsidRPr="00E823CF">
        <w:rPr>
          <w:rFonts w:ascii="Times New Roman" w:hAnsi="Times New Roman"/>
          <w:sz w:val="24"/>
          <w:szCs w:val="24"/>
        </w:rPr>
        <w:t>тивности технической подготовки осуществляется</w:t>
      </w:r>
      <w:r>
        <w:rPr>
          <w:rFonts w:ascii="Times New Roman" w:hAnsi="Times New Roman"/>
          <w:sz w:val="24"/>
          <w:szCs w:val="24"/>
        </w:rPr>
        <w:t xml:space="preserve"> как правило трене</w:t>
      </w:r>
      <w:r w:rsidRPr="00E823CF">
        <w:rPr>
          <w:rFonts w:ascii="Times New Roman" w:hAnsi="Times New Roman"/>
          <w:sz w:val="24"/>
          <w:szCs w:val="24"/>
        </w:rPr>
        <w:t>ром по оценке выполнения обязательн</w:t>
      </w:r>
      <w:r>
        <w:rPr>
          <w:rFonts w:ascii="Times New Roman" w:hAnsi="Times New Roman"/>
          <w:sz w:val="24"/>
          <w:szCs w:val="24"/>
        </w:rPr>
        <w:t>ой программы при сдаче экзамена</w:t>
      </w:r>
      <w:r w:rsidRPr="00E823CF">
        <w:rPr>
          <w:rFonts w:ascii="Times New Roman" w:hAnsi="Times New Roman"/>
          <w:sz w:val="24"/>
          <w:szCs w:val="24"/>
        </w:rPr>
        <w:t>ционных зачетов на соответствующий «кю».</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Контроль за эффективностью физической подготовки проводится с помощью специальных переводных н</w:t>
      </w:r>
      <w:r>
        <w:rPr>
          <w:rFonts w:ascii="Times New Roman" w:hAnsi="Times New Roman"/>
          <w:sz w:val="24"/>
          <w:szCs w:val="24"/>
        </w:rPr>
        <w:t>ормативов по годам обучения, ко</w:t>
      </w:r>
      <w:r w:rsidRPr="00E823CF">
        <w:rPr>
          <w:rFonts w:ascii="Times New Roman" w:hAnsi="Times New Roman"/>
          <w:sz w:val="24"/>
          <w:szCs w:val="24"/>
        </w:rPr>
        <w:t>торые представлены тестами, харак</w:t>
      </w:r>
      <w:r>
        <w:rPr>
          <w:rFonts w:ascii="Times New Roman" w:hAnsi="Times New Roman"/>
          <w:sz w:val="24"/>
          <w:szCs w:val="24"/>
        </w:rPr>
        <w:t>теризующими уровень развития фи</w:t>
      </w:r>
      <w:r w:rsidRPr="00E823CF">
        <w:rPr>
          <w:rFonts w:ascii="Times New Roman" w:hAnsi="Times New Roman"/>
          <w:sz w:val="24"/>
          <w:szCs w:val="24"/>
        </w:rPr>
        <w:t>зических качеств.</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 xml:space="preserve">При планировании контрольных </w:t>
      </w:r>
      <w:r>
        <w:rPr>
          <w:rFonts w:ascii="Times New Roman" w:hAnsi="Times New Roman"/>
          <w:sz w:val="24"/>
          <w:szCs w:val="24"/>
        </w:rPr>
        <w:t>испытаний по физической и специ</w:t>
      </w:r>
      <w:r w:rsidRPr="00E823CF">
        <w:rPr>
          <w:rFonts w:ascii="Times New Roman" w:hAnsi="Times New Roman"/>
          <w:sz w:val="24"/>
          <w:szCs w:val="24"/>
        </w:rPr>
        <w:t>альной физической подготовке рекомендуется следующий порядок: в первый день - испытания на скорость, во второй - на</w:t>
      </w:r>
      <w:r>
        <w:rPr>
          <w:rFonts w:ascii="Times New Roman" w:hAnsi="Times New Roman"/>
          <w:sz w:val="24"/>
          <w:szCs w:val="24"/>
        </w:rPr>
        <w:t xml:space="preserve"> силу и выносли</w:t>
      </w:r>
      <w:r w:rsidRPr="00E823CF">
        <w:rPr>
          <w:rFonts w:ascii="Times New Roman" w:hAnsi="Times New Roman"/>
          <w:sz w:val="24"/>
          <w:szCs w:val="24"/>
        </w:rPr>
        <w:t>вость.</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Особое внимание уделяют соблю</w:t>
      </w:r>
      <w:r>
        <w:rPr>
          <w:rFonts w:ascii="Times New Roman" w:hAnsi="Times New Roman"/>
          <w:sz w:val="24"/>
          <w:szCs w:val="24"/>
        </w:rPr>
        <w:t>дению одинаковых условий в конт</w:t>
      </w:r>
      <w:r w:rsidRPr="00E823CF">
        <w:rPr>
          <w:rFonts w:ascii="Times New Roman" w:hAnsi="Times New Roman"/>
          <w:sz w:val="24"/>
          <w:szCs w:val="24"/>
        </w:rPr>
        <w:t>роле. Имеются в виду время дня, при</w:t>
      </w:r>
      <w:r>
        <w:rPr>
          <w:rFonts w:ascii="Times New Roman" w:hAnsi="Times New Roman"/>
          <w:sz w:val="24"/>
          <w:szCs w:val="24"/>
        </w:rPr>
        <w:t>ема пищи, предшествующая нагруз</w:t>
      </w:r>
      <w:r w:rsidRPr="00E823CF">
        <w:rPr>
          <w:rFonts w:ascii="Times New Roman" w:hAnsi="Times New Roman"/>
          <w:sz w:val="24"/>
          <w:szCs w:val="24"/>
        </w:rPr>
        <w:t>ка, погода, разминка и т. д. Контроль</w:t>
      </w:r>
      <w:r>
        <w:rPr>
          <w:rFonts w:ascii="Times New Roman" w:hAnsi="Times New Roman"/>
          <w:sz w:val="24"/>
          <w:szCs w:val="24"/>
        </w:rPr>
        <w:t>ные испытания лучше всего прово</w:t>
      </w:r>
      <w:r w:rsidRPr="00E823CF">
        <w:rPr>
          <w:rFonts w:ascii="Times New Roman" w:hAnsi="Times New Roman"/>
          <w:sz w:val="24"/>
          <w:szCs w:val="24"/>
        </w:rPr>
        <w:t>дить в торжественной соревновательной обстановке.</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Врачебный контроль</w:t>
      </w:r>
      <w:r w:rsidRPr="00E823CF">
        <w:rPr>
          <w:rFonts w:ascii="Times New Roman" w:hAnsi="Times New Roman"/>
          <w:sz w:val="24"/>
          <w:szCs w:val="24"/>
        </w:rPr>
        <w:t xml:space="preserve"> за юными спортсменами предусматривает:</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823CF">
        <w:rPr>
          <w:rFonts w:ascii="Times New Roman" w:hAnsi="Times New Roman"/>
          <w:sz w:val="24"/>
          <w:szCs w:val="24"/>
        </w:rPr>
        <w:t>углубленное медицинское обследование (2 раза в год);</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E823CF">
        <w:rPr>
          <w:rFonts w:ascii="Times New Roman" w:hAnsi="Times New Roman"/>
          <w:sz w:val="24"/>
          <w:szCs w:val="24"/>
        </w:rPr>
        <w:t>медицинское обследование перед соревнованиями;</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E823CF">
        <w:rPr>
          <w:rFonts w:ascii="Times New Roman" w:hAnsi="Times New Roman"/>
          <w:sz w:val="24"/>
          <w:szCs w:val="24"/>
        </w:rPr>
        <w:t>врачебно-педагогические наблюдения в процессе тренировочных занятий;</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E823CF">
        <w:rPr>
          <w:rFonts w:ascii="Times New Roman" w:hAnsi="Times New Roman"/>
          <w:sz w:val="24"/>
          <w:szCs w:val="24"/>
        </w:rPr>
        <w:t>санитарно-гигиенический контр</w:t>
      </w:r>
      <w:r>
        <w:rPr>
          <w:rFonts w:ascii="Times New Roman" w:hAnsi="Times New Roman"/>
          <w:sz w:val="24"/>
          <w:szCs w:val="24"/>
        </w:rPr>
        <w:t>оль за режимом дня, местами тре</w:t>
      </w:r>
      <w:r w:rsidRPr="00E823CF">
        <w:rPr>
          <w:rFonts w:ascii="Times New Roman" w:hAnsi="Times New Roman"/>
          <w:sz w:val="24"/>
          <w:szCs w:val="24"/>
        </w:rPr>
        <w:t>нировок и соревнований, одеждой и обувью;</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E823CF">
        <w:rPr>
          <w:rFonts w:ascii="Times New Roman" w:hAnsi="Times New Roman"/>
          <w:sz w:val="24"/>
          <w:szCs w:val="24"/>
        </w:rPr>
        <w:t>контроль за выполнением юным</w:t>
      </w:r>
      <w:r>
        <w:rPr>
          <w:rFonts w:ascii="Times New Roman" w:hAnsi="Times New Roman"/>
          <w:sz w:val="24"/>
          <w:szCs w:val="24"/>
        </w:rPr>
        <w:t>и спортсменами рекомендаций вра</w:t>
      </w:r>
      <w:r w:rsidRPr="00E823CF">
        <w:rPr>
          <w:rFonts w:ascii="Times New Roman" w:hAnsi="Times New Roman"/>
          <w:sz w:val="24"/>
          <w:szCs w:val="24"/>
        </w:rPr>
        <w:t>ча по состоянию здоровья, режиму тренировок и отдыха.</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Врачебный контроль предусматривает главное и принципиальное положение - допуск к тренировкам и соревнованиям здоровых детей.</w:t>
      </w:r>
    </w:p>
    <w:p w:rsidR="00DB6611" w:rsidRPr="00E823CF" w:rsidRDefault="00DB6611" w:rsidP="00DB6611">
      <w:pPr>
        <w:spacing w:after="0" w:line="240" w:lineRule="auto"/>
        <w:ind w:firstLine="284"/>
        <w:rPr>
          <w:rFonts w:ascii="Times New Roman" w:hAnsi="Times New Roman"/>
          <w:sz w:val="24"/>
          <w:szCs w:val="24"/>
        </w:rPr>
      </w:pPr>
      <w:r w:rsidRPr="00E823CF">
        <w:rPr>
          <w:rStyle w:val="30"/>
          <w:sz w:val="24"/>
          <w:szCs w:val="24"/>
        </w:rPr>
        <w:t>Участие в соревнованиях.</w:t>
      </w:r>
      <w:r w:rsidRPr="00E823CF">
        <w:rPr>
          <w:rFonts w:ascii="Times New Roman" w:hAnsi="Times New Roman"/>
          <w:sz w:val="24"/>
          <w:szCs w:val="24"/>
        </w:rPr>
        <w:t xml:space="preserve"> Невозм</w:t>
      </w:r>
      <w:r>
        <w:rPr>
          <w:rFonts w:ascii="Times New Roman" w:hAnsi="Times New Roman"/>
          <w:sz w:val="24"/>
          <w:szCs w:val="24"/>
        </w:rPr>
        <w:t>ожно достигнуть высоких стабиль</w:t>
      </w:r>
      <w:r w:rsidRPr="00E823CF">
        <w:rPr>
          <w:rFonts w:ascii="Times New Roman" w:hAnsi="Times New Roman"/>
          <w:sz w:val="24"/>
          <w:szCs w:val="24"/>
        </w:rPr>
        <w:t>ных результатов, редко выступая на соревнованиях. На данном этапе тренировки значительно увеличивает</w:t>
      </w:r>
      <w:r>
        <w:rPr>
          <w:rFonts w:ascii="Times New Roman" w:hAnsi="Times New Roman"/>
          <w:sz w:val="24"/>
          <w:szCs w:val="24"/>
        </w:rPr>
        <w:t>ся число соревновательных упраж</w:t>
      </w:r>
      <w:r w:rsidRPr="00E823CF">
        <w:rPr>
          <w:rFonts w:ascii="Times New Roman" w:hAnsi="Times New Roman"/>
          <w:sz w:val="24"/>
          <w:szCs w:val="24"/>
        </w:rPr>
        <w:t>нений. Особое преимущество на данн</w:t>
      </w:r>
      <w:r>
        <w:rPr>
          <w:rFonts w:ascii="Times New Roman" w:hAnsi="Times New Roman"/>
          <w:sz w:val="24"/>
          <w:szCs w:val="24"/>
        </w:rPr>
        <w:t>ом этапе обучения отдается игро</w:t>
      </w:r>
      <w:r w:rsidRPr="00E823CF">
        <w:rPr>
          <w:rFonts w:ascii="Times New Roman" w:hAnsi="Times New Roman"/>
          <w:sz w:val="24"/>
          <w:szCs w:val="24"/>
        </w:rPr>
        <w:t>вым соревновательным методам (иг</w:t>
      </w:r>
      <w:r>
        <w:rPr>
          <w:rFonts w:ascii="Times New Roman" w:hAnsi="Times New Roman"/>
          <w:sz w:val="24"/>
          <w:szCs w:val="24"/>
        </w:rPr>
        <w:t>ровые комплексы для борьбы пред</w:t>
      </w:r>
      <w:r w:rsidRPr="00E823CF">
        <w:rPr>
          <w:rFonts w:ascii="Times New Roman" w:hAnsi="Times New Roman"/>
          <w:sz w:val="24"/>
          <w:szCs w:val="24"/>
        </w:rPr>
        <w:t xml:space="preserve">ставлены ниже). На этапах начальной </w:t>
      </w:r>
      <w:r>
        <w:rPr>
          <w:rFonts w:ascii="Times New Roman" w:hAnsi="Times New Roman"/>
          <w:sz w:val="24"/>
          <w:szCs w:val="24"/>
        </w:rPr>
        <w:t>подготовки рекомендуется исполь</w:t>
      </w:r>
      <w:r w:rsidRPr="00E823CF">
        <w:rPr>
          <w:rFonts w:ascii="Times New Roman" w:hAnsi="Times New Roman"/>
          <w:sz w:val="24"/>
          <w:szCs w:val="24"/>
        </w:rPr>
        <w:t xml:space="preserve">зование контрольных соревнований в виде </w:t>
      </w:r>
      <w:r w:rsidRPr="00E823CF">
        <w:rPr>
          <w:rFonts w:ascii="Times New Roman" w:hAnsi="Times New Roman"/>
          <w:sz w:val="24"/>
          <w:szCs w:val="24"/>
        </w:rPr>
        <w:lastRenderedPageBreak/>
        <w:t>контрольно-педагогических экзаменов на сдачу ступеней «кю». На этих этапах подготовки юные спортсмены должны начать соревноваться и в борьбе на татами. Так как учащиеся не выступают в официальных соревнованиях, первый опыт соревновательной практики формиру</w:t>
      </w:r>
      <w:r>
        <w:rPr>
          <w:rFonts w:ascii="Times New Roman" w:hAnsi="Times New Roman"/>
          <w:sz w:val="24"/>
          <w:szCs w:val="24"/>
        </w:rPr>
        <w:t>ется при сдаче обязательной про</w:t>
      </w:r>
      <w:r w:rsidRPr="00E823CF">
        <w:rPr>
          <w:rFonts w:ascii="Times New Roman" w:hAnsi="Times New Roman"/>
          <w:sz w:val="24"/>
          <w:szCs w:val="24"/>
        </w:rPr>
        <w:t>граммы. С этой целью при сдаче экзам</w:t>
      </w:r>
      <w:r>
        <w:rPr>
          <w:rFonts w:ascii="Times New Roman" w:hAnsi="Times New Roman"/>
          <w:sz w:val="24"/>
          <w:szCs w:val="24"/>
        </w:rPr>
        <w:t>ена на право ношения пояса опре</w:t>
      </w:r>
      <w:r w:rsidRPr="00E823CF">
        <w:rPr>
          <w:rFonts w:ascii="Times New Roman" w:hAnsi="Times New Roman"/>
          <w:sz w:val="24"/>
          <w:szCs w:val="24"/>
        </w:rPr>
        <w:t>деленного цвета может быть реко</w:t>
      </w:r>
      <w:r>
        <w:rPr>
          <w:rFonts w:ascii="Times New Roman" w:hAnsi="Times New Roman"/>
          <w:sz w:val="24"/>
          <w:szCs w:val="24"/>
        </w:rPr>
        <w:t>мендован дифференцированный под</w:t>
      </w:r>
      <w:r w:rsidRPr="00E823CF">
        <w:rPr>
          <w:rFonts w:ascii="Times New Roman" w:hAnsi="Times New Roman"/>
          <w:sz w:val="24"/>
          <w:szCs w:val="24"/>
        </w:rPr>
        <w:t>ход к качеству сдачи нормативных требований. Предлагается делать нашивки на пояс, в зависимости от уровня сдачи экзамена:</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823CF">
        <w:rPr>
          <w:rFonts w:ascii="Times New Roman" w:hAnsi="Times New Roman"/>
          <w:sz w:val="24"/>
          <w:szCs w:val="24"/>
        </w:rPr>
        <w:t>нашивка - «хорошо»;</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E823CF">
        <w:rPr>
          <w:rFonts w:ascii="Times New Roman" w:hAnsi="Times New Roman"/>
          <w:sz w:val="24"/>
          <w:szCs w:val="24"/>
        </w:rPr>
        <w:t>нашивки - «очень хорошо»;</w:t>
      </w:r>
    </w:p>
    <w:p w:rsidR="00DB6611" w:rsidRPr="00E823CF"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E823CF">
        <w:rPr>
          <w:rFonts w:ascii="Times New Roman" w:hAnsi="Times New Roman"/>
          <w:sz w:val="24"/>
          <w:szCs w:val="24"/>
        </w:rPr>
        <w:t>нашивки - «отлично».</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DB6611" w:rsidRPr="00E823CF"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Юных спортсменов в соревнов</w:t>
      </w:r>
      <w:r>
        <w:rPr>
          <w:rFonts w:ascii="Times New Roman" w:hAnsi="Times New Roman"/>
          <w:sz w:val="24"/>
          <w:szCs w:val="24"/>
        </w:rPr>
        <w:t>аниях нужно нацеливать на демон</w:t>
      </w:r>
      <w:r w:rsidRPr="00E823CF">
        <w:rPr>
          <w:rFonts w:ascii="Times New Roman" w:hAnsi="Times New Roman"/>
          <w:sz w:val="24"/>
          <w:szCs w:val="24"/>
        </w:rPr>
        <w:t>страцию социально ценных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rsidR="00DB6611" w:rsidRDefault="00DB6611" w:rsidP="00DB6611">
      <w:pPr>
        <w:spacing w:after="0" w:line="240" w:lineRule="auto"/>
        <w:ind w:firstLine="284"/>
        <w:rPr>
          <w:rFonts w:ascii="Times New Roman" w:hAnsi="Times New Roman"/>
          <w:sz w:val="24"/>
          <w:szCs w:val="24"/>
        </w:rPr>
      </w:pPr>
    </w:p>
    <w:p w:rsidR="00DB6611" w:rsidRPr="00DB6611" w:rsidRDefault="00DB6611" w:rsidP="00DB6611">
      <w:pPr>
        <w:spacing w:after="0" w:line="240" w:lineRule="auto"/>
        <w:ind w:firstLine="284"/>
        <w:jc w:val="center"/>
        <w:rPr>
          <w:rFonts w:ascii="Times New Roman" w:hAnsi="Times New Roman"/>
          <w:b/>
          <w:sz w:val="24"/>
          <w:szCs w:val="24"/>
        </w:rPr>
      </w:pPr>
      <w:r w:rsidRPr="00DB6611">
        <w:rPr>
          <w:rFonts w:ascii="Times New Roman" w:hAnsi="Times New Roman"/>
          <w:b/>
          <w:sz w:val="24"/>
          <w:szCs w:val="24"/>
        </w:rPr>
        <w:t>3.1.2. ТРЕНИРОВОЧНЫЙ ЭТАП</w:t>
      </w:r>
    </w:p>
    <w:p w:rsidR="00DB6611" w:rsidRPr="00E823CF" w:rsidRDefault="00DB6611" w:rsidP="00DB6611">
      <w:pPr>
        <w:spacing w:after="0" w:line="240" w:lineRule="auto"/>
        <w:ind w:firstLine="284"/>
        <w:rPr>
          <w:rFonts w:ascii="Times New Roman" w:hAnsi="Times New Roman"/>
          <w:sz w:val="24"/>
          <w:szCs w:val="24"/>
        </w:rPr>
      </w:pPr>
    </w:p>
    <w:p w:rsidR="00DB6611" w:rsidRPr="00E823CF" w:rsidRDefault="00DB6611" w:rsidP="00DB6611">
      <w:pPr>
        <w:spacing w:after="0" w:line="240" w:lineRule="auto"/>
        <w:ind w:firstLine="284"/>
        <w:rPr>
          <w:rFonts w:ascii="Times New Roman" w:hAnsi="Times New Roman"/>
          <w:sz w:val="24"/>
          <w:szCs w:val="24"/>
        </w:rPr>
      </w:pPr>
      <w:r w:rsidRPr="00297555">
        <w:rPr>
          <w:rFonts w:ascii="Times New Roman" w:hAnsi="Times New Roman"/>
          <w:b/>
          <w:sz w:val="24"/>
          <w:szCs w:val="24"/>
        </w:rPr>
        <w:t>Основная цель тренировки</w:t>
      </w:r>
      <w:r w:rsidRPr="00E823CF">
        <w:rPr>
          <w:rFonts w:ascii="Times New Roman" w:hAnsi="Times New Roman"/>
          <w:sz w:val="24"/>
          <w:szCs w:val="24"/>
        </w:rPr>
        <w:t xml:space="preserve"> - углуб</w:t>
      </w:r>
      <w:r>
        <w:rPr>
          <w:rFonts w:ascii="Times New Roman" w:hAnsi="Times New Roman"/>
          <w:sz w:val="24"/>
          <w:szCs w:val="24"/>
        </w:rPr>
        <w:t>ленное овладение технико-такти</w:t>
      </w:r>
      <w:r w:rsidRPr="00E823CF">
        <w:rPr>
          <w:rFonts w:ascii="Times New Roman" w:hAnsi="Times New Roman"/>
          <w:sz w:val="24"/>
          <w:szCs w:val="24"/>
        </w:rPr>
        <w:t>ческим арсеналом борьбы дзюдо.</w:t>
      </w:r>
    </w:p>
    <w:p w:rsidR="00DB6611" w:rsidRPr="00E823CF" w:rsidRDefault="00DB6611" w:rsidP="00DB6611">
      <w:pPr>
        <w:spacing w:after="0" w:line="240" w:lineRule="auto"/>
        <w:ind w:firstLine="284"/>
        <w:rPr>
          <w:rFonts w:ascii="Times New Roman" w:hAnsi="Times New Roman"/>
          <w:sz w:val="24"/>
          <w:szCs w:val="24"/>
        </w:rPr>
      </w:pPr>
      <w:r w:rsidRPr="00297555">
        <w:rPr>
          <w:rFonts w:ascii="Times New Roman" w:hAnsi="Times New Roman"/>
          <w:b/>
          <w:sz w:val="24"/>
          <w:szCs w:val="24"/>
        </w:rPr>
        <w:t>Основные задачи:</w:t>
      </w:r>
      <w:r w:rsidRPr="00E823CF">
        <w:rPr>
          <w:rFonts w:ascii="Times New Roman" w:hAnsi="Times New Roman"/>
          <w:sz w:val="24"/>
          <w:szCs w:val="24"/>
        </w:rPr>
        <w:t xml:space="preserve"> укрепление здоровья и всестороннее физическое развитие подростков; улучшение скоростно-силовой подготовки</w:t>
      </w:r>
      <w:r>
        <w:rPr>
          <w:rFonts w:ascii="Times New Roman" w:hAnsi="Times New Roman"/>
          <w:sz w:val="24"/>
          <w:szCs w:val="24"/>
        </w:rPr>
        <w:t xml:space="preserve"> спорт</w:t>
      </w:r>
      <w:r w:rsidRPr="00E823CF">
        <w:rPr>
          <w:rFonts w:ascii="Times New Roman" w:hAnsi="Times New Roman"/>
          <w:sz w:val="24"/>
          <w:szCs w:val="24"/>
        </w:rPr>
        <w:t>сменов с учетом формирования осно</w:t>
      </w:r>
      <w:r>
        <w:rPr>
          <w:rFonts w:ascii="Times New Roman" w:hAnsi="Times New Roman"/>
          <w:sz w:val="24"/>
          <w:szCs w:val="24"/>
        </w:rPr>
        <w:t>вных навыков, присущих избранно</w:t>
      </w:r>
      <w:r w:rsidRPr="00E823CF">
        <w:rPr>
          <w:rFonts w:ascii="Times New Roman" w:hAnsi="Times New Roman"/>
          <w:sz w:val="24"/>
          <w:szCs w:val="24"/>
        </w:rPr>
        <w:t>му виду спорта; создание интереса к и</w:t>
      </w:r>
      <w:r>
        <w:rPr>
          <w:rFonts w:ascii="Times New Roman" w:hAnsi="Times New Roman"/>
          <w:sz w:val="24"/>
          <w:szCs w:val="24"/>
        </w:rPr>
        <w:t>збранному виду; воспитание быст</w:t>
      </w:r>
      <w:r w:rsidRPr="00E823CF">
        <w:rPr>
          <w:rFonts w:ascii="Times New Roman" w:hAnsi="Times New Roman"/>
          <w:sz w:val="24"/>
          <w:szCs w:val="24"/>
        </w:rPr>
        <w:t>роты движений в упражнениях, не требующих проявления большой силы; обучение и совершенствование техники; постепенно</w:t>
      </w:r>
      <w:r>
        <w:rPr>
          <w:rFonts w:ascii="Times New Roman" w:hAnsi="Times New Roman"/>
          <w:sz w:val="24"/>
          <w:szCs w:val="24"/>
        </w:rPr>
        <w:t>е подведение спорт</w:t>
      </w:r>
      <w:r w:rsidRPr="00E823CF">
        <w:rPr>
          <w:rFonts w:ascii="Times New Roman" w:hAnsi="Times New Roman"/>
          <w:sz w:val="24"/>
          <w:szCs w:val="24"/>
        </w:rPr>
        <w:t>смена к более высокому уровню тренировочных нагрузок; постепенное подведение к соревновательной борьбе</w:t>
      </w:r>
      <w:r>
        <w:rPr>
          <w:rFonts w:ascii="Times New Roman" w:hAnsi="Times New Roman"/>
          <w:sz w:val="24"/>
          <w:szCs w:val="24"/>
        </w:rPr>
        <w:t xml:space="preserve"> путем применения средств, необ</w:t>
      </w:r>
      <w:r w:rsidRPr="00E823CF">
        <w:rPr>
          <w:rFonts w:ascii="Times New Roman" w:hAnsi="Times New Roman"/>
          <w:sz w:val="24"/>
          <w:szCs w:val="24"/>
        </w:rPr>
        <w:t>ходимых для волевой подготовки спортсмена.</w:t>
      </w:r>
    </w:p>
    <w:p w:rsidR="00DB6611" w:rsidRPr="00CD7E90" w:rsidRDefault="00DB6611" w:rsidP="00DB6611">
      <w:pPr>
        <w:spacing w:after="0" w:line="240" w:lineRule="auto"/>
        <w:ind w:firstLine="284"/>
        <w:rPr>
          <w:rFonts w:ascii="Times New Roman" w:hAnsi="Times New Roman"/>
          <w:sz w:val="24"/>
          <w:szCs w:val="24"/>
        </w:rPr>
      </w:pPr>
      <w:r w:rsidRPr="00E823CF">
        <w:rPr>
          <w:rFonts w:ascii="Times New Roman" w:hAnsi="Times New Roman"/>
          <w:sz w:val="24"/>
          <w:szCs w:val="24"/>
        </w:rPr>
        <w:t>Факторы, ограничивающие нагрузку: 1) функциональные особенности организма подростков в связи с по</w:t>
      </w:r>
      <w:r>
        <w:rPr>
          <w:rFonts w:ascii="Times New Roman" w:hAnsi="Times New Roman"/>
          <w:sz w:val="24"/>
          <w:szCs w:val="24"/>
        </w:rPr>
        <w:t>ловым созреванием; 2) диспропор</w:t>
      </w:r>
      <w:r w:rsidRPr="00CD7E90">
        <w:rPr>
          <w:rFonts w:ascii="Times New Roman" w:hAnsi="Times New Roman"/>
          <w:sz w:val="24"/>
          <w:szCs w:val="24"/>
        </w:rPr>
        <w:t>ции в развитии тела и сердечно-сосудистой системы; 3) неравномерность в росте и развитии силы.</w:t>
      </w:r>
    </w:p>
    <w:p w:rsidR="00DB6611" w:rsidRPr="00CD7E90" w:rsidRDefault="00DB6611" w:rsidP="00DB6611">
      <w:pPr>
        <w:spacing w:after="0" w:line="240" w:lineRule="auto"/>
        <w:ind w:firstLine="284"/>
        <w:rPr>
          <w:rFonts w:ascii="Times New Roman" w:hAnsi="Times New Roman"/>
          <w:sz w:val="24"/>
          <w:szCs w:val="24"/>
        </w:rPr>
      </w:pPr>
      <w:r w:rsidRPr="00CD7E90">
        <w:rPr>
          <w:rStyle w:val="30"/>
          <w:sz w:val="24"/>
          <w:szCs w:val="24"/>
        </w:rPr>
        <w:t>Основные средства тренировки: 1)</w:t>
      </w:r>
      <w:r w:rsidRPr="00CD7E90">
        <w:rPr>
          <w:rFonts w:ascii="Times New Roman" w:hAnsi="Times New Roman"/>
          <w:sz w:val="24"/>
          <w:szCs w:val="24"/>
        </w:rPr>
        <w:t xml:space="preserve"> общеразвивающие упражнения; 2) комплексы специально подготов</w:t>
      </w:r>
      <w:r>
        <w:rPr>
          <w:rFonts w:ascii="Times New Roman" w:hAnsi="Times New Roman"/>
          <w:sz w:val="24"/>
          <w:szCs w:val="24"/>
        </w:rPr>
        <w:t>ленных упражнений; 3) всевозмож</w:t>
      </w:r>
      <w:r w:rsidRPr="00CD7E90">
        <w:rPr>
          <w:rFonts w:ascii="Times New Roman" w:hAnsi="Times New Roman"/>
          <w:sz w:val="24"/>
          <w:szCs w:val="24"/>
        </w:rPr>
        <w:t>ные прыжки и прыжковые упражнения; 4) комплексы специальных упражнений своего вида; 5) упражнения со штангой (вес штанги 50-70% от собственного веса спортсмена); 6) подвижные и спортивные игры; 7) упражнения локального воздействия (на тренировочных устройствах и тренажерах); 8) изометрические упражнения.</w:t>
      </w:r>
    </w:p>
    <w:p w:rsidR="00DB6611" w:rsidRPr="00CD7E90" w:rsidRDefault="00DB6611" w:rsidP="00DB6611">
      <w:pPr>
        <w:spacing w:after="0" w:line="240" w:lineRule="auto"/>
        <w:ind w:firstLine="284"/>
        <w:rPr>
          <w:rFonts w:ascii="Times New Roman" w:hAnsi="Times New Roman"/>
          <w:sz w:val="24"/>
          <w:szCs w:val="24"/>
        </w:rPr>
      </w:pPr>
      <w:r w:rsidRPr="00CD7E90">
        <w:rPr>
          <w:rStyle w:val="30"/>
          <w:sz w:val="24"/>
          <w:szCs w:val="24"/>
        </w:rPr>
        <w:t>Методы выполнения упражнений:</w:t>
      </w:r>
      <w:r>
        <w:rPr>
          <w:rFonts w:ascii="Times New Roman" w:hAnsi="Times New Roman"/>
          <w:sz w:val="24"/>
          <w:szCs w:val="24"/>
        </w:rPr>
        <w:t xml:space="preserve"> повторный; переменный; повтор</w:t>
      </w:r>
      <w:r w:rsidRPr="00CD7E90">
        <w:rPr>
          <w:rFonts w:ascii="Times New Roman" w:hAnsi="Times New Roman"/>
          <w:sz w:val="24"/>
          <w:szCs w:val="24"/>
        </w:rPr>
        <w:t>но-переменный; круговой; игровой; контрольный; соревновательный.</w:t>
      </w:r>
    </w:p>
    <w:p w:rsidR="00DB6611" w:rsidRPr="00CD7E90" w:rsidRDefault="00DB6611" w:rsidP="00DB6611">
      <w:pPr>
        <w:spacing w:after="0" w:line="240" w:lineRule="auto"/>
        <w:ind w:firstLine="284"/>
        <w:rPr>
          <w:rFonts w:ascii="Times New Roman" w:hAnsi="Times New Roman"/>
          <w:sz w:val="24"/>
          <w:szCs w:val="24"/>
        </w:rPr>
      </w:pPr>
      <w:r w:rsidRPr="00CD7E90">
        <w:rPr>
          <w:rStyle w:val="30"/>
          <w:sz w:val="24"/>
          <w:szCs w:val="24"/>
        </w:rPr>
        <w:t>Основные направления тренировки.</w:t>
      </w:r>
      <w:r w:rsidRPr="00CD7E90">
        <w:rPr>
          <w:rFonts w:ascii="Times New Roman" w:hAnsi="Times New Roman"/>
          <w:sz w:val="24"/>
          <w:szCs w:val="24"/>
        </w:rPr>
        <w:t xml:space="preserve"> Этап углубленной спортивной подготовки является базовым для ок</w:t>
      </w:r>
      <w:r>
        <w:rPr>
          <w:rFonts w:ascii="Times New Roman" w:hAnsi="Times New Roman"/>
          <w:sz w:val="24"/>
          <w:szCs w:val="24"/>
        </w:rPr>
        <w:t>ончательного выбора будущей спе</w:t>
      </w:r>
      <w:r w:rsidRPr="00CD7E90">
        <w:rPr>
          <w:rFonts w:ascii="Times New Roman" w:hAnsi="Times New Roman"/>
          <w:sz w:val="24"/>
          <w:szCs w:val="24"/>
        </w:rPr>
        <w:t>циализации. Поэтому физическая подготовка на этом этапе становится более целенаправленной. Перед спец</w:t>
      </w:r>
      <w:r>
        <w:rPr>
          <w:rFonts w:ascii="Times New Roman" w:hAnsi="Times New Roman"/>
          <w:sz w:val="24"/>
          <w:szCs w:val="24"/>
        </w:rPr>
        <w:t>иалистами встает задача правиль</w:t>
      </w:r>
      <w:r w:rsidRPr="00CD7E90">
        <w:rPr>
          <w:rFonts w:ascii="Times New Roman" w:hAnsi="Times New Roman"/>
          <w:sz w:val="24"/>
          <w:szCs w:val="24"/>
        </w:rPr>
        <w:t>ного подбора соответствующих тренир</w:t>
      </w:r>
      <w:r>
        <w:rPr>
          <w:rFonts w:ascii="Times New Roman" w:hAnsi="Times New Roman"/>
          <w:sz w:val="24"/>
          <w:szCs w:val="24"/>
        </w:rPr>
        <w:t>овочных средств с учетом избран</w:t>
      </w:r>
      <w:r w:rsidRPr="00CD7E90">
        <w:rPr>
          <w:rFonts w:ascii="Times New Roman" w:hAnsi="Times New Roman"/>
          <w:sz w:val="24"/>
          <w:szCs w:val="24"/>
        </w:rPr>
        <w:t>ного вида спорта. Данный этап ха</w:t>
      </w:r>
      <w:r>
        <w:rPr>
          <w:rFonts w:ascii="Times New Roman" w:hAnsi="Times New Roman"/>
          <w:sz w:val="24"/>
          <w:szCs w:val="24"/>
        </w:rPr>
        <w:t>рактеризуется неуклонным повыше</w:t>
      </w:r>
      <w:r w:rsidRPr="00CD7E90">
        <w:rPr>
          <w:rFonts w:ascii="Times New Roman" w:hAnsi="Times New Roman"/>
          <w:sz w:val="24"/>
          <w:szCs w:val="24"/>
        </w:rPr>
        <w:t>нием объема и интенсивности трениро</w:t>
      </w:r>
      <w:r>
        <w:rPr>
          <w:rFonts w:ascii="Times New Roman" w:hAnsi="Times New Roman"/>
          <w:sz w:val="24"/>
          <w:szCs w:val="24"/>
        </w:rPr>
        <w:t>вочных нагрузок, более специали</w:t>
      </w:r>
      <w:r w:rsidRPr="00CD7E90">
        <w:rPr>
          <w:rFonts w:ascii="Times New Roman" w:hAnsi="Times New Roman"/>
          <w:sz w:val="24"/>
          <w:szCs w:val="24"/>
        </w:rPr>
        <w:t>зированной работой в избранном вид</w:t>
      </w:r>
      <w:r>
        <w:rPr>
          <w:rFonts w:ascii="Times New Roman" w:hAnsi="Times New Roman"/>
          <w:sz w:val="24"/>
          <w:szCs w:val="24"/>
        </w:rPr>
        <w:t>е спорта. Значительно увеличива</w:t>
      </w:r>
      <w:r w:rsidRPr="00CD7E90">
        <w:rPr>
          <w:rFonts w:ascii="Times New Roman" w:hAnsi="Times New Roman"/>
          <w:sz w:val="24"/>
          <w:szCs w:val="24"/>
        </w:rPr>
        <w:t>ется удельный вес специальной физической, технической и тактической подготовки. Тренировочный процесс приобретает черты углубленной спортивной специализации.</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К специальной подготовке целесообразно приступать с 13-15 лет. Специальная подготовка в избранно</w:t>
      </w:r>
      <w:r>
        <w:rPr>
          <w:rFonts w:ascii="Times New Roman" w:hAnsi="Times New Roman"/>
          <w:sz w:val="24"/>
          <w:szCs w:val="24"/>
        </w:rPr>
        <w:t>м виде должна проводиться посте</w:t>
      </w:r>
      <w:r w:rsidRPr="00CD7E90">
        <w:rPr>
          <w:rFonts w:ascii="Times New Roman" w:hAnsi="Times New Roman"/>
          <w:sz w:val="24"/>
          <w:szCs w:val="24"/>
        </w:rPr>
        <w:t>пенно. В этом возрасте спортсмену нужно чаще выступать в контрольных прикидках и соревнованиях.</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На данном этапе в большей степени увеличивается объем средств силовой подготовки и специальной выносливости. Развивать силовые и скоростно-силовые качества ра</w:t>
      </w:r>
      <w:r>
        <w:rPr>
          <w:rFonts w:ascii="Times New Roman" w:hAnsi="Times New Roman"/>
          <w:sz w:val="24"/>
          <w:szCs w:val="24"/>
        </w:rPr>
        <w:t>зличных мышечных групп целесооб</w:t>
      </w:r>
      <w:r w:rsidRPr="00CD7E90">
        <w:rPr>
          <w:rFonts w:ascii="Times New Roman" w:hAnsi="Times New Roman"/>
          <w:sz w:val="24"/>
          <w:szCs w:val="24"/>
        </w:rPr>
        <w:t xml:space="preserve">разно путем локального воздействия, т.е. применяя в тренировочном </w:t>
      </w:r>
      <w:r w:rsidRPr="00CD7E90">
        <w:rPr>
          <w:rFonts w:ascii="Times New Roman" w:hAnsi="Times New Roman"/>
          <w:sz w:val="24"/>
          <w:szCs w:val="24"/>
        </w:rPr>
        <w:lastRenderedPageBreak/>
        <w:t xml:space="preserve">процессе тренажерные устройства. Последние позволяют моделировать необходимые сочетания режимов </w:t>
      </w:r>
      <w:r>
        <w:rPr>
          <w:rFonts w:ascii="Times New Roman" w:hAnsi="Times New Roman"/>
          <w:sz w:val="24"/>
          <w:szCs w:val="24"/>
        </w:rPr>
        <w:t>работы мышц в условиях сопряжен</w:t>
      </w:r>
      <w:r w:rsidRPr="00CD7E90">
        <w:rPr>
          <w:rFonts w:ascii="Times New Roman" w:hAnsi="Times New Roman"/>
          <w:sz w:val="24"/>
          <w:szCs w:val="24"/>
        </w:rPr>
        <w:t>ного развития физических качеств и совершенствования спортивной техники. Кроме того, упражнения на тренажерах дают возможность целенаправленно воздействовать на отдельные мышцы и мышечные группы.</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Специальные тренировочные уст</w:t>
      </w:r>
      <w:r>
        <w:rPr>
          <w:rFonts w:ascii="Times New Roman" w:hAnsi="Times New Roman"/>
          <w:sz w:val="24"/>
          <w:szCs w:val="24"/>
        </w:rPr>
        <w:t>ройства и тренажеры имеют следу</w:t>
      </w:r>
      <w:r w:rsidRPr="00CD7E90">
        <w:rPr>
          <w:rFonts w:ascii="Times New Roman" w:hAnsi="Times New Roman"/>
          <w:sz w:val="24"/>
          <w:szCs w:val="24"/>
        </w:rPr>
        <w:t>ющие преимущества перед традиционными средствами (штанга, гири, гантели):</w:t>
      </w:r>
    </w:p>
    <w:p w:rsidR="00DB6611" w:rsidRPr="00CD7E90"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CD7E90">
        <w:rPr>
          <w:rFonts w:ascii="Times New Roman" w:hAnsi="Times New Roman"/>
          <w:sz w:val="24"/>
          <w:szCs w:val="24"/>
        </w:rPr>
        <w:t>позволяют учитывать индивидуальные особенности спортсмена;</w:t>
      </w:r>
    </w:p>
    <w:p w:rsidR="00DB6611" w:rsidRPr="00CD7E90"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CD7E90">
        <w:rPr>
          <w:rFonts w:ascii="Times New Roman" w:hAnsi="Times New Roman"/>
          <w:sz w:val="24"/>
          <w:szCs w:val="24"/>
        </w:rPr>
        <w:t xml:space="preserve">по сравнению с упражнениями </w:t>
      </w:r>
      <w:r>
        <w:rPr>
          <w:rFonts w:ascii="Times New Roman" w:hAnsi="Times New Roman"/>
          <w:sz w:val="24"/>
          <w:szCs w:val="24"/>
        </w:rPr>
        <w:t>со штангой исключают отрицатель</w:t>
      </w:r>
      <w:r w:rsidRPr="00CD7E90">
        <w:rPr>
          <w:rFonts w:ascii="Times New Roman" w:hAnsi="Times New Roman"/>
          <w:sz w:val="24"/>
          <w:szCs w:val="24"/>
        </w:rPr>
        <w:t>ные воздействия на опорно-двигательный аппарат;</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-локально воздействуют на различные группы мышц, в том числе и на те, которые в процессе трен</w:t>
      </w:r>
      <w:r>
        <w:rPr>
          <w:rFonts w:ascii="Times New Roman" w:hAnsi="Times New Roman"/>
          <w:sz w:val="24"/>
          <w:szCs w:val="24"/>
        </w:rPr>
        <w:t>ировки имеют меньшие возможност</w:t>
      </w:r>
      <w:r w:rsidRPr="00CD7E90">
        <w:rPr>
          <w:rFonts w:ascii="Times New Roman" w:hAnsi="Times New Roman"/>
          <w:sz w:val="24"/>
          <w:szCs w:val="24"/>
        </w:rPr>
        <w:t>и для совершенствования;</w:t>
      </w:r>
    </w:p>
    <w:p w:rsidR="00DB6611" w:rsidRPr="00CD7E90"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CD7E90">
        <w:rPr>
          <w:rFonts w:ascii="Times New Roman" w:hAnsi="Times New Roman"/>
          <w:sz w:val="24"/>
          <w:szCs w:val="24"/>
        </w:rPr>
        <w:t>способствуют четкому программированию структуры движений, а также характера и величины специфической нагрузки;</w:t>
      </w:r>
    </w:p>
    <w:p w:rsidR="00DB6611" w:rsidRPr="00CD7E90"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CD7E90">
        <w:rPr>
          <w:rFonts w:ascii="Times New Roman" w:hAnsi="Times New Roman"/>
          <w:sz w:val="24"/>
          <w:szCs w:val="24"/>
        </w:rPr>
        <w:t>позволяют выполнять движения при различных режимах работы мышц;</w:t>
      </w:r>
    </w:p>
    <w:p w:rsidR="00DB6611" w:rsidRPr="00CD7E90" w:rsidRDefault="00DB6611" w:rsidP="00DB6611">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CD7E90">
        <w:rPr>
          <w:rFonts w:ascii="Times New Roman" w:hAnsi="Times New Roman"/>
          <w:sz w:val="24"/>
          <w:szCs w:val="24"/>
        </w:rPr>
        <w:t>помогают проводить занятия на высоком эмоциональном уровне.</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Применяя тренажерные устройства, следует учитывать: величину</w:t>
      </w:r>
      <w:r>
        <w:rPr>
          <w:rFonts w:ascii="Times New Roman" w:hAnsi="Times New Roman"/>
          <w:sz w:val="24"/>
          <w:szCs w:val="24"/>
        </w:rPr>
        <w:t xml:space="preserve"> </w:t>
      </w:r>
      <w:r w:rsidRPr="00CD7E90">
        <w:rPr>
          <w:rFonts w:ascii="Times New Roman" w:hAnsi="Times New Roman"/>
          <w:sz w:val="24"/>
          <w:szCs w:val="24"/>
        </w:rPr>
        <w:t>отягощения, интенсивность выполнен</w:t>
      </w:r>
      <w:r>
        <w:rPr>
          <w:rFonts w:ascii="Times New Roman" w:hAnsi="Times New Roman"/>
          <w:sz w:val="24"/>
          <w:szCs w:val="24"/>
        </w:rPr>
        <w:t>ия упражнений, количество повто</w:t>
      </w:r>
      <w:r w:rsidRPr="00CD7E90">
        <w:rPr>
          <w:rFonts w:ascii="Times New Roman" w:hAnsi="Times New Roman"/>
          <w:sz w:val="24"/>
          <w:szCs w:val="24"/>
        </w:rPr>
        <w:t>рений в каждом подходе, интервалы отдыха между упражнениями.</w:t>
      </w:r>
    </w:p>
    <w:p w:rsidR="00DB6611" w:rsidRPr="00CD7E90" w:rsidRDefault="00DB6611" w:rsidP="00DB6611">
      <w:pPr>
        <w:spacing w:after="0" w:line="240" w:lineRule="auto"/>
        <w:ind w:firstLine="284"/>
        <w:rPr>
          <w:rFonts w:ascii="Times New Roman" w:hAnsi="Times New Roman"/>
          <w:sz w:val="24"/>
          <w:szCs w:val="24"/>
        </w:rPr>
      </w:pPr>
      <w:r w:rsidRPr="00CD7E90">
        <w:rPr>
          <w:rStyle w:val="30"/>
          <w:sz w:val="24"/>
          <w:szCs w:val="24"/>
        </w:rPr>
        <w:t>Сов</w:t>
      </w:r>
      <w:r>
        <w:rPr>
          <w:rStyle w:val="30"/>
          <w:sz w:val="24"/>
          <w:szCs w:val="24"/>
        </w:rPr>
        <w:t>е</w:t>
      </w:r>
      <w:r w:rsidRPr="00CD7E90">
        <w:rPr>
          <w:rStyle w:val="30"/>
          <w:sz w:val="24"/>
          <w:szCs w:val="24"/>
        </w:rPr>
        <w:t>рш</w:t>
      </w:r>
      <w:r>
        <w:rPr>
          <w:rStyle w:val="30"/>
          <w:sz w:val="24"/>
          <w:szCs w:val="24"/>
        </w:rPr>
        <w:t>е</w:t>
      </w:r>
      <w:r w:rsidRPr="00CD7E90">
        <w:rPr>
          <w:rStyle w:val="30"/>
          <w:sz w:val="24"/>
          <w:szCs w:val="24"/>
        </w:rPr>
        <w:t>нс</w:t>
      </w:r>
      <w:r>
        <w:rPr>
          <w:rStyle w:val="30"/>
          <w:sz w:val="24"/>
          <w:szCs w:val="24"/>
        </w:rPr>
        <w:t>т</w:t>
      </w:r>
      <w:r w:rsidRPr="00CD7E90">
        <w:rPr>
          <w:rStyle w:val="30"/>
          <w:sz w:val="24"/>
          <w:szCs w:val="24"/>
        </w:rPr>
        <w:t>вован</w:t>
      </w:r>
      <w:r>
        <w:rPr>
          <w:rStyle w:val="30"/>
          <w:sz w:val="24"/>
          <w:szCs w:val="24"/>
        </w:rPr>
        <w:t>ие</w:t>
      </w:r>
      <w:r w:rsidRPr="00CD7E90">
        <w:rPr>
          <w:rStyle w:val="30"/>
          <w:sz w:val="24"/>
          <w:szCs w:val="24"/>
        </w:rPr>
        <w:t xml:space="preserve"> техник</w:t>
      </w:r>
      <w:r>
        <w:rPr>
          <w:rStyle w:val="30"/>
          <w:sz w:val="24"/>
          <w:szCs w:val="24"/>
        </w:rPr>
        <w:t>и</w:t>
      </w:r>
      <w:r w:rsidRPr="00CD7E90">
        <w:rPr>
          <w:rStyle w:val="30"/>
          <w:sz w:val="24"/>
          <w:szCs w:val="24"/>
        </w:rPr>
        <w:t xml:space="preserve"> борьбы дзюдо.</w:t>
      </w:r>
      <w:r w:rsidRPr="00CD7E90">
        <w:rPr>
          <w:rFonts w:ascii="Times New Roman" w:hAnsi="Times New Roman"/>
          <w:sz w:val="24"/>
          <w:szCs w:val="24"/>
        </w:rPr>
        <w:t xml:space="preserve"> При планировании учебных занятий необходимо соблюдать принцип</w:t>
      </w:r>
      <w:r>
        <w:rPr>
          <w:rFonts w:ascii="Times New Roman" w:hAnsi="Times New Roman"/>
          <w:sz w:val="24"/>
          <w:szCs w:val="24"/>
        </w:rPr>
        <w:t xml:space="preserve"> концентрированного распределени</w:t>
      </w:r>
      <w:r w:rsidRPr="00CD7E90">
        <w:rPr>
          <w:rFonts w:ascii="Times New Roman" w:hAnsi="Times New Roman"/>
          <w:sz w:val="24"/>
          <w:szCs w:val="24"/>
        </w:rPr>
        <w:t>я материала, так как длительные перерывы в занятиях нежелательны.</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 xml:space="preserve">При обучении следует учитывать, что темпы овладения отдельными элементами двигательных действий </w:t>
      </w:r>
      <w:r>
        <w:rPr>
          <w:rFonts w:ascii="Times New Roman" w:hAnsi="Times New Roman"/>
          <w:sz w:val="24"/>
          <w:szCs w:val="24"/>
        </w:rPr>
        <w:t>неодинаковы. Больше времени сле</w:t>
      </w:r>
      <w:r w:rsidRPr="00CD7E90">
        <w:rPr>
          <w:rFonts w:ascii="Times New Roman" w:hAnsi="Times New Roman"/>
          <w:sz w:val="24"/>
          <w:szCs w:val="24"/>
        </w:rPr>
        <w:t>дует отводить на разучивание тех элементов целостного действия</w:t>
      </w:r>
      <w:r>
        <w:rPr>
          <w:rFonts w:ascii="Times New Roman" w:hAnsi="Times New Roman"/>
          <w:sz w:val="24"/>
          <w:szCs w:val="24"/>
        </w:rPr>
        <w:t>, кото</w:t>
      </w:r>
      <w:r w:rsidRPr="00CD7E90">
        <w:rPr>
          <w:rFonts w:ascii="Times New Roman" w:hAnsi="Times New Roman"/>
          <w:sz w:val="24"/>
          <w:szCs w:val="24"/>
        </w:rPr>
        <w:t>рые выполняются труднее. Приступая к освоению нового материала, необходимо знать, какие основные ошибки могут появиться в обучении и как их исправлять.</w:t>
      </w:r>
    </w:p>
    <w:p w:rsidR="00DB6611" w:rsidRPr="00CD7E90" w:rsidRDefault="00DB6611" w:rsidP="00DB6611">
      <w:pPr>
        <w:spacing w:after="0" w:line="240" w:lineRule="auto"/>
        <w:ind w:firstLine="284"/>
        <w:rPr>
          <w:rFonts w:ascii="Times New Roman" w:hAnsi="Times New Roman"/>
          <w:sz w:val="24"/>
          <w:szCs w:val="24"/>
        </w:rPr>
      </w:pPr>
      <w:r w:rsidRPr="00CD7E90">
        <w:rPr>
          <w:rStyle w:val="30"/>
          <w:sz w:val="24"/>
          <w:szCs w:val="24"/>
        </w:rPr>
        <w:t>Методика контроля.</w:t>
      </w:r>
      <w:r w:rsidRPr="00CD7E90">
        <w:rPr>
          <w:rFonts w:ascii="Times New Roman" w:hAnsi="Times New Roman"/>
          <w:sz w:val="24"/>
          <w:szCs w:val="24"/>
        </w:rPr>
        <w:t xml:space="preserve"> Как и на всех </w:t>
      </w:r>
      <w:r>
        <w:rPr>
          <w:rFonts w:ascii="Times New Roman" w:hAnsi="Times New Roman"/>
          <w:sz w:val="24"/>
          <w:szCs w:val="24"/>
        </w:rPr>
        <w:t>этапах подготовки, контроль дол</w:t>
      </w:r>
      <w:r w:rsidRPr="00CD7E90">
        <w:rPr>
          <w:rFonts w:ascii="Times New Roman" w:hAnsi="Times New Roman"/>
          <w:sz w:val="24"/>
          <w:szCs w:val="24"/>
        </w:rPr>
        <w:t>жен быть комплексным. Система контр</w:t>
      </w:r>
      <w:r>
        <w:rPr>
          <w:rFonts w:ascii="Times New Roman" w:hAnsi="Times New Roman"/>
          <w:sz w:val="24"/>
          <w:szCs w:val="24"/>
        </w:rPr>
        <w:t>оля на учебно-тренировочном эта</w:t>
      </w:r>
      <w:r w:rsidRPr="00CD7E90">
        <w:rPr>
          <w:rFonts w:ascii="Times New Roman" w:hAnsi="Times New Roman"/>
          <w:sz w:val="24"/>
          <w:szCs w:val="24"/>
        </w:rPr>
        <w:t>пе должна быть тесно связана с систе</w:t>
      </w:r>
      <w:r>
        <w:rPr>
          <w:rFonts w:ascii="Times New Roman" w:hAnsi="Times New Roman"/>
          <w:sz w:val="24"/>
          <w:szCs w:val="24"/>
        </w:rPr>
        <w:t>мой планирования процесса подго</w:t>
      </w:r>
      <w:r w:rsidRPr="00CD7E90">
        <w:rPr>
          <w:rFonts w:ascii="Times New Roman" w:hAnsi="Times New Roman"/>
          <w:sz w:val="24"/>
          <w:szCs w:val="24"/>
        </w:rPr>
        <w:t>товки юных спортсменов. Она включа</w:t>
      </w:r>
      <w:r>
        <w:rPr>
          <w:rFonts w:ascii="Times New Roman" w:hAnsi="Times New Roman"/>
          <w:sz w:val="24"/>
          <w:szCs w:val="24"/>
        </w:rPr>
        <w:t>ет основные виды контроля: теку</w:t>
      </w:r>
      <w:r w:rsidRPr="00CD7E90">
        <w:rPr>
          <w:rFonts w:ascii="Times New Roman" w:hAnsi="Times New Roman"/>
          <w:sz w:val="24"/>
          <w:szCs w:val="24"/>
        </w:rPr>
        <w:t>щий, этапный, в условиях соревнований.</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В процессе тренировок рекомендуются следующие формы контроля: самоконтроль юных спортсменов за частотой пульса в покое, качество сна, аппетит, вес тела, общее самочувствие.</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Педагогический контроль определяет эффективность технической, физической, тактической и интегра</w:t>
      </w:r>
      <w:r>
        <w:rPr>
          <w:rFonts w:ascii="Times New Roman" w:hAnsi="Times New Roman"/>
          <w:sz w:val="24"/>
          <w:szCs w:val="24"/>
        </w:rPr>
        <w:t>льной подготовленности юных дзю</w:t>
      </w:r>
      <w:r w:rsidRPr="00CD7E90">
        <w:rPr>
          <w:rFonts w:ascii="Times New Roman" w:hAnsi="Times New Roman"/>
          <w:sz w:val="24"/>
          <w:szCs w:val="24"/>
        </w:rPr>
        <w:t>доистов. Проводятся педагогические</w:t>
      </w:r>
      <w:r>
        <w:rPr>
          <w:rFonts w:ascii="Times New Roman" w:hAnsi="Times New Roman"/>
          <w:sz w:val="24"/>
          <w:szCs w:val="24"/>
        </w:rPr>
        <w:t xml:space="preserve"> наблюдения, контрольно-педаго</w:t>
      </w:r>
      <w:r w:rsidRPr="00CD7E90">
        <w:rPr>
          <w:rFonts w:ascii="Times New Roman" w:hAnsi="Times New Roman"/>
          <w:sz w:val="24"/>
          <w:szCs w:val="24"/>
        </w:rPr>
        <w:t>гические испытания на основе контрольно-переводных нормативов и обязательных программ.</w:t>
      </w:r>
    </w:p>
    <w:p w:rsidR="00DB6611" w:rsidRPr="00CD7E90" w:rsidRDefault="00DB6611" w:rsidP="00DB6611">
      <w:pPr>
        <w:spacing w:after="0" w:line="240" w:lineRule="auto"/>
        <w:ind w:firstLine="284"/>
        <w:rPr>
          <w:rFonts w:ascii="Times New Roman" w:hAnsi="Times New Roman"/>
          <w:sz w:val="24"/>
          <w:szCs w:val="24"/>
        </w:rPr>
      </w:pPr>
      <w:r w:rsidRPr="00CD7E90">
        <w:rPr>
          <w:rFonts w:ascii="Times New Roman" w:hAnsi="Times New Roman"/>
          <w:sz w:val="24"/>
          <w:szCs w:val="24"/>
        </w:rPr>
        <w:t xml:space="preserve">Медицинский контроль нужен для </w:t>
      </w:r>
      <w:r>
        <w:rPr>
          <w:rFonts w:ascii="Times New Roman" w:hAnsi="Times New Roman"/>
          <w:sz w:val="24"/>
          <w:szCs w:val="24"/>
        </w:rPr>
        <w:t>профилактики заболеваний и лече</w:t>
      </w:r>
      <w:r w:rsidRPr="00CD7E90">
        <w:rPr>
          <w:rFonts w:ascii="Times New Roman" w:hAnsi="Times New Roman"/>
          <w:sz w:val="24"/>
          <w:szCs w:val="24"/>
        </w:rPr>
        <w:t>ния спортсменов.</w:t>
      </w:r>
    </w:p>
    <w:p w:rsidR="00DB6611" w:rsidRDefault="00DB6611" w:rsidP="00DB6611">
      <w:pPr>
        <w:spacing w:after="0" w:line="240" w:lineRule="auto"/>
        <w:ind w:firstLine="284"/>
        <w:rPr>
          <w:rFonts w:ascii="Times New Roman" w:hAnsi="Times New Roman"/>
          <w:sz w:val="24"/>
          <w:szCs w:val="24"/>
        </w:rPr>
      </w:pPr>
      <w:r w:rsidRPr="00CD7E90">
        <w:rPr>
          <w:rStyle w:val="30"/>
          <w:sz w:val="24"/>
          <w:szCs w:val="24"/>
        </w:rPr>
        <w:t>Участие в соревнованиях</w:t>
      </w:r>
      <w:r w:rsidRPr="00CD7E90">
        <w:rPr>
          <w:rFonts w:ascii="Times New Roman" w:hAnsi="Times New Roman"/>
          <w:sz w:val="24"/>
          <w:szCs w:val="24"/>
        </w:rPr>
        <w:t xml:space="preserve"> зависит</w:t>
      </w:r>
      <w:r>
        <w:rPr>
          <w:rFonts w:ascii="Times New Roman" w:hAnsi="Times New Roman"/>
          <w:sz w:val="24"/>
          <w:szCs w:val="24"/>
        </w:rPr>
        <w:t xml:space="preserve"> от уровня подготовленности юно</w:t>
      </w:r>
      <w:r w:rsidRPr="00CD7E90">
        <w:rPr>
          <w:rFonts w:ascii="Times New Roman" w:hAnsi="Times New Roman"/>
          <w:sz w:val="24"/>
          <w:szCs w:val="24"/>
        </w:rPr>
        <w:t>го спортсмена, календаря соревнова</w:t>
      </w:r>
      <w:r>
        <w:rPr>
          <w:rFonts w:ascii="Times New Roman" w:hAnsi="Times New Roman"/>
          <w:sz w:val="24"/>
          <w:szCs w:val="24"/>
        </w:rPr>
        <w:t>ний, выполнения разрядных требо</w:t>
      </w:r>
      <w:r w:rsidRPr="00CD7E90">
        <w:rPr>
          <w:rFonts w:ascii="Times New Roman" w:hAnsi="Times New Roman"/>
          <w:sz w:val="24"/>
          <w:szCs w:val="24"/>
        </w:rPr>
        <w:t>ваний. В соревновательных поединках необходимо вырабатывать у юных дзюдоистов свойство не преувеличивать трудности. Основной задачей соревновательной практики следует считать умение реализовать свои двигательные навыки и функционал</w:t>
      </w:r>
      <w:r>
        <w:rPr>
          <w:rFonts w:ascii="Times New Roman" w:hAnsi="Times New Roman"/>
          <w:sz w:val="24"/>
          <w:szCs w:val="24"/>
        </w:rPr>
        <w:t>ьные возможности в сложных усло</w:t>
      </w:r>
      <w:r w:rsidRPr="00CD7E90">
        <w:rPr>
          <w:rFonts w:ascii="Times New Roman" w:hAnsi="Times New Roman"/>
          <w:sz w:val="24"/>
          <w:szCs w:val="24"/>
        </w:rPr>
        <w:t>виях противоборства.</w:t>
      </w:r>
    </w:p>
    <w:p w:rsidR="00DB6611" w:rsidRDefault="00DB6611" w:rsidP="00DB6611">
      <w:pPr>
        <w:spacing w:after="0" w:line="240" w:lineRule="auto"/>
        <w:ind w:firstLine="284"/>
        <w:rPr>
          <w:rStyle w:val="32"/>
          <w:i w:val="0"/>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DB6611">
      <w:pPr>
        <w:spacing w:after="0" w:line="240" w:lineRule="auto"/>
        <w:jc w:val="right"/>
        <w:rPr>
          <w:rFonts w:ascii="Times New Roman" w:hAnsi="Times New Roman"/>
          <w:i/>
          <w:sz w:val="24"/>
          <w:szCs w:val="24"/>
        </w:rPr>
      </w:pPr>
    </w:p>
    <w:p w:rsidR="00DB6611" w:rsidRDefault="00DB6611" w:rsidP="00B0337B">
      <w:pPr>
        <w:pStyle w:val="a4"/>
        <w:spacing w:line="240" w:lineRule="auto"/>
        <w:ind w:left="0" w:firstLine="567"/>
        <w:jc w:val="both"/>
        <w:rPr>
          <w:rFonts w:ascii="Times New Roman" w:hAnsi="Times New Roman"/>
          <w:b/>
          <w:sz w:val="24"/>
          <w:szCs w:val="24"/>
        </w:rPr>
      </w:pPr>
    </w:p>
    <w:p w:rsidR="00DB6611" w:rsidRDefault="00DB6611" w:rsidP="00B0337B">
      <w:pPr>
        <w:pStyle w:val="a4"/>
        <w:spacing w:line="240" w:lineRule="auto"/>
        <w:ind w:left="0" w:firstLine="567"/>
        <w:jc w:val="both"/>
        <w:rPr>
          <w:rFonts w:ascii="Times New Roman" w:hAnsi="Times New Roman"/>
          <w:b/>
          <w:sz w:val="24"/>
          <w:szCs w:val="24"/>
        </w:rPr>
      </w:pPr>
    </w:p>
    <w:p w:rsidR="00DB6611" w:rsidRDefault="00DB6611" w:rsidP="00B0337B">
      <w:pPr>
        <w:pStyle w:val="a4"/>
        <w:spacing w:line="240" w:lineRule="auto"/>
        <w:ind w:left="0" w:firstLine="567"/>
        <w:jc w:val="both"/>
        <w:rPr>
          <w:rFonts w:ascii="Times New Roman" w:hAnsi="Times New Roman"/>
          <w:b/>
          <w:sz w:val="24"/>
          <w:szCs w:val="24"/>
        </w:rPr>
      </w:pPr>
    </w:p>
    <w:p w:rsidR="00DB6611" w:rsidRDefault="00DB6611" w:rsidP="00B0337B">
      <w:pPr>
        <w:pStyle w:val="a4"/>
        <w:spacing w:line="240" w:lineRule="auto"/>
        <w:ind w:left="0" w:firstLine="567"/>
        <w:jc w:val="both"/>
        <w:rPr>
          <w:rFonts w:ascii="Times New Roman" w:hAnsi="Times New Roman"/>
          <w:b/>
          <w:sz w:val="24"/>
          <w:szCs w:val="24"/>
        </w:rPr>
      </w:pPr>
    </w:p>
    <w:p w:rsidR="00DB6611" w:rsidRDefault="00DB6611" w:rsidP="00B0337B">
      <w:pPr>
        <w:pStyle w:val="a4"/>
        <w:spacing w:line="240" w:lineRule="auto"/>
        <w:ind w:left="0" w:firstLine="567"/>
        <w:jc w:val="both"/>
        <w:rPr>
          <w:rFonts w:ascii="Times New Roman" w:hAnsi="Times New Roman"/>
          <w:b/>
          <w:sz w:val="24"/>
          <w:szCs w:val="24"/>
        </w:rPr>
      </w:pPr>
    </w:p>
    <w:p w:rsidR="00B0337B" w:rsidRPr="00DB6611" w:rsidRDefault="00DB6611" w:rsidP="00B0337B">
      <w:pPr>
        <w:pStyle w:val="a4"/>
        <w:spacing w:line="240" w:lineRule="auto"/>
        <w:ind w:left="0" w:firstLine="567"/>
        <w:jc w:val="both"/>
        <w:rPr>
          <w:rFonts w:ascii="Times New Roman" w:hAnsi="Times New Roman"/>
          <w:b/>
          <w:sz w:val="24"/>
          <w:szCs w:val="24"/>
        </w:rPr>
      </w:pPr>
      <w:r w:rsidRPr="00DB6611">
        <w:rPr>
          <w:rFonts w:ascii="Times New Roman" w:hAnsi="Times New Roman"/>
          <w:b/>
          <w:sz w:val="24"/>
          <w:szCs w:val="24"/>
        </w:rPr>
        <w:lastRenderedPageBreak/>
        <w:t>3.2. Сенситивные периоды в развитии основных физических качеств</w:t>
      </w:r>
    </w:p>
    <w:p w:rsidR="00DB6611" w:rsidRDefault="00DB6611" w:rsidP="00B0337B">
      <w:pPr>
        <w:pStyle w:val="a4"/>
        <w:spacing w:line="240" w:lineRule="auto"/>
        <w:ind w:left="0" w:firstLine="567"/>
        <w:jc w:val="both"/>
        <w:rPr>
          <w:rFonts w:ascii="Times New Roman" w:hAnsi="Times New Roman"/>
          <w:sz w:val="24"/>
          <w:szCs w:val="24"/>
        </w:rPr>
      </w:pPr>
    </w:p>
    <w:p w:rsidR="00B0337B" w:rsidRDefault="00B0337B" w:rsidP="00B0337B">
      <w:pPr>
        <w:pStyle w:val="a4"/>
        <w:spacing w:line="240" w:lineRule="auto"/>
        <w:ind w:left="0" w:firstLine="567"/>
        <w:jc w:val="both"/>
        <w:rPr>
          <w:rFonts w:ascii="Times New Roman" w:hAnsi="Times New Roman"/>
          <w:sz w:val="24"/>
          <w:szCs w:val="24"/>
        </w:rPr>
      </w:pPr>
      <w:r>
        <w:rPr>
          <w:rFonts w:ascii="Times New Roman" w:hAnsi="Times New Roman"/>
          <w:sz w:val="24"/>
          <w:szCs w:val="24"/>
        </w:rPr>
        <w:t xml:space="preserve">Отдельные двигательные способности развиваются гетерохронно, они отличаются друг от друга периодами ускоренного развития и возрастными рамками «пиковых», максимальных приростов. Это создает предпосылки для целенаправленного воздействия с помощью физических нагрузок на процессы роста и развития юных спортсменов. Появляется возможность выделить оптимальные возрастные периоды для избирательного воздействия на развитие аэробной производительности, анаэробной производительности, подвижности в суставах, быстроты, максимальной силы, силовой выносливости, скоростных способностей и т.д.. Согласно теории «сенситивных» (чувствительных) периодов наибольшего эффекта от целенаправленной тренировки на прирост отдельных двигательных способностей следует ожидать в периоды их наиболее интенсивного естественного прироста. Оптимальные возрастные периоды физического развития, динамика физических качеств, периоды для акцентированного развития двигательных способностей и компонентов специальной работоспособности борцов от 8 до 17 лет представлены </w:t>
      </w:r>
      <w:r w:rsidRPr="005311EE">
        <w:rPr>
          <w:rFonts w:ascii="Times New Roman" w:hAnsi="Times New Roman"/>
          <w:sz w:val="24"/>
          <w:szCs w:val="24"/>
        </w:rPr>
        <w:t>в таблице 12</w:t>
      </w:r>
      <w:r w:rsidRPr="00A87FBE">
        <w:rPr>
          <w:rFonts w:ascii="Times New Roman" w:hAnsi="Times New Roman"/>
          <w:sz w:val="24"/>
          <w:szCs w:val="24"/>
        </w:rPr>
        <w:t>.</w:t>
      </w:r>
    </w:p>
    <w:p w:rsidR="009A354A" w:rsidRPr="00DF27F3" w:rsidRDefault="009A354A" w:rsidP="009A354A">
      <w:pPr>
        <w:spacing w:after="0" w:line="240" w:lineRule="auto"/>
        <w:ind w:firstLine="284"/>
        <w:jc w:val="right"/>
        <w:rPr>
          <w:rFonts w:ascii="Times New Roman" w:hAnsi="Times New Roman"/>
          <w:b/>
          <w:i/>
          <w:sz w:val="24"/>
          <w:szCs w:val="24"/>
        </w:rPr>
      </w:pPr>
      <w:r w:rsidRPr="00DF27F3">
        <w:rPr>
          <w:rFonts w:ascii="Times New Roman" w:hAnsi="Times New Roman"/>
          <w:b/>
          <w:i/>
          <w:sz w:val="24"/>
          <w:szCs w:val="24"/>
        </w:rPr>
        <w:t xml:space="preserve">Таблица </w:t>
      </w:r>
      <w:r w:rsidR="00DF27F3">
        <w:rPr>
          <w:rFonts w:ascii="Times New Roman" w:hAnsi="Times New Roman"/>
          <w:b/>
          <w:i/>
          <w:sz w:val="24"/>
          <w:szCs w:val="24"/>
        </w:rPr>
        <w:t>12</w:t>
      </w:r>
    </w:p>
    <w:p w:rsidR="009A354A" w:rsidRDefault="009A354A" w:rsidP="009A354A">
      <w:pPr>
        <w:jc w:val="center"/>
        <w:rPr>
          <w:rStyle w:val="31"/>
          <w:bCs w:val="0"/>
          <w:sz w:val="24"/>
          <w:szCs w:val="24"/>
        </w:rPr>
      </w:pPr>
      <w:r w:rsidRPr="00C10B12">
        <w:rPr>
          <w:rStyle w:val="31"/>
          <w:sz w:val="24"/>
          <w:szCs w:val="24"/>
        </w:rPr>
        <w:t>Примерные сенситивные периоды развития двигательных качеств</w:t>
      </w:r>
    </w:p>
    <w:tbl>
      <w:tblPr>
        <w:tblStyle w:val="a5"/>
        <w:tblW w:w="0" w:type="auto"/>
        <w:tblLook w:val="04A0" w:firstRow="1" w:lastRow="0" w:firstColumn="1" w:lastColumn="0" w:noHBand="0" w:noVBand="1"/>
      </w:tblPr>
      <w:tblGrid>
        <w:gridCol w:w="3468"/>
        <w:gridCol w:w="535"/>
        <w:gridCol w:w="535"/>
        <w:gridCol w:w="535"/>
        <w:gridCol w:w="545"/>
        <w:gridCol w:w="545"/>
        <w:gridCol w:w="545"/>
        <w:gridCol w:w="549"/>
        <w:gridCol w:w="549"/>
        <w:gridCol w:w="549"/>
        <w:gridCol w:w="549"/>
        <w:gridCol w:w="519"/>
        <w:gridCol w:w="489"/>
      </w:tblGrid>
      <w:tr w:rsidR="004A58F3" w:rsidRPr="00C10B12" w:rsidTr="00931717">
        <w:tc>
          <w:tcPr>
            <w:tcW w:w="3468" w:type="dxa"/>
            <w:vMerge w:val="restart"/>
          </w:tcPr>
          <w:p w:rsidR="004A58F3" w:rsidRPr="00C10B12" w:rsidRDefault="004A58F3" w:rsidP="009A354A">
            <w:pPr>
              <w:jc w:val="center"/>
              <w:rPr>
                <w:b/>
              </w:rPr>
            </w:pPr>
            <w:r>
              <w:rPr>
                <w:rStyle w:val="816"/>
              </w:rPr>
              <w:t>Морфофункциональные показатели, физиче</w:t>
            </w:r>
            <w:r w:rsidRPr="00C10B12">
              <w:rPr>
                <w:rStyle w:val="816"/>
              </w:rPr>
              <w:t>ские качества</w:t>
            </w:r>
          </w:p>
        </w:tc>
        <w:tc>
          <w:tcPr>
            <w:tcW w:w="6444" w:type="dxa"/>
            <w:gridSpan w:val="12"/>
          </w:tcPr>
          <w:p w:rsidR="004A58F3" w:rsidRPr="00C10B12" w:rsidRDefault="004A58F3" w:rsidP="009A354A">
            <w:pPr>
              <w:jc w:val="center"/>
              <w:rPr>
                <w:rStyle w:val="816"/>
              </w:rPr>
            </w:pPr>
            <w:r w:rsidRPr="00C10B12">
              <w:rPr>
                <w:rStyle w:val="816"/>
              </w:rPr>
              <w:t>Возраст</w:t>
            </w:r>
            <w:r>
              <w:rPr>
                <w:rStyle w:val="816"/>
              </w:rPr>
              <w:t xml:space="preserve"> (лет)</w:t>
            </w:r>
          </w:p>
        </w:tc>
      </w:tr>
      <w:tr w:rsidR="004A58F3" w:rsidRPr="00C10B12" w:rsidTr="004A58F3">
        <w:tc>
          <w:tcPr>
            <w:tcW w:w="3468" w:type="dxa"/>
            <w:vMerge/>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b/>
              </w:rPr>
            </w:pPr>
            <w:r w:rsidRPr="00C10B12">
              <w:rPr>
                <w:rStyle w:val="816"/>
              </w:rPr>
              <w:t>7</w:t>
            </w:r>
          </w:p>
        </w:tc>
        <w:tc>
          <w:tcPr>
            <w:tcW w:w="535" w:type="dxa"/>
          </w:tcPr>
          <w:p w:rsidR="004A58F3" w:rsidRPr="00C10B12" w:rsidRDefault="004A58F3" w:rsidP="009A354A">
            <w:pPr>
              <w:jc w:val="center"/>
              <w:rPr>
                <w:rFonts w:ascii="Times New Roman" w:hAnsi="Times New Roman"/>
                <w:b/>
              </w:rPr>
            </w:pPr>
            <w:r w:rsidRPr="00C10B12">
              <w:rPr>
                <w:rStyle w:val="816"/>
              </w:rPr>
              <w:t>8</w:t>
            </w:r>
          </w:p>
        </w:tc>
        <w:tc>
          <w:tcPr>
            <w:tcW w:w="535" w:type="dxa"/>
          </w:tcPr>
          <w:p w:rsidR="004A58F3" w:rsidRPr="00C10B12" w:rsidRDefault="004A58F3" w:rsidP="009A354A">
            <w:pPr>
              <w:jc w:val="center"/>
              <w:rPr>
                <w:rFonts w:ascii="Times New Roman" w:hAnsi="Times New Roman"/>
                <w:b/>
              </w:rPr>
            </w:pPr>
            <w:r w:rsidRPr="00C10B12">
              <w:rPr>
                <w:rStyle w:val="816"/>
              </w:rPr>
              <w:t>9</w:t>
            </w:r>
          </w:p>
        </w:tc>
        <w:tc>
          <w:tcPr>
            <w:tcW w:w="545" w:type="dxa"/>
          </w:tcPr>
          <w:p w:rsidR="004A58F3" w:rsidRPr="00C10B12" w:rsidRDefault="004A58F3" w:rsidP="009A354A">
            <w:pPr>
              <w:jc w:val="center"/>
              <w:rPr>
                <w:rFonts w:ascii="Times New Roman" w:hAnsi="Times New Roman"/>
                <w:b/>
              </w:rPr>
            </w:pPr>
            <w:r w:rsidRPr="00C10B12">
              <w:rPr>
                <w:rStyle w:val="816"/>
              </w:rPr>
              <w:t>10</w:t>
            </w:r>
          </w:p>
        </w:tc>
        <w:tc>
          <w:tcPr>
            <w:tcW w:w="545" w:type="dxa"/>
          </w:tcPr>
          <w:p w:rsidR="004A58F3" w:rsidRPr="00C10B12" w:rsidRDefault="004A58F3" w:rsidP="009A354A">
            <w:pPr>
              <w:jc w:val="center"/>
              <w:rPr>
                <w:rFonts w:ascii="Times New Roman" w:hAnsi="Times New Roman"/>
                <w:b/>
              </w:rPr>
            </w:pPr>
            <w:r w:rsidRPr="00C10B12">
              <w:rPr>
                <w:rStyle w:val="816"/>
              </w:rPr>
              <w:t>11</w:t>
            </w:r>
          </w:p>
        </w:tc>
        <w:tc>
          <w:tcPr>
            <w:tcW w:w="545" w:type="dxa"/>
          </w:tcPr>
          <w:p w:rsidR="004A58F3" w:rsidRPr="00C10B12" w:rsidRDefault="004A58F3" w:rsidP="009A354A">
            <w:pPr>
              <w:jc w:val="center"/>
              <w:rPr>
                <w:rFonts w:ascii="Times New Roman" w:hAnsi="Times New Roman"/>
                <w:b/>
              </w:rPr>
            </w:pPr>
            <w:r w:rsidRPr="00C10B12">
              <w:rPr>
                <w:rStyle w:val="816"/>
              </w:rPr>
              <w:t>12</w:t>
            </w:r>
          </w:p>
        </w:tc>
        <w:tc>
          <w:tcPr>
            <w:tcW w:w="549" w:type="dxa"/>
          </w:tcPr>
          <w:p w:rsidR="004A58F3" w:rsidRPr="00C10B12" w:rsidRDefault="004A58F3" w:rsidP="009A354A">
            <w:pPr>
              <w:jc w:val="center"/>
              <w:rPr>
                <w:rFonts w:ascii="Times New Roman" w:hAnsi="Times New Roman"/>
                <w:b/>
              </w:rPr>
            </w:pPr>
            <w:r w:rsidRPr="00C10B12">
              <w:rPr>
                <w:rFonts w:ascii="Times New Roman" w:hAnsi="Times New Roman"/>
                <w:b/>
              </w:rPr>
              <w:t>13</w:t>
            </w:r>
          </w:p>
        </w:tc>
        <w:tc>
          <w:tcPr>
            <w:tcW w:w="549" w:type="dxa"/>
          </w:tcPr>
          <w:p w:rsidR="004A58F3" w:rsidRPr="00C10B12" w:rsidRDefault="004A58F3" w:rsidP="009A354A">
            <w:pPr>
              <w:jc w:val="center"/>
              <w:rPr>
                <w:rFonts w:ascii="Times New Roman" w:hAnsi="Times New Roman"/>
                <w:b/>
              </w:rPr>
            </w:pPr>
            <w:r w:rsidRPr="00C10B12">
              <w:rPr>
                <w:rFonts w:ascii="Times New Roman" w:hAnsi="Times New Roman"/>
                <w:b/>
              </w:rPr>
              <w:t>14</w:t>
            </w:r>
          </w:p>
        </w:tc>
        <w:tc>
          <w:tcPr>
            <w:tcW w:w="549" w:type="dxa"/>
          </w:tcPr>
          <w:p w:rsidR="004A58F3" w:rsidRPr="00C10B12" w:rsidRDefault="004A58F3" w:rsidP="009A354A">
            <w:pPr>
              <w:jc w:val="center"/>
              <w:rPr>
                <w:rFonts w:ascii="Times New Roman" w:hAnsi="Times New Roman"/>
                <w:b/>
              </w:rPr>
            </w:pPr>
            <w:r w:rsidRPr="00C10B12">
              <w:rPr>
                <w:rFonts w:ascii="Times New Roman" w:hAnsi="Times New Roman"/>
                <w:b/>
              </w:rPr>
              <w:t>15</w:t>
            </w:r>
          </w:p>
        </w:tc>
        <w:tc>
          <w:tcPr>
            <w:tcW w:w="549" w:type="dxa"/>
          </w:tcPr>
          <w:p w:rsidR="004A58F3" w:rsidRPr="00C10B12" w:rsidRDefault="004A58F3" w:rsidP="009A354A">
            <w:pPr>
              <w:jc w:val="center"/>
              <w:rPr>
                <w:rFonts w:ascii="Times New Roman" w:hAnsi="Times New Roman"/>
                <w:b/>
              </w:rPr>
            </w:pPr>
            <w:r w:rsidRPr="00C10B12">
              <w:rPr>
                <w:rFonts w:ascii="Times New Roman" w:hAnsi="Times New Roman"/>
                <w:b/>
              </w:rPr>
              <w:t>16</w:t>
            </w:r>
          </w:p>
        </w:tc>
        <w:tc>
          <w:tcPr>
            <w:tcW w:w="519" w:type="dxa"/>
          </w:tcPr>
          <w:p w:rsidR="004A58F3" w:rsidRPr="00C10B12" w:rsidRDefault="004A58F3" w:rsidP="009A354A">
            <w:pPr>
              <w:jc w:val="center"/>
              <w:rPr>
                <w:rFonts w:ascii="Times New Roman" w:hAnsi="Times New Roman"/>
                <w:b/>
              </w:rPr>
            </w:pPr>
            <w:r w:rsidRPr="00C10B12">
              <w:rPr>
                <w:rFonts w:ascii="Times New Roman" w:hAnsi="Times New Roman"/>
                <w:b/>
              </w:rPr>
              <w:t>17</w:t>
            </w:r>
          </w:p>
        </w:tc>
        <w:tc>
          <w:tcPr>
            <w:tcW w:w="489" w:type="dxa"/>
          </w:tcPr>
          <w:p w:rsidR="004A58F3" w:rsidRPr="00C10B12" w:rsidRDefault="004A58F3" w:rsidP="009A354A">
            <w:pPr>
              <w:jc w:val="center"/>
              <w:rPr>
                <w:rFonts w:ascii="Times New Roman" w:hAnsi="Times New Roman"/>
                <w:b/>
              </w:rPr>
            </w:pPr>
            <w:r>
              <w:rPr>
                <w:rFonts w:ascii="Times New Roman" w:hAnsi="Times New Roman"/>
                <w:b/>
              </w:rPr>
              <w:t>18</w:t>
            </w: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Рост</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19" w:type="dxa"/>
          </w:tcPr>
          <w:p w:rsidR="004A58F3" w:rsidRPr="00C10B12" w:rsidRDefault="004A58F3" w:rsidP="009A354A">
            <w:pPr>
              <w:jc w:val="center"/>
              <w:rPr>
                <w:rFonts w:ascii="Times New Roman" w:hAnsi="Times New Roman"/>
              </w:rPr>
            </w:pPr>
          </w:p>
        </w:tc>
        <w:tc>
          <w:tcPr>
            <w:tcW w:w="489" w:type="dxa"/>
          </w:tcPr>
          <w:p w:rsidR="004A58F3" w:rsidRPr="00C10B12" w:rsidRDefault="004A58F3" w:rsidP="009A354A">
            <w:pPr>
              <w:jc w:val="center"/>
              <w:rPr>
                <w:rFonts w:ascii="Times New Roman" w:hAnsi="Times New Roman"/>
              </w:rPr>
            </w:pP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Мышечная масса</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19" w:type="dxa"/>
          </w:tcPr>
          <w:p w:rsidR="004A58F3" w:rsidRPr="00C10B12" w:rsidRDefault="004A58F3" w:rsidP="009A354A">
            <w:pPr>
              <w:jc w:val="center"/>
              <w:rPr>
                <w:rFonts w:ascii="Times New Roman" w:hAnsi="Times New Roman"/>
              </w:rPr>
            </w:pPr>
          </w:p>
        </w:tc>
        <w:tc>
          <w:tcPr>
            <w:tcW w:w="489" w:type="dxa"/>
          </w:tcPr>
          <w:p w:rsidR="004A58F3" w:rsidRPr="00C10B12" w:rsidRDefault="004A58F3" w:rsidP="009A354A">
            <w:pPr>
              <w:jc w:val="center"/>
              <w:rPr>
                <w:rFonts w:ascii="Times New Roman" w:hAnsi="Times New Roman"/>
              </w:rPr>
            </w:pP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Быстрота</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1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489" w:type="dxa"/>
          </w:tcPr>
          <w:p w:rsidR="004A58F3" w:rsidRPr="00C10B12" w:rsidRDefault="004A58F3" w:rsidP="009A354A">
            <w:pPr>
              <w:jc w:val="center"/>
              <w:rPr>
                <w:rFonts w:ascii="Times New Roman" w:hAnsi="Times New Roman"/>
              </w:rPr>
            </w:pPr>
            <w:r>
              <w:rPr>
                <w:rFonts w:ascii="Times New Roman" w:hAnsi="Times New Roman"/>
              </w:rPr>
              <w:t>+</w:t>
            </w: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Скоростно</w:t>
            </w:r>
            <w:r>
              <w:rPr>
                <w:rFonts w:ascii="Times New Roman" w:hAnsi="Times New Roman"/>
              </w:rPr>
              <w:t>-</w:t>
            </w:r>
            <w:r w:rsidRPr="00C10B12">
              <w:rPr>
                <w:rFonts w:ascii="Times New Roman" w:hAnsi="Times New Roman"/>
              </w:rPr>
              <w:t>силовые качества</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19" w:type="dxa"/>
          </w:tcPr>
          <w:p w:rsidR="004A58F3" w:rsidRPr="00C10B12" w:rsidRDefault="004A58F3" w:rsidP="009A354A">
            <w:pPr>
              <w:jc w:val="center"/>
              <w:rPr>
                <w:rFonts w:ascii="Times New Roman" w:hAnsi="Times New Roman"/>
              </w:rPr>
            </w:pPr>
          </w:p>
        </w:tc>
        <w:tc>
          <w:tcPr>
            <w:tcW w:w="489" w:type="dxa"/>
          </w:tcPr>
          <w:p w:rsidR="004A58F3" w:rsidRPr="00C10B12" w:rsidRDefault="004A58F3" w:rsidP="009A354A">
            <w:pPr>
              <w:jc w:val="center"/>
              <w:rPr>
                <w:rFonts w:ascii="Times New Roman" w:hAnsi="Times New Roman"/>
              </w:rPr>
            </w:pP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Сила</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1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489" w:type="dxa"/>
          </w:tcPr>
          <w:p w:rsidR="004A58F3" w:rsidRPr="00C10B12" w:rsidRDefault="004A58F3" w:rsidP="009A354A">
            <w:pPr>
              <w:jc w:val="center"/>
              <w:rPr>
                <w:rFonts w:ascii="Times New Roman" w:hAnsi="Times New Roman"/>
              </w:rPr>
            </w:pPr>
            <w:r>
              <w:rPr>
                <w:rFonts w:ascii="Times New Roman" w:hAnsi="Times New Roman"/>
              </w:rPr>
              <w:t>+</w:t>
            </w: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Выносливость</w:t>
            </w:r>
            <w:r>
              <w:rPr>
                <w:rFonts w:ascii="Times New Roman" w:hAnsi="Times New Roman"/>
              </w:rPr>
              <w:t xml:space="preserve"> </w:t>
            </w:r>
            <w:r w:rsidRPr="00C10B12">
              <w:rPr>
                <w:rFonts w:ascii="Times New Roman" w:hAnsi="Times New Roman"/>
              </w:rPr>
              <w:t>(аэробные</w:t>
            </w:r>
            <w:r>
              <w:rPr>
                <w:rFonts w:ascii="Times New Roman" w:hAnsi="Times New Roman"/>
              </w:rPr>
              <w:t xml:space="preserve"> </w:t>
            </w:r>
            <w:r w:rsidRPr="00C10B12">
              <w:rPr>
                <w:rFonts w:ascii="Times New Roman" w:hAnsi="Times New Roman"/>
              </w:rPr>
              <w:t>возможности)</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1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489" w:type="dxa"/>
          </w:tcPr>
          <w:p w:rsidR="004A58F3" w:rsidRPr="00C10B12" w:rsidRDefault="004A58F3" w:rsidP="009A354A">
            <w:pPr>
              <w:jc w:val="center"/>
              <w:rPr>
                <w:rFonts w:ascii="Times New Roman" w:hAnsi="Times New Roman"/>
              </w:rPr>
            </w:pPr>
            <w:r>
              <w:rPr>
                <w:rFonts w:ascii="Times New Roman" w:hAnsi="Times New Roman"/>
              </w:rPr>
              <w:t>+</w:t>
            </w: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Анаэробные возможности</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1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489" w:type="dxa"/>
          </w:tcPr>
          <w:p w:rsidR="004A58F3" w:rsidRPr="00C10B12" w:rsidRDefault="004A58F3" w:rsidP="009A354A">
            <w:pPr>
              <w:jc w:val="center"/>
              <w:rPr>
                <w:rFonts w:ascii="Times New Roman" w:hAnsi="Times New Roman"/>
              </w:rPr>
            </w:pPr>
            <w:r>
              <w:rPr>
                <w:rFonts w:ascii="Times New Roman" w:hAnsi="Times New Roman"/>
              </w:rPr>
              <w:t>+</w:t>
            </w: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Гибкость</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19" w:type="dxa"/>
          </w:tcPr>
          <w:p w:rsidR="004A58F3" w:rsidRPr="00C10B12" w:rsidRDefault="004A58F3" w:rsidP="009A354A">
            <w:pPr>
              <w:jc w:val="center"/>
              <w:rPr>
                <w:rFonts w:ascii="Times New Roman" w:hAnsi="Times New Roman"/>
              </w:rPr>
            </w:pPr>
          </w:p>
        </w:tc>
        <w:tc>
          <w:tcPr>
            <w:tcW w:w="489" w:type="dxa"/>
          </w:tcPr>
          <w:p w:rsidR="004A58F3" w:rsidRPr="00C10B12" w:rsidRDefault="004A58F3" w:rsidP="009A354A">
            <w:pPr>
              <w:jc w:val="center"/>
              <w:rPr>
                <w:rFonts w:ascii="Times New Roman" w:hAnsi="Times New Roman"/>
              </w:rPr>
            </w:pP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Координационные способности</w:t>
            </w: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19" w:type="dxa"/>
          </w:tcPr>
          <w:p w:rsidR="004A58F3" w:rsidRPr="00C10B12" w:rsidRDefault="004A58F3" w:rsidP="009A354A">
            <w:pPr>
              <w:jc w:val="center"/>
              <w:rPr>
                <w:rFonts w:ascii="Times New Roman" w:hAnsi="Times New Roman"/>
              </w:rPr>
            </w:pPr>
          </w:p>
        </w:tc>
        <w:tc>
          <w:tcPr>
            <w:tcW w:w="489" w:type="dxa"/>
          </w:tcPr>
          <w:p w:rsidR="004A58F3" w:rsidRPr="00C10B12" w:rsidRDefault="004A58F3" w:rsidP="009A354A">
            <w:pPr>
              <w:jc w:val="center"/>
              <w:rPr>
                <w:rFonts w:ascii="Times New Roman" w:hAnsi="Times New Roman"/>
              </w:rPr>
            </w:pPr>
          </w:p>
        </w:tc>
      </w:tr>
      <w:tr w:rsidR="004A58F3" w:rsidRPr="00C10B12" w:rsidTr="004A58F3">
        <w:tc>
          <w:tcPr>
            <w:tcW w:w="3468" w:type="dxa"/>
          </w:tcPr>
          <w:p w:rsidR="004A58F3" w:rsidRPr="00C10B12" w:rsidRDefault="004A58F3" w:rsidP="009A354A">
            <w:pPr>
              <w:rPr>
                <w:rFonts w:ascii="Times New Roman" w:hAnsi="Times New Roman"/>
              </w:rPr>
            </w:pPr>
            <w:r w:rsidRPr="00C10B12">
              <w:rPr>
                <w:rFonts w:ascii="Times New Roman" w:hAnsi="Times New Roman"/>
              </w:rPr>
              <w:t>Равновесие</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3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5"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sidRPr="00C10B12">
              <w:rPr>
                <w:rFonts w:ascii="Times New Roman" w:hAnsi="Times New Roman"/>
              </w:rPr>
              <w:t>+</w:t>
            </w:r>
          </w:p>
        </w:tc>
        <w:tc>
          <w:tcPr>
            <w:tcW w:w="549" w:type="dxa"/>
          </w:tcPr>
          <w:p w:rsidR="004A58F3" w:rsidRPr="00C10B12" w:rsidRDefault="004A58F3" w:rsidP="009A354A">
            <w:pPr>
              <w:jc w:val="center"/>
              <w:rPr>
                <w:rFonts w:ascii="Times New Roman" w:hAnsi="Times New Roman"/>
              </w:rPr>
            </w:pPr>
            <w:r>
              <w:rPr>
                <w:rFonts w:ascii="Times New Roman" w:hAnsi="Times New Roman"/>
              </w:rPr>
              <w:t>+</w:t>
            </w:r>
          </w:p>
        </w:tc>
        <w:tc>
          <w:tcPr>
            <w:tcW w:w="549" w:type="dxa"/>
          </w:tcPr>
          <w:p w:rsidR="004A58F3" w:rsidRPr="00C10B12" w:rsidRDefault="004A58F3" w:rsidP="009A354A">
            <w:pPr>
              <w:jc w:val="center"/>
              <w:rPr>
                <w:rFonts w:ascii="Times New Roman" w:hAnsi="Times New Roman"/>
              </w:rPr>
            </w:pPr>
          </w:p>
        </w:tc>
        <w:tc>
          <w:tcPr>
            <w:tcW w:w="549" w:type="dxa"/>
          </w:tcPr>
          <w:p w:rsidR="004A58F3" w:rsidRPr="00C10B12" w:rsidRDefault="004A58F3" w:rsidP="009A354A">
            <w:pPr>
              <w:jc w:val="center"/>
              <w:rPr>
                <w:rFonts w:ascii="Times New Roman" w:hAnsi="Times New Roman"/>
              </w:rPr>
            </w:pPr>
          </w:p>
        </w:tc>
        <w:tc>
          <w:tcPr>
            <w:tcW w:w="519" w:type="dxa"/>
          </w:tcPr>
          <w:p w:rsidR="004A58F3" w:rsidRPr="00C10B12" w:rsidRDefault="004A58F3" w:rsidP="009A354A">
            <w:pPr>
              <w:jc w:val="center"/>
              <w:rPr>
                <w:rFonts w:ascii="Times New Roman" w:hAnsi="Times New Roman"/>
              </w:rPr>
            </w:pPr>
          </w:p>
        </w:tc>
        <w:tc>
          <w:tcPr>
            <w:tcW w:w="489" w:type="dxa"/>
          </w:tcPr>
          <w:p w:rsidR="004A58F3" w:rsidRPr="00C10B12" w:rsidRDefault="004A58F3" w:rsidP="009A354A">
            <w:pPr>
              <w:jc w:val="center"/>
              <w:rPr>
                <w:rFonts w:ascii="Times New Roman" w:hAnsi="Times New Roman"/>
              </w:rPr>
            </w:pPr>
          </w:p>
        </w:tc>
      </w:tr>
    </w:tbl>
    <w:p w:rsidR="009A354A" w:rsidRDefault="009A354A" w:rsidP="009A354A">
      <w:pPr>
        <w:spacing w:after="0" w:line="240" w:lineRule="auto"/>
        <w:rPr>
          <w:rFonts w:ascii="Times New Roman" w:hAnsi="Times New Roman"/>
          <w:sz w:val="24"/>
          <w:szCs w:val="24"/>
        </w:rPr>
      </w:pPr>
    </w:p>
    <w:p w:rsidR="00D00759" w:rsidRDefault="00D00759" w:rsidP="009A354A">
      <w:pPr>
        <w:spacing w:after="0" w:line="240" w:lineRule="auto"/>
        <w:ind w:firstLine="284"/>
        <w:jc w:val="center"/>
        <w:rPr>
          <w:rFonts w:ascii="Times New Roman" w:hAnsi="Times New Roman"/>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7C33EE" w:rsidRDefault="007C33EE" w:rsidP="00C14696">
      <w:pPr>
        <w:spacing w:after="0" w:line="240" w:lineRule="auto"/>
        <w:jc w:val="right"/>
        <w:rPr>
          <w:rFonts w:ascii="Times New Roman" w:hAnsi="Times New Roman"/>
          <w:i/>
          <w:sz w:val="24"/>
          <w:szCs w:val="24"/>
        </w:rPr>
      </w:pPr>
    </w:p>
    <w:p w:rsidR="00C64F67" w:rsidRPr="00263FDD" w:rsidRDefault="00C64F67" w:rsidP="00C64F67">
      <w:pPr>
        <w:spacing w:after="0" w:line="240" w:lineRule="auto"/>
        <w:ind w:firstLine="284"/>
        <w:jc w:val="center"/>
        <w:rPr>
          <w:rStyle w:val="134"/>
          <w:b/>
          <w:sz w:val="24"/>
          <w:szCs w:val="24"/>
        </w:rPr>
      </w:pPr>
      <w:bookmarkStart w:id="0" w:name="bookmark11"/>
      <w:r>
        <w:rPr>
          <w:rStyle w:val="134"/>
          <w:b/>
          <w:sz w:val="24"/>
          <w:szCs w:val="24"/>
        </w:rPr>
        <w:lastRenderedPageBreak/>
        <w:t>3.3</w:t>
      </w:r>
      <w:r w:rsidRPr="00263FDD">
        <w:rPr>
          <w:rStyle w:val="134"/>
          <w:b/>
          <w:sz w:val="24"/>
          <w:szCs w:val="24"/>
        </w:rPr>
        <w:t>. ТЕОРЕТИЧЕСКАЯ ПОДГОТОВКА</w:t>
      </w:r>
      <w:bookmarkEnd w:id="0"/>
    </w:p>
    <w:p w:rsidR="00C64F67" w:rsidRPr="00DD7D10" w:rsidRDefault="00C64F67" w:rsidP="00C64F67">
      <w:pPr>
        <w:spacing w:after="0" w:line="240" w:lineRule="auto"/>
        <w:ind w:firstLine="284"/>
        <w:rPr>
          <w:rFonts w:ascii="Times New Roman" w:hAnsi="Times New Roman"/>
          <w:sz w:val="24"/>
          <w:szCs w:val="24"/>
        </w:rPr>
      </w:pPr>
    </w:p>
    <w:p w:rsidR="00C64F67" w:rsidRPr="00DD7D10" w:rsidRDefault="00C64F67" w:rsidP="00C64F67">
      <w:pPr>
        <w:spacing w:after="0" w:line="240" w:lineRule="auto"/>
        <w:ind w:firstLine="284"/>
        <w:rPr>
          <w:rFonts w:ascii="Times New Roman" w:hAnsi="Times New Roman"/>
          <w:sz w:val="24"/>
          <w:szCs w:val="24"/>
        </w:rPr>
      </w:pPr>
      <w:r w:rsidRPr="00DD7D10">
        <w:rPr>
          <w:rFonts w:ascii="Times New Roman" w:hAnsi="Times New Roman"/>
          <w:sz w:val="24"/>
          <w:szCs w:val="24"/>
        </w:rPr>
        <w:t>Теоретическая подготовка имеет н</w:t>
      </w:r>
      <w:r>
        <w:rPr>
          <w:rFonts w:ascii="Times New Roman" w:hAnsi="Times New Roman"/>
          <w:sz w:val="24"/>
          <w:szCs w:val="24"/>
        </w:rPr>
        <w:t>емаловажное значение в подготов</w:t>
      </w:r>
      <w:r w:rsidRPr="00DD7D10">
        <w:rPr>
          <w:rFonts w:ascii="Times New Roman" w:hAnsi="Times New Roman"/>
          <w:sz w:val="24"/>
          <w:szCs w:val="24"/>
        </w:rPr>
        <w:t>ке дзюдоиста. Главная ее задача состоит в том, чтобы</w:t>
      </w:r>
      <w:r>
        <w:rPr>
          <w:rFonts w:ascii="Times New Roman" w:hAnsi="Times New Roman"/>
          <w:sz w:val="24"/>
          <w:szCs w:val="24"/>
        </w:rPr>
        <w:t xml:space="preserve"> научить спортсме</w:t>
      </w:r>
      <w:r w:rsidRPr="00DD7D10">
        <w:rPr>
          <w:rFonts w:ascii="Times New Roman" w:hAnsi="Times New Roman"/>
          <w:sz w:val="24"/>
          <w:szCs w:val="24"/>
        </w:rPr>
        <w:t>на осмысливать и анализировать действия на татами как свои, так и соперника, не механически выполнять указания тренера, а творчески подходить к ним. Начинающих дзюд</w:t>
      </w:r>
      <w:r>
        <w:rPr>
          <w:rFonts w:ascii="Times New Roman" w:hAnsi="Times New Roman"/>
          <w:sz w:val="24"/>
          <w:szCs w:val="24"/>
        </w:rPr>
        <w:t>оистов необходимо приучить посе</w:t>
      </w:r>
      <w:r w:rsidRPr="00DD7D10">
        <w:rPr>
          <w:rFonts w:ascii="Times New Roman" w:hAnsi="Times New Roman"/>
          <w:sz w:val="24"/>
          <w:szCs w:val="24"/>
        </w:rPr>
        <w:t>щать соревнования, изучать техническую и т</w:t>
      </w:r>
      <w:r>
        <w:rPr>
          <w:rFonts w:ascii="Times New Roman" w:hAnsi="Times New Roman"/>
          <w:sz w:val="24"/>
          <w:szCs w:val="24"/>
        </w:rPr>
        <w:t>актическую подготовлен</w:t>
      </w:r>
      <w:r w:rsidRPr="00DD7D10">
        <w:rPr>
          <w:rFonts w:ascii="Times New Roman" w:hAnsi="Times New Roman"/>
          <w:sz w:val="24"/>
          <w:szCs w:val="24"/>
        </w:rPr>
        <w:t>ность соперников, следить за действиями судей, их реакцией на действия дзюдоистов, просматривать фильмы и</w:t>
      </w:r>
      <w:r>
        <w:rPr>
          <w:rFonts w:ascii="Times New Roman" w:hAnsi="Times New Roman"/>
          <w:sz w:val="24"/>
          <w:szCs w:val="24"/>
        </w:rPr>
        <w:t xml:space="preserve"> видеофильмы по дзюдо и спортив</w:t>
      </w:r>
      <w:r w:rsidRPr="00DD7D10">
        <w:rPr>
          <w:rFonts w:ascii="Times New Roman" w:hAnsi="Times New Roman"/>
          <w:sz w:val="24"/>
          <w:szCs w:val="24"/>
        </w:rPr>
        <w:t>ные репортажи.</w:t>
      </w:r>
    </w:p>
    <w:p w:rsidR="00C64F67" w:rsidRPr="00DD7D10" w:rsidRDefault="00C64F67" w:rsidP="00C64F67">
      <w:pPr>
        <w:spacing w:after="0" w:line="240" w:lineRule="auto"/>
        <w:ind w:firstLine="284"/>
        <w:rPr>
          <w:rFonts w:ascii="Times New Roman" w:hAnsi="Times New Roman"/>
          <w:sz w:val="24"/>
          <w:szCs w:val="24"/>
        </w:rPr>
      </w:pPr>
      <w:r w:rsidRPr="00DD7D10">
        <w:rPr>
          <w:rFonts w:ascii="Times New Roman" w:hAnsi="Times New Roman"/>
          <w:sz w:val="24"/>
          <w:szCs w:val="24"/>
        </w:rPr>
        <w:t>Теоретическая подготовка провод</w:t>
      </w:r>
      <w:r>
        <w:rPr>
          <w:rFonts w:ascii="Times New Roman" w:hAnsi="Times New Roman"/>
          <w:sz w:val="24"/>
          <w:szCs w:val="24"/>
        </w:rPr>
        <w:t>ится в форме бесед, лекций и не</w:t>
      </w:r>
      <w:r w:rsidRPr="00DD7D10">
        <w:rPr>
          <w:rFonts w:ascii="Times New Roman" w:hAnsi="Times New Roman"/>
          <w:sz w:val="24"/>
          <w:szCs w:val="24"/>
        </w:rPr>
        <w:t>посредственно в тренировке. Она органически связана с физической, технико-тактической, моральной и волевой подготовкой как элемент практических знаний. Дзюдоист, как и любой другой спортсмен, должен обладать высокими моральными и волевыми качествами, быть достой</w:t>
      </w:r>
      <w:r w:rsidRPr="00DD7D10">
        <w:rPr>
          <w:rFonts w:ascii="Times New Roman" w:hAnsi="Times New Roman"/>
          <w:sz w:val="24"/>
          <w:szCs w:val="24"/>
        </w:rPr>
        <w:softHyphen/>
        <w:t>ным гражданином России, с честью п</w:t>
      </w:r>
      <w:r>
        <w:rPr>
          <w:rFonts w:ascii="Times New Roman" w:hAnsi="Times New Roman"/>
          <w:sz w:val="24"/>
          <w:szCs w:val="24"/>
        </w:rPr>
        <w:t>редставлять свою спортивную шко</w:t>
      </w:r>
      <w:r w:rsidRPr="00DD7D10">
        <w:rPr>
          <w:rFonts w:ascii="Times New Roman" w:hAnsi="Times New Roman"/>
          <w:sz w:val="24"/>
          <w:szCs w:val="24"/>
        </w:rPr>
        <w:t>лу, клуб, свой город, страну на соревнованиях любого ранга.</w:t>
      </w:r>
    </w:p>
    <w:p w:rsidR="00C64F67" w:rsidRPr="00DD7D10" w:rsidRDefault="00C64F67" w:rsidP="00C64F67">
      <w:pPr>
        <w:spacing w:after="0" w:line="240" w:lineRule="auto"/>
        <w:ind w:firstLine="284"/>
        <w:rPr>
          <w:rFonts w:ascii="Times New Roman" w:hAnsi="Times New Roman"/>
          <w:sz w:val="24"/>
          <w:szCs w:val="24"/>
        </w:rPr>
      </w:pPr>
      <w:r w:rsidRPr="00DD7D10">
        <w:rPr>
          <w:rFonts w:ascii="Times New Roman" w:hAnsi="Times New Roman"/>
          <w:sz w:val="24"/>
          <w:szCs w:val="24"/>
        </w:rPr>
        <w:t xml:space="preserve">Воспитание морально-волевых качеств начинается с первых шагов в дзюдо, когда в секции, в школе нужно </w:t>
      </w:r>
      <w:r>
        <w:rPr>
          <w:rFonts w:ascii="Times New Roman" w:hAnsi="Times New Roman"/>
          <w:sz w:val="24"/>
          <w:szCs w:val="24"/>
        </w:rPr>
        <w:t>научиться подчинять свои интере</w:t>
      </w:r>
      <w:r w:rsidRPr="00DD7D10">
        <w:rPr>
          <w:rFonts w:ascii="Times New Roman" w:hAnsi="Times New Roman"/>
          <w:sz w:val="24"/>
          <w:szCs w:val="24"/>
        </w:rPr>
        <w:t>сы общественным, выполнять все требования тренера, болеть душой за честь коллектива. Необходимо восп</w:t>
      </w:r>
      <w:r>
        <w:rPr>
          <w:rFonts w:ascii="Times New Roman" w:hAnsi="Times New Roman"/>
          <w:sz w:val="24"/>
          <w:szCs w:val="24"/>
        </w:rPr>
        <w:t>итать у юных дзюдоистов правиль</w:t>
      </w:r>
      <w:r w:rsidRPr="00DD7D10">
        <w:rPr>
          <w:rFonts w:ascii="Times New Roman" w:hAnsi="Times New Roman"/>
          <w:sz w:val="24"/>
          <w:szCs w:val="24"/>
        </w:rPr>
        <w:t>ное, уважительное отношение к това</w:t>
      </w:r>
      <w:r>
        <w:rPr>
          <w:rFonts w:ascii="Times New Roman" w:hAnsi="Times New Roman"/>
          <w:sz w:val="24"/>
          <w:szCs w:val="24"/>
        </w:rPr>
        <w:t>рищам по спортивной школе, к со</w:t>
      </w:r>
      <w:r w:rsidRPr="00DD7D10">
        <w:rPr>
          <w:rFonts w:ascii="Times New Roman" w:hAnsi="Times New Roman"/>
          <w:sz w:val="24"/>
          <w:szCs w:val="24"/>
        </w:rPr>
        <w:t>перникам, к тренеру, к судьям, к зрителям.</w:t>
      </w:r>
    </w:p>
    <w:p w:rsidR="00C64F67" w:rsidRPr="00DD7D10" w:rsidRDefault="00C64F67" w:rsidP="00C64F67">
      <w:pPr>
        <w:spacing w:after="0" w:line="240" w:lineRule="auto"/>
        <w:ind w:firstLine="284"/>
        <w:rPr>
          <w:rFonts w:ascii="Times New Roman" w:hAnsi="Times New Roman"/>
          <w:sz w:val="24"/>
          <w:szCs w:val="24"/>
        </w:rPr>
      </w:pPr>
      <w:r w:rsidRPr="00DD7D10">
        <w:rPr>
          <w:rFonts w:ascii="Times New Roman" w:hAnsi="Times New Roman"/>
          <w:sz w:val="24"/>
          <w:szCs w:val="24"/>
        </w:rPr>
        <w:t>На этапе начальной подготовки необходимо ознакомить учащихся с правилами гигиены, спортивной дисциплины и соблюдением чистоты в спортивном сооружении. Большое вн</w:t>
      </w:r>
      <w:r>
        <w:rPr>
          <w:rFonts w:ascii="Times New Roman" w:hAnsi="Times New Roman"/>
          <w:sz w:val="24"/>
          <w:szCs w:val="24"/>
        </w:rPr>
        <w:t>имание необходимо уделять тради</w:t>
      </w:r>
      <w:r w:rsidRPr="00DD7D10">
        <w:rPr>
          <w:rFonts w:ascii="Times New Roman" w:hAnsi="Times New Roman"/>
          <w:sz w:val="24"/>
          <w:szCs w:val="24"/>
        </w:rPr>
        <w:t xml:space="preserve">циям рукопашного боя, его истории </w:t>
      </w:r>
      <w:r>
        <w:rPr>
          <w:rFonts w:ascii="Times New Roman" w:hAnsi="Times New Roman"/>
          <w:sz w:val="24"/>
          <w:szCs w:val="24"/>
        </w:rPr>
        <w:t>и предназначению. Причем в груп</w:t>
      </w:r>
      <w:r w:rsidRPr="00DD7D10">
        <w:rPr>
          <w:rFonts w:ascii="Times New Roman" w:hAnsi="Times New Roman"/>
          <w:sz w:val="24"/>
          <w:szCs w:val="24"/>
        </w:rPr>
        <w:t>пах НП знакомство детей с особенностями спортивного единоборства проводится непосредственно перед занятиями или в ходе разучивания каких-либо двигательных действий, обращается их внимание на то, что данный прием лучше всех выполнял т</w:t>
      </w:r>
      <w:r>
        <w:rPr>
          <w:rFonts w:ascii="Times New Roman" w:hAnsi="Times New Roman"/>
          <w:sz w:val="24"/>
          <w:szCs w:val="24"/>
        </w:rPr>
        <w:t>акой-то известный спортсмен. Ос</w:t>
      </w:r>
      <w:r w:rsidRPr="00DD7D10">
        <w:rPr>
          <w:rFonts w:ascii="Times New Roman" w:hAnsi="Times New Roman"/>
          <w:sz w:val="24"/>
          <w:szCs w:val="24"/>
        </w:rPr>
        <w:t>новное внимание при построении бесед и рассказов направлено на то, чтобы привить детям</w:t>
      </w:r>
      <w:r>
        <w:rPr>
          <w:rFonts w:ascii="Times New Roman" w:hAnsi="Times New Roman"/>
          <w:sz w:val="24"/>
          <w:szCs w:val="24"/>
        </w:rPr>
        <w:t xml:space="preserve"> </w:t>
      </w:r>
      <w:r w:rsidRPr="00DD7D10">
        <w:rPr>
          <w:rFonts w:ascii="Times New Roman" w:hAnsi="Times New Roman"/>
          <w:sz w:val="24"/>
          <w:szCs w:val="24"/>
        </w:rPr>
        <w:t>гордость за вы</w:t>
      </w:r>
      <w:r>
        <w:rPr>
          <w:rFonts w:ascii="Times New Roman" w:hAnsi="Times New Roman"/>
          <w:sz w:val="24"/>
          <w:szCs w:val="24"/>
        </w:rPr>
        <w:t>бранный вид спорта и желание до</w:t>
      </w:r>
      <w:r w:rsidRPr="00DD7D10">
        <w:rPr>
          <w:rFonts w:ascii="Times New Roman" w:hAnsi="Times New Roman"/>
          <w:sz w:val="24"/>
          <w:szCs w:val="24"/>
        </w:rPr>
        <w:t>биться высоких спортивных результатов.</w:t>
      </w:r>
    </w:p>
    <w:p w:rsidR="00C64F67" w:rsidRDefault="00C64F67" w:rsidP="00C64F67">
      <w:pPr>
        <w:spacing w:after="0" w:line="240" w:lineRule="auto"/>
        <w:ind w:firstLine="284"/>
        <w:rPr>
          <w:rFonts w:ascii="Times New Roman" w:hAnsi="Times New Roman"/>
          <w:sz w:val="24"/>
          <w:szCs w:val="24"/>
        </w:rPr>
      </w:pPr>
      <w:r>
        <w:rPr>
          <w:rFonts w:ascii="Times New Roman" w:hAnsi="Times New Roman"/>
          <w:sz w:val="24"/>
          <w:szCs w:val="24"/>
        </w:rPr>
        <w:t>В тренировочных г</w:t>
      </w:r>
      <w:r w:rsidRPr="00DD7D10">
        <w:rPr>
          <w:rFonts w:ascii="Times New Roman" w:hAnsi="Times New Roman"/>
          <w:sz w:val="24"/>
          <w:szCs w:val="24"/>
        </w:rPr>
        <w:t>руппах теоретический материал распространяется на весь период обучения. Знакомство с требованиями спортивных занятий проводятся в виде бесед перед началом тренировочных занятий. Темами таких бесед в зависимости от возраста должны стать история физической культуры, история борьбы дзюдо и философские аспекты борьбы дзюдо, методические особенности построени</w:t>
      </w:r>
      <w:r>
        <w:rPr>
          <w:rFonts w:ascii="Times New Roman" w:hAnsi="Times New Roman"/>
          <w:sz w:val="24"/>
          <w:szCs w:val="24"/>
        </w:rPr>
        <w:t>я тренировочного процесса, зако</w:t>
      </w:r>
      <w:r w:rsidRPr="00DD7D10">
        <w:rPr>
          <w:rFonts w:ascii="Times New Roman" w:hAnsi="Times New Roman"/>
          <w:sz w:val="24"/>
          <w:szCs w:val="24"/>
        </w:rPr>
        <w:t>номерности подготовки к соревнованиям и т.д.</w:t>
      </w:r>
    </w:p>
    <w:p w:rsidR="00C64F67" w:rsidRPr="005E7558" w:rsidRDefault="00C64F67" w:rsidP="00103CDC">
      <w:pPr>
        <w:spacing w:after="0" w:line="240" w:lineRule="auto"/>
        <w:ind w:firstLine="284"/>
        <w:rPr>
          <w:rFonts w:ascii="Times New Roman" w:hAnsi="Times New Roman"/>
          <w:sz w:val="24"/>
          <w:szCs w:val="24"/>
        </w:rPr>
      </w:pPr>
      <w:r w:rsidRPr="005E7558">
        <w:rPr>
          <w:rFonts w:ascii="Times New Roman" w:hAnsi="Times New Roman"/>
          <w:sz w:val="24"/>
          <w:szCs w:val="24"/>
        </w:rPr>
        <w:t>В теоретической подготовке этих</w:t>
      </w:r>
      <w:r>
        <w:rPr>
          <w:rFonts w:ascii="Times New Roman" w:hAnsi="Times New Roman"/>
          <w:sz w:val="24"/>
          <w:szCs w:val="24"/>
        </w:rPr>
        <w:t xml:space="preserve"> групп необходимо большое внима</w:t>
      </w:r>
      <w:r w:rsidRPr="005E7558">
        <w:rPr>
          <w:rFonts w:ascii="Times New Roman" w:hAnsi="Times New Roman"/>
          <w:sz w:val="24"/>
          <w:szCs w:val="24"/>
        </w:rPr>
        <w:t>ние уделять системе контроля и самоко</w:t>
      </w:r>
      <w:r>
        <w:rPr>
          <w:rFonts w:ascii="Times New Roman" w:hAnsi="Times New Roman"/>
          <w:sz w:val="24"/>
          <w:szCs w:val="24"/>
        </w:rPr>
        <w:t>нтроля за уровнем различных сто</w:t>
      </w:r>
      <w:r w:rsidRPr="005E7558">
        <w:rPr>
          <w:rFonts w:ascii="Times New Roman" w:hAnsi="Times New Roman"/>
          <w:sz w:val="24"/>
          <w:szCs w:val="24"/>
        </w:rPr>
        <w:t>рон подготовленности и состоянием здоровья. Желательно познакомить юных спортсменов с принципами веде</w:t>
      </w:r>
      <w:r>
        <w:rPr>
          <w:rFonts w:ascii="Times New Roman" w:hAnsi="Times New Roman"/>
          <w:sz w:val="24"/>
          <w:szCs w:val="24"/>
        </w:rPr>
        <w:t>ния спортивного дневника, личны</w:t>
      </w:r>
      <w:r w:rsidRPr="005E7558">
        <w:rPr>
          <w:rFonts w:ascii="Times New Roman" w:hAnsi="Times New Roman"/>
          <w:sz w:val="24"/>
          <w:szCs w:val="24"/>
        </w:rPr>
        <w:t xml:space="preserve">ми картами тренировочных заданий </w:t>
      </w:r>
      <w:r>
        <w:rPr>
          <w:rFonts w:ascii="Times New Roman" w:hAnsi="Times New Roman"/>
          <w:sz w:val="24"/>
          <w:szCs w:val="24"/>
        </w:rPr>
        <w:t>и планами построения тренировоч</w:t>
      </w:r>
      <w:r w:rsidRPr="005E7558">
        <w:rPr>
          <w:rFonts w:ascii="Times New Roman" w:hAnsi="Times New Roman"/>
          <w:sz w:val="24"/>
          <w:szCs w:val="24"/>
        </w:rPr>
        <w:t>ных циклов. Примерная прогр</w:t>
      </w:r>
      <w:r>
        <w:rPr>
          <w:rFonts w:ascii="Times New Roman" w:hAnsi="Times New Roman"/>
          <w:sz w:val="24"/>
          <w:szCs w:val="24"/>
        </w:rPr>
        <w:t xml:space="preserve">амма теоретических занятий для </w:t>
      </w:r>
      <w:r w:rsidRPr="005E7558">
        <w:rPr>
          <w:rFonts w:ascii="Times New Roman" w:hAnsi="Times New Roman"/>
          <w:sz w:val="24"/>
          <w:szCs w:val="24"/>
        </w:rPr>
        <w:t xml:space="preserve">тренировочных групп представлена </w:t>
      </w:r>
      <w:r w:rsidRPr="00D82A71">
        <w:rPr>
          <w:rFonts w:ascii="Times New Roman" w:hAnsi="Times New Roman"/>
          <w:sz w:val="24"/>
          <w:szCs w:val="24"/>
        </w:rPr>
        <w:t xml:space="preserve">в табл. </w:t>
      </w:r>
      <w:r>
        <w:rPr>
          <w:rFonts w:ascii="Times New Roman" w:hAnsi="Times New Roman"/>
          <w:sz w:val="24"/>
          <w:szCs w:val="24"/>
        </w:rPr>
        <w:t>13</w:t>
      </w:r>
      <w:r w:rsidRPr="00D82A71">
        <w:rPr>
          <w:rFonts w:ascii="Times New Roman" w:hAnsi="Times New Roman"/>
          <w:sz w:val="24"/>
          <w:szCs w:val="24"/>
        </w:rPr>
        <w:t>.</w:t>
      </w:r>
    </w:p>
    <w:p w:rsidR="00C64F67" w:rsidRDefault="00C64F67" w:rsidP="00103CDC">
      <w:pPr>
        <w:spacing w:after="0" w:line="240" w:lineRule="auto"/>
        <w:ind w:firstLine="284"/>
        <w:jc w:val="right"/>
        <w:rPr>
          <w:rFonts w:ascii="Times New Roman" w:hAnsi="Times New Roman"/>
          <w:i/>
          <w:sz w:val="24"/>
          <w:szCs w:val="24"/>
        </w:rPr>
      </w:pPr>
    </w:p>
    <w:p w:rsidR="00C64F67" w:rsidRPr="00D82A71" w:rsidRDefault="00C64F67" w:rsidP="00103CDC">
      <w:pPr>
        <w:spacing w:after="0" w:line="240" w:lineRule="auto"/>
        <w:ind w:firstLine="284"/>
        <w:jc w:val="right"/>
        <w:rPr>
          <w:rFonts w:ascii="Times New Roman" w:hAnsi="Times New Roman"/>
          <w:b/>
          <w:i/>
          <w:sz w:val="24"/>
          <w:szCs w:val="24"/>
        </w:rPr>
      </w:pPr>
      <w:r w:rsidRPr="00D82A71">
        <w:rPr>
          <w:rFonts w:ascii="Times New Roman" w:hAnsi="Times New Roman"/>
          <w:b/>
          <w:i/>
          <w:sz w:val="24"/>
          <w:szCs w:val="24"/>
        </w:rPr>
        <w:t xml:space="preserve">Таблица </w:t>
      </w:r>
      <w:r>
        <w:rPr>
          <w:rFonts w:ascii="Times New Roman" w:hAnsi="Times New Roman"/>
          <w:b/>
          <w:i/>
          <w:sz w:val="24"/>
          <w:szCs w:val="24"/>
        </w:rPr>
        <w:t>13</w:t>
      </w:r>
    </w:p>
    <w:p w:rsidR="00C64F67" w:rsidRDefault="00C64F67" w:rsidP="00103CDC">
      <w:pPr>
        <w:spacing w:after="0" w:line="240" w:lineRule="auto"/>
        <w:ind w:firstLine="284"/>
        <w:jc w:val="center"/>
        <w:rPr>
          <w:rFonts w:ascii="Times New Roman" w:hAnsi="Times New Roman"/>
          <w:b/>
          <w:sz w:val="24"/>
          <w:szCs w:val="24"/>
        </w:rPr>
      </w:pPr>
      <w:r w:rsidRPr="005E7558">
        <w:rPr>
          <w:rFonts w:ascii="Times New Roman" w:hAnsi="Times New Roman"/>
          <w:b/>
          <w:sz w:val="24"/>
          <w:szCs w:val="24"/>
        </w:rPr>
        <w:t>Примерный план теоретической подготовки</w:t>
      </w:r>
    </w:p>
    <w:p w:rsidR="00C64F67" w:rsidRPr="0081065B" w:rsidRDefault="00C64F67" w:rsidP="00103CDC">
      <w:pPr>
        <w:spacing w:after="0" w:line="240" w:lineRule="auto"/>
        <w:ind w:firstLine="284"/>
        <w:jc w:val="center"/>
        <w:rPr>
          <w:rFonts w:ascii="Times New Roman" w:hAnsi="Times New Roman"/>
          <w:b/>
          <w:sz w:val="16"/>
          <w:szCs w:val="16"/>
        </w:rPr>
      </w:pPr>
    </w:p>
    <w:tbl>
      <w:tblPr>
        <w:tblStyle w:val="a5"/>
        <w:tblW w:w="0" w:type="auto"/>
        <w:tblLook w:val="04A0" w:firstRow="1" w:lastRow="0" w:firstColumn="1" w:lastColumn="0" w:noHBand="0" w:noVBand="1"/>
      </w:tblPr>
      <w:tblGrid>
        <w:gridCol w:w="775"/>
        <w:gridCol w:w="3055"/>
        <w:gridCol w:w="4564"/>
        <w:gridCol w:w="1518"/>
      </w:tblGrid>
      <w:tr w:rsidR="00C64F67" w:rsidRPr="005E7558" w:rsidTr="000E544B">
        <w:tc>
          <w:tcPr>
            <w:tcW w:w="534" w:type="dxa"/>
            <w:vAlign w:val="center"/>
          </w:tcPr>
          <w:p w:rsidR="00C64F67" w:rsidRPr="005E7558" w:rsidRDefault="00C64F67" w:rsidP="00103CDC">
            <w:pPr>
              <w:ind w:firstLine="284"/>
              <w:jc w:val="center"/>
              <w:rPr>
                <w:rFonts w:ascii="Times New Roman" w:hAnsi="Times New Roman"/>
                <w:b/>
              </w:rPr>
            </w:pPr>
            <w:r w:rsidRPr="005E7558">
              <w:rPr>
                <w:rStyle w:val="816"/>
                <w:bCs w:val="0"/>
                <w:sz w:val="22"/>
                <w:szCs w:val="22"/>
              </w:rPr>
              <w:t>№ п/п</w:t>
            </w:r>
          </w:p>
        </w:tc>
        <w:tc>
          <w:tcPr>
            <w:tcW w:w="3118" w:type="dxa"/>
            <w:vAlign w:val="center"/>
          </w:tcPr>
          <w:p w:rsidR="00C64F67" w:rsidRPr="005E7558" w:rsidRDefault="00C64F67" w:rsidP="00103CDC">
            <w:pPr>
              <w:ind w:firstLine="284"/>
              <w:jc w:val="center"/>
              <w:rPr>
                <w:rFonts w:ascii="Times New Roman" w:hAnsi="Times New Roman"/>
                <w:b/>
              </w:rPr>
            </w:pPr>
            <w:r w:rsidRPr="005E7558">
              <w:rPr>
                <w:rStyle w:val="816"/>
                <w:bCs w:val="0"/>
                <w:sz w:val="22"/>
                <w:szCs w:val="22"/>
              </w:rPr>
              <w:t>Название темы</w:t>
            </w:r>
          </w:p>
        </w:tc>
        <w:tc>
          <w:tcPr>
            <w:tcW w:w="4678" w:type="dxa"/>
            <w:vAlign w:val="center"/>
          </w:tcPr>
          <w:p w:rsidR="00C64F67" w:rsidRPr="005E7558" w:rsidRDefault="00C64F67" w:rsidP="00103CDC">
            <w:pPr>
              <w:ind w:firstLine="284"/>
              <w:jc w:val="center"/>
              <w:rPr>
                <w:rFonts w:ascii="Times New Roman" w:hAnsi="Times New Roman"/>
                <w:b/>
              </w:rPr>
            </w:pPr>
            <w:r w:rsidRPr="005E7558">
              <w:rPr>
                <w:rStyle w:val="816"/>
                <w:bCs w:val="0"/>
                <w:sz w:val="22"/>
                <w:szCs w:val="22"/>
              </w:rPr>
              <w:t>Краткое содержание темы</w:t>
            </w:r>
          </w:p>
        </w:tc>
        <w:tc>
          <w:tcPr>
            <w:tcW w:w="1524" w:type="dxa"/>
            <w:vAlign w:val="center"/>
          </w:tcPr>
          <w:p w:rsidR="00C64F67" w:rsidRPr="005E7558" w:rsidRDefault="00C64F67" w:rsidP="00103CDC">
            <w:pPr>
              <w:ind w:firstLine="284"/>
              <w:jc w:val="center"/>
              <w:rPr>
                <w:rFonts w:ascii="Times New Roman" w:hAnsi="Times New Roman"/>
                <w:b/>
              </w:rPr>
            </w:pPr>
            <w:r w:rsidRPr="005E7558">
              <w:rPr>
                <w:rStyle w:val="816"/>
                <w:bCs w:val="0"/>
                <w:sz w:val="22"/>
                <w:szCs w:val="22"/>
              </w:rPr>
              <w:t>Уче</w:t>
            </w:r>
            <w:r>
              <w:rPr>
                <w:rStyle w:val="816"/>
                <w:bCs w:val="0"/>
                <w:sz w:val="22"/>
                <w:szCs w:val="22"/>
              </w:rPr>
              <w:t>бные группы</w:t>
            </w:r>
          </w:p>
        </w:tc>
      </w:tr>
      <w:tr w:rsidR="00C64F67" w:rsidRPr="005E7558" w:rsidTr="000E544B">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1.</w:t>
            </w:r>
          </w:p>
        </w:tc>
        <w:tc>
          <w:tcPr>
            <w:tcW w:w="3118" w:type="dxa"/>
          </w:tcPr>
          <w:p w:rsidR="00C64F67" w:rsidRPr="005E7558" w:rsidRDefault="00C64F67" w:rsidP="00677F9F">
            <w:pPr>
              <w:rPr>
                <w:rFonts w:ascii="Times New Roman" w:hAnsi="Times New Roman"/>
              </w:rPr>
            </w:pPr>
            <w:r w:rsidRPr="005E7558">
              <w:rPr>
                <w:rFonts w:ascii="Times New Roman" w:hAnsi="Times New Roman"/>
              </w:rPr>
              <w:t>Физическая культура - важное средство физического развития и укрепления здоровья человека</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Понятие о физической культуре и спорте</w:t>
            </w:r>
            <w:r>
              <w:rPr>
                <w:rFonts w:ascii="Times New Roman" w:hAnsi="Times New Roman"/>
              </w:rPr>
              <w:t>. Формы физической культуры. Фи</w:t>
            </w:r>
            <w:r w:rsidRPr="005E7558">
              <w:rPr>
                <w:rFonts w:ascii="Times New Roman" w:hAnsi="Times New Roman"/>
              </w:rPr>
              <w:t>зическая культура как сред</w:t>
            </w:r>
            <w:r>
              <w:rPr>
                <w:rFonts w:ascii="Times New Roman" w:hAnsi="Times New Roman"/>
              </w:rPr>
              <w:t xml:space="preserve">ство воспитания </w:t>
            </w:r>
            <w:r>
              <w:rPr>
                <w:rFonts w:ascii="Times New Roman" w:hAnsi="Times New Roman"/>
              </w:rPr>
              <w:lastRenderedPageBreak/>
              <w:t>трудолюбия, организованности, воли и жизненно важных умений</w:t>
            </w:r>
            <w:r w:rsidRPr="005E7558">
              <w:rPr>
                <w:rFonts w:ascii="Times New Roman" w:hAnsi="Times New Roman"/>
              </w:rPr>
              <w:t xml:space="preserve"> и навыков</w:t>
            </w:r>
          </w:p>
        </w:tc>
        <w:tc>
          <w:tcPr>
            <w:tcW w:w="1524" w:type="dxa"/>
            <w:vAlign w:val="center"/>
          </w:tcPr>
          <w:p w:rsidR="00C64F67" w:rsidRPr="00C64F67" w:rsidRDefault="00C64F67" w:rsidP="00103CDC">
            <w:pPr>
              <w:ind w:firstLine="284"/>
              <w:jc w:val="center"/>
              <w:rPr>
                <w:rFonts w:ascii="Times New Roman" w:hAnsi="Times New Roman"/>
              </w:rPr>
            </w:pPr>
            <w:r>
              <w:rPr>
                <w:rStyle w:val="17"/>
                <w:lang w:val="ru-RU" w:eastAsia="ru-RU"/>
              </w:rPr>
              <w:lastRenderedPageBreak/>
              <w:t>ТГ</w:t>
            </w:r>
          </w:p>
        </w:tc>
      </w:tr>
      <w:tr w:rsidR="00C64F67" w:rsidRPr="005E7558" w:rsidTr="000E544B">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2.</w:t>
            </w:r>
          </w:p>
        </w:tc>
        <w:tc>
          <w:tcPr>
            <w:tcW w:w="3118" w:type="dxa"/>
          </w:tcPr>
          <w:p w:rsidR="00C64F67" w:rsidRPr="005E7558" w:rsidRDefault="00C64F67" w:rsidP="00677F9F">
            <w:pPr>
              <w:rPr>
                <w:rFonts w:ascii="Times New Roman" w:hAnsi="Times New Roman"/>
              </w:rPr>
            </w:pPr>
            <w:r w:rsidRPr="005E7558">
              <w:rPr>
                <w:rFonts w:ascii="Times New Roman" w:hAnsi="Times New Roman"/>
              </w:rPr>
              <w:t>Личная и</w:t>
            </w:r>
            <w:r>
              <w:rPr>
                <w:rFonts w:ascii="Times New Roman" w:hAnsi="Times New Roman"/>
              </w:rPr>
              <w:t xml:space="preserve"> </w:t>
            </w:r>
            <w:r w:rsidRPr="005E7558">
              <w:rPr>
                <w:rFonts w:ascii="Times New Roman" w:hAnsi="Times New Roman"/>
              </w:rPr>
              <w:t>общественная гигиена</w:t>
            </w:r>
          </w:p>
        </w:tc>
        <w:tc>
          <w:tcPr>
            <w:tcW w:w="4678" w:type="dxa"/>
          </w:tcPr>
          <w:p w:rsidR="00C64F67" w:rsidRPr="005E7558" w:rsidRDefault="00C64F67" w:rsidP="00677F9F">
            <w:pPr>
              <w:ind w:firstLine="26"/>
              <w:rPr>
                <w:rFonts w:ascii="Times New Roman" w:hAnsi="Times New Roman"/>
              </w:rPr>
            </w:pPr>
            <w:r>
              <w:rPr>
                <w:rFonts w:ascii="Times New Roman" w:hAnsi="Times New Roman"/>
              </w:rPr>
              <w:t>Понятие о гигиене и санитарии. Уход за телом. Ги</w:t>
            </w:r>
            <w:r w:rsidRPr="005E7558">
              <w:rPr>
                <w:rFonts w:ascii="Times New Roman" w:hAnsi="Times New Roman"/>
              </w:rPr>
              <w:t>гиенические требования к одежде и обуви. Гигиена спортивных сооружений</w:t>
            </w:r>
          </w:p>
        </w:tc>
        <w:tc>
          <w:tcPr>
            <w:tcW w:w="1524" w:type="dxa"/>
            <w:vAlign w:val="center"/>
          </w:tcPr>
          <w:p w:rsidR="00C64F67" w:rsidRPr="005E7558" w:rsidRDefault="00C64F67" w:rsidP="00103CDC">
            <w:pPr>
              <w:ind w:firstLine="284"/>
              <w:jc w:val="center"/>
              <w:rPr>
                <w:rFonts w:ascii="Times New Roman" w:hAnsi="Times New Roman"/>
              </w:rPr>
            </w:pPr>
            <w:r w:rsidRPr="005E7558">
              <w:rPr>
                <w:rFonts w:ascii="Times New Roman" w:hAnsi="Times New Roman"/>
              </w:rPr>
              <w:t>НП</w:t>
            </w:r>
          </w:p>
        </w:tc>
      </w:tr>
      <w:tr w:rsidR="00C64F67" w:rsidRPr="005E7558" w:rsidTr="000E544B">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3.</w:t>
            </w:r>
          </w:p>
        </w:tc>
        <w:tc>
          <w:tcPr>
            <w:tcW w:w="3118" w:type="dxa"/>
          </w:tcPr>
          <w:p w:rsidR="00C64F67" w:rsidRPr="005E7558" w:rsidRDefault="00C64F67" w:rsidP="00677F9F">
            <w:pPr>
              <w:rPr>
                <w:rFonts w:ascii="Times New Roman" w:hAnsi="Times New Roman"/>
              </w:rPr>
            </w:pPr>
            <w:r w:rsidRPr="005E7558">
              <w:rPr>
                <w:rFonts w:ascii="Times New Roman" w:hAnsi="Times New Roman"/>
              </w:rPr>
              <w:t>Закаливание организма</w:t>
            </w:r>
          </w:p>
        </w:tc>
        <w:tc>
          <w:tcPr>
            <w:tcW w:w="4678" w:type="dxa"/>
          </w:tcPr>
          <w:p w:rsidR="00C64F67" w:rsidRPr="005E7558" w:rsidRDefault="00C64F67" w:rsidP="00677F9F">
            <w:pPr>
              <w:ind w:firstLine="26"/>
              <w:rPr>
                <w:rFonts w:ascii="Times New Roman" w:hAnsi="Times New Roman"/>
              </w:rPr>
            </w:pPr>
            <w:r>
              <w:rPr>
                <w:rFonts w:ascii="Times New Roman" w:hAnsi="Times New Roman"/>
              </w:rPr>
              <w:t>Значение и основные правила закаливания. Закали</w:t>
            </w:r>
            <w:r w:rsidRPr="005E7558">
              <w:rPr>
                <w:rFonts w:ascii="Times New Roman" w:hAnsi="Times New Roman"/>
              </w:rPr>
              <w:t>вание воздухом,</w:t>
            </w:r>
            <w:r>
              <w:rPr>
                <w:rFonts w:ascii="Times New Roman" w:hAnsi="Times New Roman"/>
              </w:rPr>
              <w:t xml:space="preserve"> </w:t>
            </w:r>
            <w:r w:rsidRPr="005E7558">
              <w:rPr>
                <w:rFonts w:ascii="Times New Roman" w:hAnsi="Times New Roman"/>
              </w:rPr>
              <w:t>водой, солнцем</w:t>
            </w:r>
          </w:p>
        </w:tc>
        <w:tc>
          <w:tcPr>
            <w:tcW w:w="1524" w:type="dxa"/>
            <w:vAlign w:val="center"/>
          </w:tcPr>
          <w:p w:rsidR="00C64F67" w:rsidRPr="005E7558" w:rsidRDefault="00C64F67" w:rsidP="00103CDC">
            <w:pPr>
              <w:ind w:firstLine="284"/>
              <w:jc w:val="center"/>
              <w:rPr>
                <w:rFonts w:ascii="Times New Roman" w:hAnsi="Times New Roman"/>
              </w:rPr>
            </w:pPr>
            <w:r w:rsidRPr="005E7558">
              <w:rPr>
                <w:rFonts w:ascii="Times New Roman" w:hAnsi="Times New Roman"/>
              </w:rPr>
              <w:t>НП</w:t>
            </w:r>
            <w:r>
              <w:rPr>
                <w:rFonts w:ascii="Times New Roman" w:hAnsi="Times New Roman"/>
              </w:rPr>
              <w:t>, ТГ</w:t>
            </w:r>
          </w:p>
        </w:tc>
      </w:tr>
      <w:tr w:rsidR="00C64F67" w:rsidRPr="005E7558" w:rsidTr="000E544B">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4.</w:t>
            </w:r>
          </w:p>
        </w:tc>
        <w:tc>
          <w:tcPr>
            <w:tcW w:w="3118" w:type="dxa"/>
          </w:tcPr>
          <w:p w:rsidR="00C64F67" w:rsidRPr="005E7558" w:rsidRDefault="00C64F67" w:rsidP="00677F9F">
            <w:pPr>
              <w:rPr>
                <w:rFonts w:ascii="Times New Roman" w:hAnsi="Times New Roman"/>
              </w:rPr>
            </w:pPr>
            <w:r w:rsidRPr="005E7558">
              <w:rPr>
                <w:rFonts w:ascii="Times New Roman" w:hAnsi="Times New Roman"/>
              </w:rPr>
              <w:t>Зарождение и развитие борьбы дзюдо</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История борьбы дзюдо</w:t>
            </w:r>
          </w:p>
        </w:tc>
        <w:tc>
          <w:tcPr>
            <w:tcW w:w="1524" w:type="dxa"/>
            <w:vAlign w:val="center"/>
          </w:tcPr>
          <w:p w:rsidR="00C64F67" w:rsidRPr="005E7558" w:rsidRDefault="00C64F67" w:rsidP="00103CDC">
            <w:pPr>
              <w:ind w:firstLine="284"/>
              <w:jc w:val="center"/>
              <w:rPr>
                <w:rFonts w:ascii="Times New Roman" w:hAnsi="Times New Roman"/>
              </w:rPr>
            </w:pPr>
            <w:r w:rsidRPr="005E7558">
              <w:rPr>
                <w:rFonts w:ascii="Times New Roman" w:hAnsi="Times New Roman"/>
              </w:rPr>
              <w:t>НП</w:t>
            </w:r>
            <w:r>
              <w:rPr>
                <w:rFonts w:ascii="Times New Roman" w:hAnsi="Times New Roman"/>
              </w:rPr>
              <w:t>, ТГ</w:t>
            </w:r>
          </w:p>
        </w:tc>
      </w:tr>
      <w:tr w:rsidR="00C64F67" w:rsidRPr="005E7558" w:rsidTr="000E544B">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5.</w:t>
            </w:r>
          </w:p>
        </w:tc>
        <w:tc>
          <w:tcPr>
            <w:tcW w:w="3118" w:type="dxa"/>
          </w:tcPr>
          <w:p w:rsidR="00C64F67" w:rsidRPr="005E7558" w:rsidRDefault="00C64F67" w:rsidP="00677F9F">
            <w:pPr>
              <w:rPr>
                <w:rFonts w:ascii="Times New Roman" w:hAnsi="Times New Roman"/>
              </w:rPr>
            </w:pPr>
            <w:r w:rsidRPr="005E7558">
              <w:rPr>
                <w:rFonts w:ascii="Times New Roman" w:hAnsi="Times New Roman"/>
              </w:rPr>
              <w:t>Лучшие спортсмены и сильнейшие команды мира по борьбе дзюдо</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Чемпионы и призеры первенств мира, Европы и России</w:t>
            </w:r>
          </w:p>
        </w:tc>
        <w:tc>
          <w:tcPr>
            <w:tcW w:w="1524" w:type="dxa"/>
            <w:vAlign w:val="center"/>
          </w:tcPr>
          <w:p w:rsidR="00C64F67" w:rsidRPr="005E7558" w:rsidRDefault="00C64F67" w:rsidP="00103CDC">
            <w:pPr>
              <w:ind w:firstLine="284"/>
              <w:jc w:val="center"/>
              <w:rPr>
                <w:rFonts w:ascii="Times New Roman" w:hAnsi="Times New Roman"/>
              </w:rPr>
            </w:pPr>
            <w:r w:rsidRPr="005E7558">
              <w:rPr>
                <w:rFonts w:ascii="Times New Roman" w:hAnsi="Times New Roman"/>
              </w:rPr>
              <w:t>Т</w:t>
            </w:r>
            <w:r>
              <w:rPr>
                <w:rFonts w:ascii="Times New Roman" w:hAnsi="Times New Roman"/>
              </w:rPr>
              <w:t>Г</w:t>
            </w:r>
          </w:p>
        </w:tc>
      </w:tr>
      <w:tr w:rsidR="00C64F67" w:rsidRPr="005E7558" w:rsidTr="000E544B">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6.</w:t>
            </w:r>
          </w:p>
        </w:tc>
        <w:tc>
          <w:tcPr>
            <w:tcW w:w="3118" w:type="dxa"/>
          </w:tcPr>
          <w:p w:rsidR="00C64F67" w:rsidRPr="005E7558" w:rsidRDefault="00C64F67" w:rsidP="00677F9F">
            <w:pPr>
              <w:rPr>
                <w:rFonts w:ascii="Times New Roman" w:hAnsi="Times New Roman"/>
              </w:rPr>
            </w:pPr>
            <w:r w:rsidRPr="005E7558">
              <w:rPr>
                <w:rFonts w:ascii="Times New Roman" w:hAnsi="Times New Roman"/>
              </w:rPr>
              <w:t>Самоконтроль в процессе занятий спортом</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Сущность самоконтроля и его роль в</w:t>
            </w:r>
            <w:r>
              <w:rPr>
                <w:rFonts w:ascii="Times New Roman" w:hAnsi="Times New Roman"/>
              </w:rPr>
              <w:t xml:space="preserve"> занятиях спортом. Дневник само</w:t>
            </w:r>
            <w:r w:rsidRPr="005E7558">
              <w:rPr>
                <w:rFonts w:ascii="Times New Roman" w:hAnsi="Times New Roman"/>
              </w:rPr>
              <w:t>контроля, его форма и содержание</w:t>
            </w:r>
          </w:p>
        </w:tc>
        <w:tc>
          <w:tcPr>
            <w:tcW w:w="1524" w:type="dxa"/>
            <w:vAlign w:val="center"/>
          </w:tcPr>
          <w:p w:rsidR="00C64F67" w:rsidRPr="005E7558" w:rsidRDefault="00C64F67" w:rsidP="00103CDC">
            <w:pPr>
              <w:ind w:firstLine="284"/>
              <w:jc w:val="center"/>
              <w:rPr>
                <w:rFonts w:ascii="Times New Roman" w:hAnsi="Times New Roman"/>
              </w:rPr>
            </w:pPr>
            <w:r w:rsidRPr="005E7558">
              <w:rPr>
                <w:rFonts w:ascii="Times New Roman" w:hAnsi="Times New Roman"/>
              </w:rPr>
              <w:t>НП</w:t>
            </w:r>
            <w:r>
              <w:rPr>
                <w:rFonts w:ascii="Times New Roman" w:hAnsi="Times New Roman"/>
              </w:rPr>
              <w:t xml:space="preserve">, </w:t>
            </w:r>
            <w:r w:rsidRPr="005E7558">
              <w:rPr>
                <w:rFonts w:ascii="Times New Roman" w:hAnsi="Times New Roman"/>
              </w:rPr>
              <w:t>Т</w:t>
            </w:r>
            <w:r>
              <w:rPr>
                <w:rFonts w:ascii="Times New Roman" w:hAnsi="Times New Roman"/>
              </w:rPr>
              <w:t>Г</w:t>
            </w:r>
          </w:p>
        </w:tc>
      </w:tr>
      <w:tr w:rsidR="00C64F67" w:rsidRPr="005E7558" w:rsidTr="00C64F67">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7.</w:t>
            </w:r>
          </w:p>
        </w:tc>
        <w:tc>
          <w:tcPr>
            <w:tcW w:w="3118" w:type="dxa"/>
          </w:tcPr>
          <w:p w:rsidR="00C64F67" w:rsidRPr="005E7558" w:rsidRDefault="00C64F67" w:rsidP="00677F9F">
            <w:pPr>
              <w:rPr>
                <w:rFonts w:ascii="Times New Roman" w:hAnsi="Times New Roman"/>
              </w:rPr>
            </w:pPr>
            <w:r w:rsidRPr="005E7558">
              <w:rPr>
                <w:rFonts w:ascii="Times New Roman" w:hAnsi="Times New Roman"/>
              </w:rPr>
              <w:t>Общая характеристика</w:t>
            </w:r>
            <w:r>
              <w:rPr>
                <w:rFonts w:ascii="Times New Roman" w:hAnsi="Times New Roman"/>
              </w:rPr>
              <w:t xml:space="preserve"> </w:t>
            </w:r>
            <w:r w:rsidRPr="005E7558">
              <w:rPr>
                <w:rFonts w:ascii="Times New Roman" w:hAnsi="Times New Roman"/>
              </w:rPr>
              <w:t>спортивной</w:t>
            </w:r>
            <w:r>
              <w:rPr>
                <w:rFonts w:ascii="Times New Roman" w:hAnsi="Times New Roman"/>
              </w:rPr>
              <w:t xml:space="preserve"> </w:t>
            </w:r>
            <w:r w:rsidRPr="005E7558">
              <w:rPr>
                <w:rFonts w:ascii="Times New Roman" w:hAnsi="Times New Roman"/>
              </w:rPr>
              <w:t>тренировки</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Понятие о спорт</w:t>
            </w:r>
            <w:r>
              <w:rPr>
                <w:rFonts w:ascii="Times New Roman" w:hAnsi="Times New Roman"/>
              </w:rPr>
              <w:t>ивной тренировке, ее цель, зада</w:t>
            </w:r>
            <w:r w:rsidRPr="005E7558">
              <w:rPr>
                <w:rFonts w:ascii="Times New Roman" w:hAnsi="Times New Roman"/>
              </w:rPr>
              <w:t>чи и основное сод</w:t>
            </w:r>
            <w:r>
              <w:rPr>
                <w:rFonts w:ascii="Times New Roman" w:hAnsi="Times New Roman"/>
              </w:rPr>
              <w:t>ержание. Общая и специальная физическая подготовка. Тех</w:t>
            </w:r>
            <w:r w:rsidRPr="005E7558">
              <w:rPr>
                <w:rFonts w:ascii="Times New Roman" w:hAnsi="Times New Roman"/>
              </w:rPr>
              <w:t>нико-тактич</w:t>
            </w:r>
            <w:r>
              <w:rPr>
                <w:rFonts w:ascii="Times New Roman" w:hAnsi="Times New Roman"/>
              </w:rPr>
              <w:t>еская подго</w:t>
            </w:r>
            <w:r w:rsidRPr="005E7558">
              <w:rPr>
                <w:rFonts w:ascii="Times New Roman" w:hAnsi="Times New Roman"/>
              </w:rPr>
              <w:t>товка. Роль спортивного режима и питания</w:t>
            </w:r>
          </w:p>
        </w:tc>
        <w:tc>
          <w:tcPr>
            <w:tcW w:w="1524" w:type="dxa"/>
            <w:vAlign w:val="center"/>
          </w:tcPr>
          <w:p w:rsidR="00C64F67" w:rsidRDefault="00C64F67" w:rsidP="00103CDC">
            <w:pPr>
              <w:ind w:firstLine="284"/>
              <w:jc w:val="center"/>
            </w:pPr>
            <w:r w:rsidRPr="005C5893">
              <w:rPr>
                <w:rStyle w:val="17"/>
                <w:lang w:val="ru-RU" w:eastAsia="ru-RU"/>
              </w:rPr>
              <w:t>ТГ</w:t>
            </w:r>
          </w:p>
        </w:tc>
      </w:tr>
      <w:tr w:rsidR="00C64F67" w:rsidRPr="005E7558" w:rsidTr="00C64F67">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8.</w:t>
            </w:r>
          </w:p>
        </w:tc>
        <w:tc>
          <w:tcPr>
            <w:tcW w:w="3118" w:type="dxa"/>
          </w:tcPr>
          <w:p w:rsidR="00C64F67" w:rsidRPr="005E7558" w:rsidRDefault="00C64F67" w:rsidP="00677F9F">
            <w:pPr>
              <w:rPr>
                <w:rFonts w:ascii="Times New Roman" w:hAnsi="Times New Roman"/>
              </w:rPr>
            </w:pPr>
            <w:r w:rsidRPr="005E7558">
              <w:rPr>
                <w:rFonts w:ascii="Times New Roman" w:hAnsi="Times New Roman"/>
              </w:rPr>
              <w:t>Основные средства</w:t>
            </w:r>
            <w:r>
              <w:rPr>
                <w:rFonts w:ascii="Times New Roman" w:hAnsi="Times New Roman"/>
              </w:rPr>
              <w:t xml:space="preserve"> </w:t>
            </w:r>
            <w:r w:rsidRPr="005E7558">
              <w:rPr>
                <w:rFonts w:ascii="Times New Roman" w:hAnsi="Times New Roman"/>
              </w:rPr>
              <w:t>спортивной</w:t>
            </w:r>
            <w:r>
              <w:rPr>
                <w:rFonts w:ascii="Times New Roman" w:hAnsi="Times New Roman"/>
              </w:rPr>
              <w:t xml:space="preserve"> </w:t>
            </w:r>
            <w:r w:rsidRPr="005E7558">
              <w:rPr>
                <w:rFonts w:ascii="Times New Roman" w:hAnsi="Times New Roman"/>
              </w:rPr>
              <w:t>тренировки</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Физические упра</w:t>
            </w:r>
            <w:r>
              <w:rPr>
                <w:rFonts w:ascii="Times New Roman" w:hAnsi="Times New Roman"/>
              </w:rPr>
              <w:t>жнения. Подготовительные, общеразвивающие и специаль</w:t>
            </w:r>
            <w:r w:rsidRPr="005E7558">
              <w:rPr>
                <w:rFonts w:ascii="Times New Roman" w:hAnsi="Times New Roman"/>
              </w:rPr>
              <w:t>ные упражнения. С</w:t>
            </w:r>
            <w:r>
              <w:rPr>
                <w:rFonts w:ascii="Times New Roman" w:hAnsi="Times New Roman"/>
              </w:rPr>
              <w:t>редства разносторонней подготов</w:t>
            </w:r>
            <w:r w:rsidRPr="005E7558">
              <w:rPr>
                <w:rFonts w:ascii="Times New Roman" w:hAnsi="Times New Roman"/>
              </w:rPr>
              <w:t>ки</w:t>
            </w:r>
          </w:p>
        </w:tc>
        <w:tc>
          <w:tcPr>
            <w:tcW w:w="1524" w:type="dxa"/>
            <w:vAlign w:val="center"/>
          </w:tcPr>
          <w:p w:rsidR="00C64F67" w:rsidRDefault="00C64F67" w:rsidP="00103CDC">
            <w:pPr>
              <w:ind w:firstLine="284"/>
              <w:jc w:val="center"/>
            </w:pPr>
            <w:r w:rsidRPr="005C5893">
              <w:rPr>
                <w:rStyle w:val="17"/>
                <w:lang w:val="ru-RU" w:eastAsia="ru-RU"/>
              </w:rPr>
              <w:t>ТГ</w:t>
            </w:r>
          </w:p>
        </w:tc>
      </w:tr>
      <w:tr w:rsidR="00C64F67" w:rsidRPr="005E7558" w:rsidTr="00C64F67">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9.</w:t>
            </w:r>
          </w:p>
        </w:tc>
        <w:tc>
          <w:tcPr>
            <w:tcW w:w="3118" w:type="dxa"/>
          </w:tcPr>
          <w:p w:rsidR="00C64F67" w:rsidRPr="005E7558" w:rsidRDefault="00C64F67" w:rsidP="00677F9F">
            <w:pPr>
              <w:rPr>
                <w:rFonts w:ascii="Times New Roman" w:hAnsi="Times New Roman"/>
              </w:rPr>
            </w:pPr>
            <w:r w:rsidRPr="005E7558">
              <w:rPr>
                <w:rFonts w:ascii="Times New Roman" w:hAnsi="Times New Roman"/>
              </w:rPr>
              <w:t>Физическая подготовка</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Понятие о физической подготовке. Основные сведения о се соде</w:t>
            </w:r>
            <w:r>
              <w:rPr>
                <w:rFonts w:ascii="Times New Roman" w:hAnsi="Times New Roman"/>
              </w:rPr>
              <w:t>ржании и видах. Краткая характеристика основных физиче</w:t>
            </w:r>
            <w:r w:rsidRPr="005E7558">
              <w:rPr>
                <w:rFonts w:ascii="Times New Roman" w:hAnsi="Times New Roman"/>
              </w:rPr>
              <w:t>ских качеств, особенности их развития</w:t>
            </w:r>
          </w:p>
        </w:tc>
        <w:tc>
          <w:tcPr>
            <w:tcW w:w="1524" w:type="dxa"/>
            <w:vAlign w:val="center"/>
          </w:tcPr>
          <w:p w:rsidR="00C64F67" w:rsidRDefault="00C64F67" w:rsidP="00103CDC">
            <w:pPr>
              <w:ind w:firstLine="284"/>
              <w:jc w:val="center"/>
            </w:pPr>
            <w:r w:rsidRPr="00D81E33">
              <w:rPr>
                <w:rStyle w:val="17"/>
                <w:lang w:val="ru-RU" w:eastAsia="ru-RU"/>
              </w:rPr>
              <w:t>ТГ</w:t>
            </w:r>
          </w:p>
        </w:tc>
      </w:tr>
      <w:tr w:rsidR="00C64F67" w:rsidRPr="005E7558" w:rsidTr="00C64F67">
        <w:tc>
          <w:tcPr>
            <w:tcW w:w="534" w:type="dxa"/>
          </w:tcPr>
          <w:p w:rsidR="00C64F67" w:rsidRPr="005E7558" w:rsidRDefault="00C64F67" w:rsidP="00103CDC">
            <w:pPr>
              <w:ind w:firstLine="284"/>
              <w:rPr>
                <w:rFonts w:ascii="Times New Roman" w:hAnsi="Times New Roman"/>
              </w:rPr>
            </w:pPr>
            <w:r w:rsidRPr="005E7558">
              <w:rPr>
                <w:rFonts w:ascii="Times New Roman" w:hAnsi="Times New Roman"/>
              </w:rPr>
              <w:t>10.</w:t>
            </w:r>
          </w:p>
        </w:tc>
        <w:tc>
          <w:tcPr>
            <w:tcW w:w="3118" w:type="dxa"/>
          </w:tcPr>
          <w:p w:rsidR="00C64F67" w:rsidRPr="005E7558" w:rsidRDefault="00C64F67" w:rsidP="00677F9F">
            <w:pPr>
              <w:rPr>
                <w:rFonts w:ascii="Times New Roman" w:hAnsi="Times New Roman"/>
              </w:rPr>
            </w:pPr>
            <w:r w:rsidRPr="005E7558">
              <w:rPr>
                <w:rFonts w:ascii="Times New Roman" w:hAnsi="Times New Roman"/>
              </w:rPr>
              <w:t>Единая всероссийская</w:t>
            </w:r>
          </w:p>
          <w:p w:rsidR="00C64F67" w:rsidRPr="005E7558" w:rsidRDefault="00C64F67" w:rsidP="00677F9F">
            <w:pPr>
              <w:rPr>
                <w:rFonts w:ascii="Times New Roman" w:hAnsi="Times New Roman"/>
              </w:rPr>
            </w:pPr>
            <w:r w:rsidRPr="005E7558">
              <w:rPr>
                <w:rFonts w:ascii="Times New Roman" w:hAnsi="Times New Roman"/>
              </w:rPr>
              <w:t>Спортивная</w:t>
            </w:r>
            <w:r>
              <w:rPr>
                <w:rFonts w:ascii="Times New Roman" w:hAnsi="Times New Roman"/>
              </w:rPr>
              <w:t xml:space="preserve"> </w:t>
            </w:r>
            <w:r w:rsidRPr="005E7558">
              <w:rPr>
                <w:rFonts w:ascii="Times New Roman" w:hAnsi="Times New Roman"/>
              </w:rPr>
              <w:t>классификация</w:t>
            </w:r>
          </w:p>
        </w:tc>
        <w:tc>
          <w:tcPr>
            <w:tcW w:w="4678" w:type="dxa"/>
          </w:tcPr>
          <w:p w:rsidR="00C64F67" w:rsidRPr="005E7558" w:rsidRDefault="00C64F67" w:rsidP="00677F9F">
            <w:pPr>
              <w:ind w:firstLine="26"/>
              <w:rPr>
                <w:rFonts w:ascii="Times New Roman" w:hAnsi="Times New Roman"/>
              </w:rPr>
            </w:pPr>
            <w:r w:rsidRPr="005E7558">
              <w:rPr>
                <w:rFonts w:ascii="Times New Roman" w:hAnsi="Times New Roman"/>
              </w:rPr>
              <w:t>Основные с</w:t>
            </w:r>
            <w:r>
              <w:rPr>
                <w:rFonts w:ascii="Times New Roman" w:hAnsi="Times New Roman"/>
              </w:rPr>
              <w:t>ведения о ЕВСК. Условия выполне</w:t>
            </w:r>
            <w:r w:rsidRPr="005E7558">
              <w:rPr>
                <w:rFonts w:ascii="Times New Roman" w:hAnsi="Times New Roman"/>
              </w:rPr>
              <w:t>ния требований и норм ЕВСК</w:t>
            </w:r>
          </w:p>
        </w:tc>
        <w:tc>
          <w:tcPr>
            <w:tcW w:w="1524" w:type="dxa"/>
            <w:vAlign w:val="center"/>
          </w:tcPr>
          <w:p w:rsidR="00C64F67" w:rsidRDefault="00C64F67" w:rsidP="00103CDC">
            <w:pPr>
              <w:ind w:firstLine="284"/>
              <w:jc w:val="center"/>
            </w:pPr>
            <w:r w:rsidRPr="00D81E33">
              <w:rPr>
                <w:rStyle w:val="17"/>
                <w:lang w:val="ru-RU" w:eastAsia="ru-RU"/>
              </w:rPr>
              <w:t>ТГ</w:t>
            </w:r>
          </w:p>
        </w:tc>
      </w:tr>
    </w:tbl>
    <w:p w:rsidR="00C64F67" w:rsidRDefault="00C64F67" w:rsidP="00103CDC">
      <w:pPr>
        <w:spacing w:after="0" w:line="240" w:lineRule="auto"/>
        <w:ind w:firstLine="284"/>
        <w:jc w:val="center"/>
        <w:rPr>
          <w:rStyle w:val="134"/>
          <w:b/>
          <w:sz w:val="24"/>
          <w:szCs w:val="24"/>
        </w:rPr>
      </w:pPr>
    </w:p>
    <w:p w:rsidR="00C64F67" w:rsidRDefault="00C64F67" w:rsidP="00103CDC">
      <w:pPr>
        <w:spacing w:after="0" w:line="240" w:lineRule="auto"/>
        <w:ind w:firstLine="284"/>
        <w:jc w:val="center"/>
        <w:rPr>
          <w:rStyle w:val="134"/>
          <w:b/>
          <w:sz w:val="24"/>
          <w:szCs w:val="24"/>
        </w:rPr>
      </w:pPr>
    </w:p>
    <w:p w:rsidR="00C64F67" w:rsidRDefault="00C64F67"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677F9F" w:rsidRDefault="00677F9F" w:rsidP="00103CDC">
      <w:pPr>
        <w:spacing w:after="0" w:line="240" w:lineRule="auto"/>
        <w:ind w:firstLine="284"/>
        <w:jc w:val="center"/>
        <w:rPr>
          <w:rFonts w:ascii="Times New Roman" w:hAnsi="Times New Roman"/>
          <w:b/>
          <w:sz w:val="24"/>
          <w:szCs w:val="24"/>
        </w:rPr>
      </w:pPr>
    </w:p>
    <w:p w:rsidR="00677F9F" w:rsidRDefault="00677F9F" w:rsidP="00103CDC">
      <w:pPr>
        <w:spacing w:after="0" w:line="240" w:lineRule="auto"/>
        <w:ind w:firstLine="284"/>
        <w:jc w:val="center"/>
        <w:rPr>
          <w:rFonts w:ascii="Times New Roman" w:hAnsi="Times New Roman"/>
          <w:b/>
          <w:sz w:val="24"/>
          <w:szCs w:val="24"/>
        </w:rPr>
      </w:pPr>
    </w:p>
    <w:p w:rsidR="00F71F7D" w:rsidRDefault="00F71F7D" w:rsidP="00103CDC">
      <w:pPr>
        <w:spacing w:after="0" w:line="240" w:lineRule="auto"/>
        <w:ind w:firstLine="284"/>
        <w:jc w:val="center"/>
        <w:rPr>
          <w:rFonts w:ascii="Times New Roman" w:hAnsi="Times New Roman"/>
          <w:b/>
          <w:sz w:val="24"/>
          <w:szCs w:val="24"/>
        </w:rPr>
      </w:pPr>
    </w:p>
    <w:p w:rsidR="00F71F7D" w:rsidRPr="00F71F7D" w:rsidRDefault="00F71F7D" w:rsidP="00103CDC">
      <w:pPr>
        <w:spacing w:after="0"/>
        <w:ind w:firstLine="284"/>
        <w:jc w:val="both"/>
        <w:rPr>
          <w:rFonts w:ascii="Times New Roman" w:hAnsi="Times New Roman"/>
          <w:b/>
          <w:sz w:val="24"/>
          <w:szCs w:val="24"/>
        </w:rPr>
      </w:pPr>
      <w:r w:rsidRPr="00F71F7D">
        <w:rPr>
          <w:rFonts w:ascii="Times New Roman" w:hAnsi="Times New Roman"/>
          <w:b/>
          <w:sz w:val="24"/>
          <w:szCs w:val="24"/>
        </w:rPr>
        <w:lastRenderedPageBreak/>
        <w:t>4. ОБЩАЯ И СПЕЦИАЛЬНАЯ ФИЗИЧЕСКАЯ ПОДГОТОВКА</w:t>
      </w:r>
    </w:p>
    <w:p w:rsidR="00F71F7D" w:rsidRDefault="00F71F7D" w:rsidP="00103CDC">
      <w:pPr>
        <w:pStyle w:val="2f2"/>
        <w:ind w:firstLine="284"/>
        <w:rPr>
          <w:rFonts w:ascii="Times New Roman" w:hAnsi="Times New Roman"/>
          <w:b/>
          <w:bCs/>
          <w:sz w:val="24"/>
        </w:rPr>
      </w:pPr>
      <w:r w:rsidRPr="00F71F7D">
        <w:rPr>
          <w:rFonts w:ascii="Times New Roman" w:hAnsi="Times New Roman"/>
          <w:b/>
          <w:bCs/>
          <w:sz w:val="24"/>
        </w:rPr>
        <w:t>4.1 Общая физическая подготовка</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 группах начальной подготовки используют упражнения для развития общих физических качеств:</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Упражнения для развития общих физических качеств:</w:t>
      </w:r>
    </w:p>
    <w:p w:rsid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Силы: гимнастика - подтягивание на перекладине, сгибание рук в упоре лежа, сгибание туловища лежа на спине, ноги закреплены, поднимание ног до хвата руками в висе на гимнастической стенке, лазание по канату с помощью ног, без помощи ног.</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Быстроты: легкая атлетика - бег 10 м, 20 м, 30 м, прыжки в дли</w:t>
      </w:r>
      <w:r w:rsidRPr="00103CDC">
        <w:rPr>
          <w:rFonts w:ascii="Times New Roman" w:hAnsi="Times New Roman"/>
          <w:sz w:val="24"/>
          <w:szCs w:val="24"/>
        </w:rPr>
        <w:softHyphen/>
        <w:t>ну с места; гимнастика - подтягивание на перекладине за 20 с, сги</w:t>
      </w:r>
      <w:r w:rsidRPr="00103CDC">
        <w:rPr>
          <w:rFonts w:ascii="Times New Roman" w:hAnsi="Times New Roman"/>
          <w:sz w:val="24"/>
          <w:szCs w:val="24"/>
        </w:rPr>
        <w:softHyphen/>
        <w:t>бание рук в упоре лежа за 20 с.</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Гибкости: упражнения на гимнастической стенке, упражнения для формирования осанки.</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Ловкости: легкая атлетика - челночный бег 3x10 м; гимнастика - кувырки вперед, назад (вдвоем, втроем), боковой переворот, подъем разгибом; спортивные игры - футбол, баскетбол, волейбол; подвиж</w:t>
      </w:r>
      <w:r w:rsidRPr="00103CDC">
        <w:rPr>
          <w:rFonts w:ascii="Times New Roman" w:hAnsi="Times New Roman"/>
          <w:sz w:val="24"/>
          <w:szCs w:val="24"/>
        </w:rPr>
        <w:softHyphen/>
        <w:t>ные игры - эстафеты, игры в касания, в захваты.</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Выносливости: легкая атлетика - кросс 800 м; плавание - 25 м.</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Упражнения для комплексного развития качеств: поднимание и опускание плеч, круговые движения, из упора присев в упор лежа и снова в упор присев; стойка на лопатках, вращение шеи, туловища, таза; наклоны вперед, назад, в сторону; прыжки на месте с поворо</w:t>
      </w:r>
      <w:r w:rsidRPr="00103CDC">
        <w:rPr>
          <w:rFonts w:ascii="Times New Roman" w:hAnsi="Times New Roman"/>
          <w:sz w:val="24"/>
          <w:szCs w:val="24"/>
        </w:rPr>
        <w:softHyphen/>
        <w:t>том на 90°, 180°, 360°; ходьба по рейке гимнастической скамейки, с поворотом, перешагивания через набивной мяч; кувырок вперед с захватом скрещенных ног, с закрытыми глазами, из стойки, с набив</w:t>
      </w:r>
      <w:r w:rsidRPr="00103CDC">
        <w:rPr>
          <w:rFonts w:ascii="Times New Roman" w:hAnsi="Times New Roman"/>
          <w:sz w:val="24"/>
          <w:szCs w:val="24"/>
        </w:rPr>
        <w:softHyphen/>
        <w:t>ным мячом в руках, полет-кувырок; стойка на руках; переползания; лазанье по гимнастической стенке; метания теннисного мяча на дальность, после кувырка вперед, на точность, перебрасывания мяча в парах; строевые упражнения - выполнение команд «направо», «налево», «кругом», построение из колонны по одному в колонну по трое, размыкание вправо, влево от середины на вытянутые в сторо</w:t>
      </w:r>
      <w:r w:rsidRPr="00103CDC">
        <w:rPr>
          <w:rFonts w:ascii="Times New Roman" w:hAnsi="Times New Roman"/>
          <w:sz w:val="24"/>
          <w:szCs w:val="24"/>
        </w:rPr>
        <w:softHyphen/>
        <w:t>ну руки.</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 тренировочных группах первого года обучения используют упражнения для развития общих физических качеств:</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z w:val="24"/>
          <w:szCs w:val="24"/>
        </w:rPr>
        <w:t xml:space="preserve">Легкая атлетика. </w:t>
      </w:r>
      <w:r w:rsidRPr="00103CDC">
        <w:rPr>
          <w:rFonts w:ascii="Times New Roman" w:hAnsi="Times New Roman"/>
          <w:color w:val="000000"/>
          <w:sz w:val="24"/>
          <w:szCs w:val="24"/>
        </w:rPr>
        <w:t>Для развития быстроты - бег 30 м, 60 м, пры</w:t>
      </w:r>
      <w:r w:rsidRPr="00103CDC">
        <w:rPr>
          <w:rFonts w:ascii="Times New Roman" w:hAnsi="Times New Roman"/>
          <w:color w:val="000000"/>
          <w:sz w:val="24"/>
          <w:szCs w:val="24"/>
        </w:rPr>
        <w:softHyphen/>
        <w:t>жок в длину с места. Для развития ловкости - челночный бег 3x10 м. Для развития выносливости - бег 400 м, кросс - 2-3 км.</w:t>
      </w:r>
    </w:p>
    <w:p w:rsidR="00103CDC" w:rsidRPr="00103CDC" w:rsidRDefault="00103CDC" w:rsidP="004C7433">
      <w:pPr>
        <w:shd w:val="clear" w:color="auto" w:fill="FFFFFF"/>
        <w:spacing w:line="240" w:lineRule="auto"/>
        <w:ind w:firstLine="567"/>
        <w:jc w:val="both"/>
        <w:rPr>
          <w:rFonts w:ascii="Times New Roman" w:hAnsi="Times New Roman"/>
          <w:color w:val="000000"/>
          <w:spacing w:val="3"/>
          <w:sz w:val="24"/>
          <w:szCs w:val="24"/>
        </w:rPr>
      </w:pPr>
      <w:r w:rsidRPr="00103CDC">
        <w:rPr>
          <w:rFonts w:ascii="Times New Roman" w:hAnsi="Times New Roman"/>
          <w:iCs/>
          <w:color w:val="000000"/>
          <w:spacing w:val="2"/>
          <w:sz w:val="24"/>
          <w:szCs w:val="24"/>
        </w:rPr>
        <w:t xml:space="preserve">Гимнастика. </w:t>
      </w:r>
      <w:r w:rsidRPr="00103CDC">
        <w:rPr>
          <w:rFonts w:ascii="Times New Roman" w:hAnsi="Times New Roman"/>
          <w:color w:val="000000"/>
          <w:spacing w:val="2"/>
          <w:sz w:val="24"/>
          <w:szCs w:val="24"/>
        </w:rPr>
        <w:t xml:space="preserve">Для развития силы - подтягивания на перекладине. </w:t>
      </w:r>
      <w:r w:rsidRPr="00103CDC">
        <w:rPr>
          <w:rFonts w:ascii="Times New Roman" w:hAnsi="Times New Roman"/>
          <w:color w:val="000000"/>
          <w:sz w:val="24"/>
          <w:szCs w:val="24"/>
        </w:rPr>
        <w:t xml:space="preserve">Лазанье по канату. Поднимание гантелей - 2-3 кг. Поднимание ног </w:t>
      </w:r>
      <w:r w:rsidRPr="00103CDC">
        <w:rPr>
          <w:rFonts w:ascii="Times New Roman" w:hAnsi="Times New Roman"/>
          <w:color w:val="000000"/>
          <w:spacing w:val="1"/>
          <w:sz w:val="24"/>
          <w:szCs w:val="24"/>
        </w:rPr>
        <w:t>до хвата руками в висе на гимнастической стенке. Для развития вы</w:t>
      </w:r>
      <w:r w:rsidRPr="00103CDC">
        <w:rPr>
          <w:rFonts w:ascii="Times New Roman" w:hAnsi="Times New Roman"/>
          <w:color w:val="000000"/>
          <w:spacing w:val="1"/>
          <w:sz w:val="24"/>
          <w:szCs w:val="24"/>
        </w:rPr>
        <w:softHyphen/>
      </w:r>
      <w:r w:rsidRPr="00103CDC">
        <w:rPr>
          <w:rFonts w:ascii="Times New Roman" w:hAnsi="Times New Roman"/>
          <w:color w:val="000000"/>
          <w:spacing w:val="2"/>
          <w:sz w:val="24"/>
          <w:szCs w:val="24"/>
        </w:rPr>
        <w:t>носливости - сгибание рук в упоре лежа. Для развития быстроты -</w:t>
      </w:r>
      <w:r w:rsidRPr="00103CDC">
        <w:rPr>
          <w:rFonts w:ascii="Times New Roman" w:hAnsi="Times New Roman"/>
          <w:color w:val="000000"/>
          <w:sz w:val="24"/>
          <w:szCs w:val="24"/>
        </w:rPr>
        <w:t xml:space="preserve">подтягивание на перекладине за 20 с, сгибание рук в упоре лежа за 20 с, 10 кувырков вперед на время. Для развития ловкости - стойки </w:t>
      </w:r>
      <w:r w:rsidRPr="00103CDC">
        <w:rPr>
          <w:rFonts w:ascii="Times New Roman" w:hAnsi="Times New Roman"/>
          <w:color w:val="000000"/>
          <w:spacing w:val="2"/>
          <w:sz w:val="24"/>
          <w:szCs w:val="24"/>
        </w:rPr>
        <w:t>на голове, на руках, на лопатках, лазанье по гимнастической лест</w:t>
      </w:r>
      <w:r w:rsidRPr="00103CDC">
        <w:rPr>
          <w:rFonts w:ascii="Times New Roman" w:hAnsi="Times New Roman"/>
          <w:color w:val="000000"/>
          <w:spacing w:val="2"/>
          <w:sz w:val="24"/>
          <w:szCs w:val="24"/>
        </w:rPr>
        <w:softHyphen/>
        <w:t>нице с набивным мячом в руках, переползание по-пластунски, под</w:t>
      </w:r>
      <w:r w:rsidRPr="00103CDC">
        <w:rPr>
          <w:rFonts w:ascii="Times New Roman" w:hAnsi="Times New Roman"/>
          <w:color w:val="000000"/>
          <w:spacing w:val="2"/>
          <w:sz w:val="24"/>
          <w:szCs w:val="24"/>
        </w:rPr>
        <w:softHyphen/>
      </w:r>
      <w:r w:rsidRPr="00103CDC">
        <w:rPr>
          <w:rFonts w:ascii="Times New Roman" w:hAnsi="Times New Roman"/>
          <w:color w:val="000000"/>
          <w:sz w:val="24"/>
          <w:szCs w:val="24"/>
        </w:rPr>
        <w:t>скоки (прыжки) со скакалкой вдвоем, стоя боком, спиной друг к дру</w:t>
      </w:r>
      <w:r w:rsidRPr="00103CDC">
        <w:rPr>
          <w:rFonts w:ascii="Times New Roman" w:hAnsi="Times New Roman"/>
          <w:color w:val="000000"/>
          <w:sz w:val="24"/>
          <w:szCs w:val="24"/>
        </w:rPr>
        <w:softHyphen/>
      </w:r>
      <w:r w:rsidRPr="00103CDC">
        <w:rPr>
          <w:rFonts w:ascii="Times New Roman" w:hAnsi="Times New Roman"/>
          <w:color w:val="000000"/>
          <w:spacing w:val="4"/>
          <w:sz w:val="24"/>
          <w:szCs w:val="24"/>
        </w:rPr>
        <w:t xml:space="preserve">гу. Для развития гибкости - упражнения с гимнастической резиной, </w:t>
      </w:r>
      <w:r w:rsidRPr="00103CDC">
        <w:rPr>
          <w:rFonts w:ascii="Times New Roman" w:hAnsi="Times New Roman"/>
          <w:color w:val="000000"/>
          <w:sz w:val="24"/>
          <w:szCs w:val="24"/>
        </w:rPr>
        <w:t>с гимнастической палкой, на гимнастической стенке, сгибание и раз</w:t>
      </w:r>
      <w:r w:rsidRPr="00103CDC">
        <w:rPr>
          <w:rFonts w:ascii="Times New Roman" w:hAnsi="Times New Roman"/>
          <w:color w:val="000000"/>
          <w:sz w:val="24"/>
          <w:szCs w:val="24"/>
        </w:rPr>
        <w:softHyphen/>
      </w:r>
      <w:r w:rsidRPr="00103CDC">
        <w:rPr>
          <w:rFonts w:ascii="Times New Roman" w:hAnsi="Times New Roman"/>
          <w:color w:val="000000"/>
          <w:spacing w:val="3"/>
          <w:sz w:val="24"/>
          <w:szCs w:val="24"/>
        </w:rPr>
        <w:t>гибание туловища на гимнастическом коне (ноги закреплены).</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z w:val="24"/>
          <w:szCs w:val="24"/>
        </w:rPr>
        <w:t xml:space="preserve">Тяжелая атлетика. </w:t>
      </w:r>
      <w:r w:rsidRPr="00103CDC">
        <w:rPr>
          <w:rFonts w:ascii="Times New Roman" w:hAnsi="Times New Roman"/>
          <w:color w:val="000000"/>
          <w:sz w:val="24"/>
          <w:szCs w:val="24"/>
        </w:rPr>
        <w:t>Для развития силы - поднимание гири (16 кг),' штанги - 25 кг.</w:t>
      </w:r>
    </w:p>
    <w:p w:rsidR="00103CDC" w:rsidRPr="00103CDC" w:rsidRDefault="00103CDC" w:rsidP="004C7433">
      <w:pPr>
        <w:shd w:val="clear" w:color="auto" w:fill="FFFFFF"/>
        <w:spacing w:line="240" w:lineRule="auto"/>
        <w:ind w:firstLine="567"/>
        <w:jc w:val="both"/>
        <w:rPr>
          <w:rFonts w:ascii="Times New Roman" w:hAnsi="Times New Roman"/>
          <w:color w:val="000000"/>
          <w:spacing w:val="1"/>
          <w:sz w:val="24"/>
          <w:szCs w:val="24"/>
        </w:rPr>
      </w:pPr>
      <w:r w:rsidRPr="00103CDC">
        <w:rPr>
          <w:rFonts w:ascii="Times New Roman" w:hAnsi="Times New Roman"/>
          <w:iCs/>
          <w:color w:val="000000"/>
          <w:sz w:val="24"/>
          <w:szCs w:val="24"/>
        </w:rPr>
        <w:t xml:space="preserve">Бокс. </w:t>
      </w:r>
      <w:r w:rsidRPr="00103CDC">
        <w:rPr>
          <w:rFonts w:ascii="Times New Roman" w:hAnsi="Times New Roman"/>
          <w:color w:val="000000"/>
          <w:sz w:val="24"/>
          <w:szCs w:val="24"/>
        </w:rPr>
        <w:t>Для развития быстроты - бой с тенью - 5 серий по 5 ими</w:t>
      </w:r>
      <w:r w:rsidRPr="00103CDC">
        <w:rPr>
          <w:rFonts w:ascii="Times New Roman" w:hAnsi="Times New Roman"/>
          <w:color w:val="000000"/>
          <w:sz w:val="24"/>
          <w:szCs w:val="24"/>
        </w:rPr>
        <w:softHyphen/>
      </w:r>
      <w:r w:rsidRPr="00103CDC">
        <w:rPr>
          <w:rFonts w:ascii="Times New Roman" w:hAnsi="Times New Roman"/>
          <w:color w:val="000000"/>
          <w:spacing w:val="2"/>
          <w:sz w:val="24"/>
          <w:szCs w:val="24"/>
        </w:rPr>
        <w:t xml:space="preserve">тационных ударов, уклоны от касаний. Подвижные игры в касания, </w:t>
      </w:r>
      <w:r w:rsidRPr="00103CDC">
        <w:rPr>
          <w:rFonts w:ascii="Times New Roman" w:hAnsi="Times New Roman"/>
          <w:color w:val="000000"/>
          <w:spacing w:val="1"/>
          <w:sz w:val="24"/>
          <w:szCs w:val="24"/>
        </w:rPr>
        <w:t>тиснения. Эстафеты.</w:t>
      </w:r>
    </w:p>
    <w:p w:rsidR="00103CDC" w:rsidRPr="00103CDC" w:rsidRDefault="00103CDC" w:rsidP="004C7433">
      <w:pPr>
        <w:shd w:val="clear" w:color="auto" w:fill="FFFFFF"/>
        <w:spacing w:line="240" w:lineRule="auto"/>
        <w:ind w:firstLine="567"/>
        <w:jc w:val="both"/>
        <w:rPr>
          <w:rFonts w:ascii="Times New Roman" w:hAnsi="Times New Roman"/>
          <w:color w:val="000000"/>
          <w:spacing w:val="5"/>
          <w:sz w:val="24"/>
          <w:szCs w:val="24"/>
        </w:rPr>
      </w:pPr>
      <w:r w:rsidRPr="00103CDC">
        <w:rPr>
          <w:rFonts w:ascii="Times New Roman" w:hAnsi="Times New Roman"/>
          <w:iCs/>
          <w:color w:val="000000"/>
          <w:spacing w:val="4"/>
          <w:sz w:val="24"/>
          <w:szCs w:val="24"/>
        </w:rPr>
        <w:lastRenderedPageBreak/>
        <w:t xml:space="preserve">Спортивная борьба. </w:t>
      </w:r>
      <w:r w:rsidRPr="00103CDC">
        <w:rPr>
          <w:rFonts w:ascii="Times New Roman" w:hAnsi="Times New Roman"/>
          <w:color w:val="000000"/>
          <w:spacing w:val="4"/>
          <w:sz w:val="24"/>
          <w:szCs w:val="24"/>
        </w:rPr>
        <w:t>Для развития гибкости и быстроты - забе</w:t>
      </w:r>
      <w:r w:rsidRPr="00103CDC">
        <w:rPr>
          <w:rFonts w:ascii="Times New Roman" w:hAnsi="Times New Roman"/>
          <w:color w:val="000000"/>
          <w:spacing w:val="4"/>
          <w:sz w:val="24"/>
          <w:szCs w:val="24"/>
        </w:rPr>
        <w:softHyphen/>
      </w:r>
      <w:r w:rsidRPr="00103CDC">
        <w:rPr>
          <w:rFonts w:ascii="Times New Roman" w:hAnsi="Times New Roman"/>
          <w:color w:val="000000"/>
          <w:spacing w:val="2"/>
          <w:sz w:val="24"/>
          <w:szCs w:val="24"/>
        </w:rPr>
        <w:t>гания на мосту влево, вправо, перевороты на мосту, броски манеке</w:t>
      </w:r>
      <w:r w:rsidRPr="00103CDC">
        <w:rPr>
          <w:rFonts w:ascii="Times New Roman" w:hAnsi="Times New Roman"/>
          <w:color w:val="000000"/>
          <w:spacing w:val="2"/>
          <w:sz w:val="24"/>
          <w:szCs w:val="24"/>
        </w:rPr>
        <w:softHyphen/>
        <w:t xml:space="preserve">на через спину. Для развития ловкости - партнер на четвереньках - </w:t>
      </w:r>
      <w:r w:rsidRPr="00103CDC">
        <w:rPr>
          <w:rFonts w:ascii="Times New Roman" w:hAnsi="Times New Roman"/>
          <w:color w:val="000000"/>
          <w:spacing w:val="3"/>
          <w:sz w:val="24"/>
          <w:szCs w:val="24"/>
        </w:rPr>
        <w:t>атакующий имеет цель положить его на живот, на спину. Для раз</w:t>
      </w:r>
      <w:r w:rsidRPr="00103CDC">
        <w:rPr>
          <w:rFonts w:ascii="Times New Roman" w:hAnsi="Times New Roman"/>
          <w:color w:val="000000"/>
          <w:spacing w:val="3"/>
          <w:sz w:val="24"/>
          <w:szCs w:val="24"/>
        </w:rPr>
        <w:softHyphen/>
      </w:r>
      <w:r w:rsidRPr="00103CDC">
        <w:rPr>
          <w:rFonts w:ascii="Times New Roman" w:hAnsi="Times New Roman"/>
          <w:color w:val="000000"/>
          <w:spacing w:val="5"/>
          <w:sz w:val="24"/>
          <w:szCs w:val="24"/>
        </w:rPr>
        <w:t xml:space="preserve">вития силы - партнер на плечах - приседания. С сопротивлением </w:t>
      </w:r>
      <w:r w:rsidRPr="00103CDC">
        <w:rPr>
          <w:rFonts w:ascii="Times New Roman" w:hAnsi="Times New Roman"/>
          <w:color w:val="000000"/>
          <w:spacing w:val="3"/>
          <w:sz w:val="24"/>
          <w:szCs w:val="24"/>
        </w:rPr>
        <w:t xml:space="preserve">партнера - захватом за плечи препятствовать повороту партнера, </w:t>
      </w:r>
      <w:r w:rsidRPr="00103CDC">
        <w:rPr>
          <w:rFonts w:ascii="Times New Roman" w:hAnsi="Times New Roman"/>
          <w:color w:val="000000"/>
          <w:sz w:val="24"/>
          <w:szCs w:val="24"/>
        </w:rPr>
        <w:t xml:space="preserve">захватом рук сверху, партнер препятствует отведению и приведению </w:t>
      </w:r>
      <w:r w:rsidRPr="00103CDC">
        <w:rPr>
          <w:rFonts w:ascii="Times New Roman" w:hAnsi="Times New Roman"/>
          <w:color w:val="000000"/>
          <w:spacing w:val="2"/>
          <w:sz w:val="24"/>
          <w:szCs w:val="24"/>
        </w:rPr>
        <w:t>рук, захватом ног - препятствует их сведению и разведению. Под</w:t>
      </w:r>
      <w:r w:rsidRPr="00103CDC">
        <w:rPr>
          <w:rFonts w:ascii="Times New Roman" w:hAnsi="Times New Roman"/>
          <w:color w:val="000000"/>
          <w:spacing w:val="2"/>
          <w:sz w:val="24"/>
          <w:szCs w:val="24"/>
        </w:rPr>
        <w:softHyphen/>
      </w:r>
      <w:r w:rsidRPr="00103CDC">
        <w:rPr>
          <w:rFonts w:ascii="Times New Roman" w:hAnsi="Times New Roman"/>
          <w:color w:val="000000"/>
          <w:spacing w:val="1"/>
          <w:sz w:val="24"/>
          <w:szCs w:val="24"/>
        </w:rPr>
        <w:t>нимание, перенос на спине, бедре» руках, плечах манекена, партне</w:t>
      </w:r>
      <w:r w:rsidRPr="00103CDC">
        <w:rPr>
          <w:rFonts w:ascii="Times New Roman" w:hAnsi="Times New Roman"/>
          <w:color w:val="000000"/>
          <w:spacing w:val="1"/>
          <w:sz w:val="24"/>
          <w:szCs w:val="24"/>
        </w:rPr>
        <w:softHyphen/>
        <w:t>ра. Повороты, наклоны с манекеном, партнером на плечах, бег с ма</w:t>
      </w:r>
      <w:r w:rsidRPr="00103CDC">
        <w:rPr>
          <w:rFonts w:ascii="Times New Roman" w:hAnsi="Times New Roman"/>
          <w:color w:val="000000"/>
          <w:spacing w:val="1"/>
          <w:sz w:val="24"/>
          <w:szCs w:val="24"/>
        </w:rPr>
        <w:softHyphen/>
      </w:r>
      <w:r w:rsidRPr="00103CDC">
        <w:rPr>
          <w:rFonts w:ascii="Times New Roman" w:hAnsi="Times New Roman"/>
          <w:color w:val="000000"/>
          <w:spacing w:val="9"/>
          <w:sz w:val="24"/>
          <w:szCs w:val="24"/>
        </w:rPr>
        <w:t xml:space="preserve">некеном на руках, переползание с перетаскиванием манекена. </w:t>
      </w:r>
      <w:r w:rsidRPr="00103CDC">
        <w:rPr>
          <w:rFonts w:ascii="Times New Roman" w:hAnsi="Times New Roman"/>
          <w:color w:val="000000"/>
          <w:spacing w:val="5"/>
          <w:sz w:val="24"/>
          <w:szCs w:val="24"/>
        </w:rPr>
        <w:t>Поединки без захвата ног (на руках).</w:t>
      </w:r>
    </w:p>
    <w:p w:rsidR="00103CDC" w:rsidRPr="00103CDC" w:rsidRDefault="00103CDC" w:rsidP="004C7433">
      <w:pPr>
        <w:shd w:val="clear" w:color="auto" w:fill="FFFFFF"/>
        <w:spacing w:line="240" w:lineRule="auto"/>
        <w:ind w:firstLine="567"/>
        <w:jc w:val="both"/>
        <w:rPr>
          <w:rFonts w:ascii="Times New Roman" w:hAnsi="Times New Roman"/>
          <w:color w:val="000000"/>
          <w:spacing w:val="1"/>
          <w:sz w:val="24"/>
          <w:szCs w:val="24"/>
        </w:rPr>
      </w:pPr>
      <w:r w:rsidRPr="00103CDC">
        <w:rPr>
          <w:rFonts w:ascii="Times New Roman" w:hAnsi="Times New Roman"/>
          <w:iCs/>
          <w:color w:val="000000"/>
          <w:spacing w:val="1"/>
          <w:sz w:val="24"/>
          <w:szCs w:val="24"/>
        </w:rPr>
        <w:t xml:space="preserve">Спортивные игры. </w:t>
      </w:r>
      <w:r w:rsidRPr="00103CDC">
        <w:rPr>
          <w:rFonts w:ascii="Times New Roman" w:hAnsi="Times New Roman"/>
          <w:color w:val="000000"/>
          <w:spacing w:val="1"/>
          <w:sz w:val="24"/>
          <w:szCs w:val="24"/>
        </w:rPr>
        <w:t>Футбол, баскетбол, волейбол, гандбол.</w:t>
      </w:r>
    </w:p>
    <w:p w:rsidR="00103CDC" w:rsidRPr="00103CDC" w:rsidRDefault="00103CDC" w:rsidP="004C7433">
      <w:pPr>
        <w:shd w:val="clear" w:color="auto" w:fill="FFFFFF"/>
        <w:spacing w:line="240" w:lineRule="auto"/>
        <w:ind w:firstLine="567"/>
        <w:jc w:val="both"/>
        <w:rPr>
          <w:rFonts w:ascii="Times New Roman" w:hAnsi="Times New Roman"/>
          <w:iCs/>
          <w:color w:val="000000"/>
          <w:spacing w:val="-2"/>
          <w:sz w:val="24"/>
          <w:szCs w:val="24"/>
        </w:rPr>
      </w:pPr>
      <w:r w:rsidRPr="00103CDC">
        <w:rPr>
          <w:rFonts w:ascii="Times New Roman" w:hAnsi="Times New Roman"/>
          <w:iCs/>
          <w:color w:val="000000"/>
          <w:spacing w:val="-2"/>
          <w:sz w:val="24"/>
          <w:szCs w:val="24"/>
        </w:rPr>
        <w:t>Лыжные гонки. Плавание.</w:t>
      </w:r>
    </w:p>
    <w:p w:rsidR="00103CDC" w:rsidRPr="00103CDC" w:rsidRDefault="00103CDC" w:rsidP="004C7433">
      <w:pPr>
        <w:shd w:val="clear" w:color="auto" w:fill="FFFFFF"/>
        <w:spacing w:line="240" w:lineRule="auto"/>
        <w:ind w:firstLine="567"/>
        <w:jc w:val="both"/>
        <w:rPr>
          <w:rFonts w:ascii="Times New Roman" w:hAnsi="Times New Roman"/>
          <w:color w:val="000000"/>
          <w:spacing w:val="3"/>
          <w:sz w:val="24"/>
          <w:szCs w:val="24"/>
        </w:rPr>
      </w:pPr>
      <w:r w:rsidRPr="00103CDC">
        <w:rPr>
          <w:rFonts w:ascii="Times New Roman" w:hAnsi="Times New Roman"/>
          <w:color w:val="000000"/>
          <w:spacing w:val="5"/>
          <w:sz w:val="24"/>
          <w:szCs w:val="24"/>
        </w:rPr>
        <w:t xml:space="preserve">Другие виды двигательной деятельности - по выбору тренера, </w:t>
      </w:r>
      <w:r w:rsidRPr="00103CDC">
        <w:rPr>
          <w:rFonts w:ascii="Times New Roman" w:hAnsi="Times New Roman"/>
          <w:color w:val="000000"/>
          <w:spacing w:val="3"/>
          <w:sz w:val="24"/>
          <w:szCs w:val="24"/>
        </w:rPr>
        <w:t>например: упражнения с набивным мячом, прыжки на батуте.</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 тренировочных группах второго года обучения используют упражнения для развития общих физических качеств:</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Легкая атлетика: для развития быстроты – бег 30 м, 60 м, прыжок в длину, для развития ловкости – челночный бег 3х10 м, для развития выносливости – бег 400 м, 800 м.</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Гимнастика: для развития силы – подтягивание на перекладине, сгибание рук в упоре на брусьях, поднимание ног до хвата руками в висе на гимнастической стенке, лазанье по канату 5 м. с помощью ног, 4 м, без помощи ног; для развития быстроты – подтягивания на перекладине за 20 с, сгибание рук в упоре лежа за 20 с. сгибание туловища лежа на спине за 20 с; для развития выносливости – сгибание рук в упоре лежа; для развития ловкости – боковой переворот, сальто рондат.</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Спортивная борьба: для развития силы: - приседания с партнером на плечах, подъем партнера захватом туловища сзади, партнер на четвереньках; для развития гибкости – упражнения на мосту, с партнером, без партнера.</w:t>
      </w:r>
    </w:p>
    <w:p w:rsid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Тяжелая атлетика: для развития силы – подъем штанги, рывок, толчок; упражнения с гантелями, гирями.</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Спортивные игры: для комплексного развития качеств – футбол, баскетбол, волейбол.</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Лыжный спорт: для развития быстроты – гонки – 500 м, 1000 м; для развития выносливости – гонки 1,5 – 3 км.</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Плавание: для развития быстроты – проплывание коротких отрезков дистанции – 10 м, 25 м; для развития выносливости – проплывание 50 м, 100 м, 200 м.</w:t>
      </w:r>
    </w:p>
    <w:p w:rsid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Другие виды двигательной деятельности: для развития быстроты – броски набивного мяча вперед, назад; для развития ловкости – упражнения в парах – спиной друг к другу с захватом за локтевые сгибы – поочередные наклоны вперед, одновременные наклоны в сторону, приседания, падения на бок, вставание не распуская захватов; партнер в положении упора лежа – борец удерживает его за ноги – перемещения партнера вперед, назад, влево, вправо, отталкивание руками от татами с хлопками ладонями, подвижные игры, эстафеты, игры с элементами противоборства.</w:t>
      </w:r>
    </w:p>
    <w:p w:rsidR="00103CDC" w:rsidRPr="00103CDC" w:rsidRDefault="00103CDC" w:rsidP="004C7433">
      <w:pPr>
        <w:spacing w:line="240" w:lineRule="auto"/>
        <w:ind w:firstLine="567"/>
        <w:jc w:val="both"/>
        <w:rPr>
          <w:rFonts w:ascii="Times New Roman" w:hAnsi="Times New Roman"/>
          <w:sz w:val="24"/>
          <w:szCs w:val="24"/>
        </w:rPr>
      </w:pPr>
      <w:r>
        <w:rPr>
          <w:rFonts w:ascii="Times New Roman" w:hAnsi="Times New Roman"/>
          <w:sz w:val="24"/>
          <w:szCs w:val="24"/>
        </w:rPr>
        <w:t xml:space="preserve">В </w:t>
      </w:r>
      <w:r w:rsidRPr="00103CDC">
        <w:rPr>
          <w:rFonts w:ascii="Times New Roman" w:hAnsi="Times New Roman"/>
          <w:sz w:val="24"/>
          <w:szCs w:val="24"/>
        </w:rPr>
        <w:t>тренировочных группах третьего года обучения используют упражнения для развития общих физических качеств:</w:t>
      </w:r>
    </w:p>
    <w:p w:rsidR="00103CDC" w:rsidRDefault="00103CDC" w:rsidP="004C7433">
      <w:pPr>
        <w:spacing w:line="240" w:lineRule="auto"/>
        <w:ind w:firstLine="567"/>
        <w:jc w:val="both"/>
        <w:rPr>
          <w:rFonts w:ascii="Times New Roman" w:hAnsi="Times New Roman"/>
          <w:color w:val="000000"/>
          <w:spacing w:val="6"/>
          <w:sz w:val="24"/>
          <w:szCs w:val="24"/>
        </w:rPr>
      </w:pPr>
      <w:r w:rsidRPr="00103CDC">
        <w:rPr>
          <w:rFonts w:ascii="Times New Roman" w:hAnsi="Times New Roman"/>
          <w:iCs/>
          <w:color w:val="000000"/>
          <w:sz w:val="24"/>
          <w:szCs w:val="24"/>
        </w:rPr>
        <w:lastRenderedPageBreak/>
        <w:t xml:space="preserve">Легкая атлетика: </w:t>
      </w:r>
      <w:r w:rsidRPr="00103CDC">
        <w:rPr>
          <w:rFonts w:ascii="Times New Roman" w:hAnsi="Times New Roman"/>
          <w:color w:val="000000"/>
          <w:sz w:val="24"/>
          <w:szCs w:val="24"/>
        </w:rPr>
        <w:t>для развития быстроты - бег 30 м, 60 м, 100 м, для развития выносливости - подтягивания на переклади</w:t>
      </w:r>
      <w:r w:rsidRPr="00103CDC">
        <w:rPr>
          <w:rFonts w:ascii="Times New Roman" w:hAnsi="Times New Roman"/>
          <w:color w:val="000000"/>
          <w:sz w:val="24"/>
          <w:szCs w:val="24"/>
        </w:rPr>
        <w:softHyphen/>
      </w:r>
      <w:r w:rsidRPr="00103CDC">
        <w:rPr>
          <w:rFonts w:ascii="Times New Roman" w:hAnsi="Times New Roman"/>
          <w:color w:val="000000"/>
          <w:spacing w:val="8"/>
          <w:sz w:val="24"/>
          <w:szCs w:val="24"/>
        </w:rPr>
        <w:t xml:space="preserve">не, сгибание рук в упоре на брусьях, поднимание ног до хвата </w:t>
      </w:r>
      <w:r w:rsidRPr="00103CDC">
        <w:rPr>
          <w:rFonts w:ascii="Times New Roman" w:hAnsi="Times New Roman"/>
          <w:color w:val="000000"/>
          <w:spacing w:val="6"/>
          <w:sz w:val="24"/>
          <w:szCs w:val="24"/>
        </w:rPr>
        <w:t>руками в висе на гимнастической стенке, лазанье по канату с по</w:t>
      </w:r>
      <w:r w:rsidRPr="00103CDC">
        <w:rPr>
          <w:rFonts w:ascii="Times New Roman" w:hAnsi="Times New Roman"/>
          <w:color w:val="000000"/>
          <w:spacing w:val="6"/>
          <w:sz w:val="24"/>
          <w:szCs w:val="24"/>
        </w:rPr>
        <w:softHyphen/>
      </w:r>
      <w:r w:rsidRPr="00103CDC">
        <w:rPr>
          <w:rFonts w:ascii="Times New Roman" w:hAnsi="Times New Roman"/>
          <w:color w:val="000000"/>
          <w:spacing w:val="8"/>
          <w:sz w:val="24"/>
          <w:szCs w:val="24"/>
        </w:rPr>
        <w:t>мощью ног, без помощи йог; для развития быстроты - подтяги</w:t>
      </w:r>
      <w:r w:rsidRPr="00103CDC">
        <w:rPr>
          <w:rFonts w:ascii="Times New Roman" w:hAnsi="Times New Roman"/>
          <w:color w:val="000000"/>
          <w:spacing w:val="8"/>
          <w:sz w:val="24"/>
          <w:szCs w:val="24"/>
        </w:rPr>
        <w:softHyphen/>
      </w:r>
      <w:r w:rsidRPr="00103CDC">
        <w:rPr>
          <w:rFonts w:ascii="Times New Roman" w:hAnsi="Times New Roman"/>
          <w:color w:val="000000"/>
          <w:sz w:val="24"/>
          <w:szCs w:val="24"/>
        </w:rPr>
        <w:t>вание на перекладине за 20 с, сгибание рук в упоре лежа за 20 с, разгибание туловища лежа на спине, на животе за 20 с (ноги зак</w:t>
      </w:r>
      <w:r w:rsidRPr="00103CDC">
        <w:rPr>
          <w:rFonts w:ascii="Times New Roman" w:hAnsi="Times New Roman"/>
          <w:color w:val="000000"/>
          <w:sz w:val="24"/>
          <w:szCs w:val="24"/>
        </w:rPr>
        <w:softHyphen/>
      </w:r>
      <w:r w:rsidRPr="00103CDC">
        <w:rPr>
          <w:rFonts w:ascii="Times New Roman" w:hAnsi="Times New Roman"/>
          <w:color w:val="000000"/>
          <w:spacing w:val="4"/>
          <w:sz w:val="24"/>
          <w:szCs w:val="24"/>
        </w:rPr>
        <w:t xml:space="preserve">реплены); для развития выносливости - сгибание рук в упоре лежа, </w:t>
      </w:r>
      <w:r w:rsidRPr="00103CDC">
        <w:rPr>
          <w:rFonts w:ascii="Times New Roman" w:hAnsi="Times New Roman"/>
          <w:color w:val="000000"/>
          <w:spacing w:val="8"/>
          <w:sz w:val="24"/>
          <w:szCs w:val="24"/>
        </w:rPr>
        <w:t>прыжки со скакалкой; для развития ловкости - переворот на од</w:t>
      </w:r>
      <w:r w:rsidRPr="00103CDC">
        <w:rPr>
          <w:rFonts w:ascii="Times New Roman" w:hAnsi="Times New Roman"/>
          <w:color w:val="000000"/>
          <w:spacing w:val="8"/>
          <w:sz w:val="24"/>
          <w:szCs w:val="24"/>
        </w:rPr>
        <w:softHyphen/>
      </w:r>
      <w:r w:rsidRPr="00103CDC">
        <w:rPr>
          <w:rFonts w:ascii="Times New Roman" w:hAnsi="Times New Roman"/>
          <w:color w:val="000000"/>
          <w:spacing w:val="6"/>
          <w:sz w:val="24"/>
          <w:szCs w:val="24"/>
        </w:rPr>
        <w:t>ной руке, подъем разгибом с плеч; для развития гибкости - уп</w:t>
      </w:r>
      <w:r w:rsidRPr="00103CDC">
        <w:rPr>
          <w:rFonts w:ascii="Times New Roman" w:hAnsi="Times New Roman"/>
          <w:color w:val="000000"/>
          <w:spacing w:val="6"/>
          <w:sz w:val="24"/>
          <w:szCs w:val="24"/>
        </w:rPr>
        <w:softHyphen/>
        <w:t>ражнения у гимнастической стенки.</w:t>
      </w:r>
    </w:p>
    <w:p w:rsidR="00103CDC" w:rsidRPr="00103CDC" w:rsidRDefault="00103CDC" w:rsidP="004C7433">
      <w:pPr>
        <w:spacing w:line="240" w:lineRule="auto"/>
        <w:ind w:firstLine="567"/>
        <w:jc w:val="both"/>
        <w:rPr>
          <w:rFonts w:ascii="Times New Roman" w:hAnsi="Times New Roman"/>
          <w:color w:val="000000"/>
          <w:spacing w:val="6"/>
          <w:sz w:val="24"/>
          <w:szCs w:val="24"/>
        </w:rPr>
      </w:pPr>
      <w:r w:rsidRPr="00103CDC">
        <w:rPr>
          <w:rFonts w:ascii="Times New Roman" w:hAnsi="Times New Roman"/>
          <w:iCs/>
          <w:color w:val="000000"/>
          <w:spacing w:val="1"/>
          <w:sz w:val="24"/>
          <w:szCs w:val="24"/>
        </w:rPr>
        <w:t xml:space="preserve">Спортивная борьба: </w:t>
      </w:r>
      <w:r w:rsidRPr="00103CDC">
        <w:rPr>
          <w:rFonts w:ascii="Times New Roman" w:hAnsi="Times New Roman"/>
          <w:color w:val="000000"/>
          <w:spacing w:val="1"/>
          <w:sz w:val="24"/>
          <w:szCs w:val="24"/>
        </w:rPr>
        <w:t xml:space="preserve">для развития силы - приседания, повороты, </w:t>
      </w:r>
      <w:r w:rsidRPr="00103CDC">
        <w:rPr>
          <w:rFonts w:ascii="Times New Roman" w:hAnsi="Times New Roman"/>
          <w:color w:val="000000"/>
          <w:sz w:val="24"/>
          <w:szCs w:val="24"/>
        </w:rPr>
        <w:t>наклоны (партнер на плечах) с партнером тяжелее на 9+2 кг, под</w:t>
      </w:r>
      <w:r w:rsidRPr="00103CDC">
        <w:rPr>
          <w:rFonts w:ascii="Times New Roman" w:hAnsi="Times New Roman"/>
          <w:color w:val="000000"/>
          <w:sz w:val="24"/>
          <w:szCs w:val="24"/>
        </w:rPr>
        <w:softHyphen/>
      </w:r>
      <w:r w:rsidRPr="00103CDC">
        <w:rPr>
          <w:rFonts w:ascii="Times New Roman" w:hAnsi="Times New Roman"/>
          <w:color w:val="000000"/>
          <w:spacing w:val="2"/>
          <w:sz w:val="24"/>
          <w:szCs w:val="24"/>
        </w:rPr>
        <w:t>нимание партнера захватом туловища сзади (партнер на четверень</w:t>
      </w:r>
      <w:r w:rsidRPr="00103CDC">
        <w:rPr>
          <w:rFonts w:ascii="Times New Roman" w:hAnsi="Times New Roman"/>
          <w:color w:val="000000"/>
          <w:spacing w:val="2"/>
          <w:sz w:val="24"/>
          <w:szCs w:val="24"/>
        </w:rPr>
        <w:softHyphen/>
        <w:t xml:space="preserve">ках); для развития гибкости - упражнения на борцовском мосту с партнером, без партнера, упражнения с резиновым амортизатором; </w:t>
      </w:r>
      <w:r w:rsidRPr="00103CDC">
        <w:rPr>
          <w:rFonts w:ascii="Times New Roman" w:hAnsi="Times New Roman"/>
          <w:color w:val="000000"/>
          <w:spacing w:val="8"/>
          <w:sz w:val="24"/>
          <w:szCs w:val="24"/>
        </w:rPr>
        <w:t>для развития ловкости - стоя на коленях или стоя лицом или бо</w:t>
      </w:r>
      <w:r w:rsidRPr="00103CDC">
        <w:rPr>
          <w:rFonts w:ascii="Times New Roman" w:hAnsi="Times New Roman"/>
          <w:color w:val="000000"/>
          <w:spacing w:val="8"/>
          <w:sz w:val="24"/>
          <w:szCs w:val="24"/>
        </w:rPr>
        <w:softHyphen/>
      </w:r>
      <w:r w:rsidRPr="00103CDC">
        <w:rPr>
          <w:rFonts w:ascii="Times New Roman" w:hAnsi="Times New Roman"/>
          <w:color w:val="000000"/>
          <w:spacing w:val="3"/>
          <w:sz w:val="24"/>
          <w:szCs w:val="24"/>
        </w:rPr>
        <w:t xml:space="preserve">ком друг к другу зайти за спину партнера, стоя на одной ноге одна </w:t>
      </w:r>
      <w:r w:rsidRPr="00103CDC">
        <w:rPr>
          <w:rFonts w:ascii="Times New Roman" w:hAnsi="Times New Roman"/>
          <w:color w:val="000000"/>
          <w:spacing w:val="5"/>
          <w:sz w:val="24"/>
          <w:szCs w:val="24"/>
        </w:rPr>
        <w:t xml:space="preserve">рука за спиной толчком в плечо вытолкнуть партнера с площади </w:t>
      </w:r>
      <w:r w:rsidRPr="00103CDC">
        <w:rPr>
          <w:rFonts w:ascii="Times New Roman" w:hAnsi="Times New Roman"/>
          <w:color w:val="000000"/>
          <w:spacing w:val="3"/>
          <w:sz w:val="24"/>
          <w:szCs w:val="24"/>
        </w:rPr>
        <w:t>татами, борьба за обусловленный предмет.</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pacing w:val="2"/>
          <w:sz w:val="24"/>
          <w:szCs w:val="24"/>
        </w:rPr>
        <w:t xml:space="preserve">Тяжелая </w:t>
      </w:r>
      <w:r w:rsidRPr="00103CDC">
        <w:rPr>
          <w:rFonts w:ascii="Times New Roman" w:hAnsi="Times New Roman"/>
          <w:bCs/>
          <w:color w:val="000000"/>
          <w:spacing w:val="2"/>
          <w:sz w:val="24"/>
          <w:szCs w:val="24"/>
        </w:rPr>
        <w:t xml:space="preserve">атлетика: </w:t>
      </w:r>
      <w:r w:rsidRPr="00103CDC">
        <w:rPr>
          <w:rFonts w:ascii="Times New Roman" w:hAnsi="Times New Roman"/>
          <w:color w:val="000000"/>
          <w:spacing w:val="2"/>
          <w:sz w:val="24"/>
          <w:szCs w:val="24"/>
        </w:rPr>
        <w:t>для развития силы - толчок штанги двумя ру</w:t>
      </w:r>
      <w:r w:rsidRPr="00103CDC">
        <w:rPr>
          <w:rFonts w:ascii="Times New Roman" w:hAnsi="Times New Roman"/>
          <w:color w:val="000000"/>
          <w:spacing w:val="2"/>
          <w:sz w:val="24"/>
          <w:szCs w:val="24"/>
        </w:rPr>
        <w:softHyphen/>
      </w:r>
      <w:r w:rsidRPr="00103CDC">
        <w:rPr>
          <w:rFonts w:ascii="Times New Roman" w:hAnsi="Times New Roman"/>
          <w:color w:val="000000"/>
          <w:spacing w:val="1"/>
          <w:sz w:val="24"/>
          <w:szCs w:val="24"/>
        </w:rPr>
        <w:t>ками, жим штанги лежа на спине, поднимание штанги на грудь, уп</w:t>
      </w:r>
      <w:r w:rsidRPr="00103CDC">
        <w:rPr>
          <w:rFonts w:ascii="Times New Roman" w:hAnsi="Times New Roman"/>
          <w:color w:val="000000"/>
          <w:spacing w:val="1"/>
          <w:sz w:val="24"/>
          <w:szCs w:val="24"/>
        </w:rPr>
        <w:softHyphen/>
      </w:r>
      <w:r w:rsidRPr="00103CDC">
        <w:rPr>
          <w:rFonts w:ascii="Times New Roman" w:hAnsi="Times New Roman"/>
          <w:color w:val="000000"/>
          <w:sz w:val="24"/>
          <w:szCs w:val="24"/>
        </w:rPr>
        <w:t>ражнения с гирями весом 16 кг, 32 кг.</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pacing w:val="4"/>
          <w:sz w:val="24"/>
          <w:szCs w:val="24"/>
        </w:rPr>
        <w:t xml:space="preserve">Спортивные игры: футбол, волейбол, баскетбол, гандбол. </w:t>
      </w:r>
      <w:r w:rsidRPr="00103CDC">
        <w:rPr>
          <w:rFonts w:ascii="Times New Roman" w:hAnsi="Times New Roman"/>
          <w:color w:val="000000"/>
          <w:sz w:val="24"/>
          <w:szCs w:val="24"/>
        </w:rPr>
        <w:t>Лыжные гонки: для развития быстроты - гонки - 500 м, 1000 м; для развития выносливости - гонки 3-5 км;</w:t>
      </w:r>
    </w:p>
    <w:p w:rsidR="00103CDC" w:rsidRPr="00103CDC" w:rsidRDefault="00103CDC" w:rsidP="004C7433">
      <w:pPr>
        <w:shd w:val="clear" w:color="auto" w:fill="FFFFFF"/>
        <w:spacing w:line="240" w:lineRule="auto"/>
        <w:ind w:firstLine="567"/>
        <w:jc w:val="both"/>
        <w:rPr>
          <w:rFonts w:ascii="Times New Roman" w:hAnsi="Times New Roman"/>
          <w:color w:val="000000"/>
          <w:spacing w:val="7"/>
          <w:sz w:val="24"/>
          <w:szCs w:val="24"/>
        </w:rPr>
      </w:pPr>
      <w:r w:rsidRPr="00103CDC">
        <w:rPr>
          <w:rFonts w:ascii="Times New Roman" w:hAnsi="Times New Roman"/>
          <w:color w:val="000000"/>
          <w:spacing w:val="10"/>
          <w:sz w:val="24"/>
          <w:szCs w:val="24"/>
        </w:rPr>
        <w:t xml:space="preserve">Плавание: для развития быстроты - </w:t>
      </w:r>
      <w:r w:rsidRPr="00103CDC">
        <w:rPr>
          <w:rFonts w:ascii="Times New Roman" w:hAnsi="Times New Roman"/>
          <w:bCs/>
          <w:color w:val="000000"/>
          <w:spacing w:val="10"/>
          <w:sz w:val="24"/>
          <w:szCs w:val="24"/>
        </w:rPr>
        <w:t xml:space="preserve">проплывание </w:t>
      </w:r>
      <w:r w:rsidRPr="00103CDC">
        <w:rPr>
          <w:rFonts w:ascii="Times New Roman" w:hAnsi="Times New Roman"/>
          <w:color w:val="000000"/>
          <w:spacing w:val="10"/>
          <w:sz w:val="24"/>
          <w:szCs w:val="24"/>
        </w:rPr>
        <w:t xml:space="preserve">дистанций </w:t>
      </w:r>
      <w:r w:rsidRPr="00103CDC">
        <w:rPr>
          <w:rFonts w:ascii="Times New Roman" w:hAnsi="Times New Roman"/>
          <w:color w:val="000000"/>
          <w:sz w:val="24"/>
          <w:szCs w:val="24"/>
        </w:rPr>
        <w:t xml:space="preserve">10 м, 25 м, для развития выносливости - проплывание дистанций </w:t>
      </w:r>
      <w:r w:rsidRPr="00103CDC">
        <w:rPr>
          <w:rFonts w:ascii="Times New Roman" w:hAnsi="Times New Roman"/>
          <w:color w:val="000000"/>
          <w:spacing w:val="7"/>
          <w:sz w:val="24"/>
          <w:szCs w:val="24"/>
        </w:rPr>
        <w:t>50м, 100м, 200м, 300м.</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 тренировочных группах четвертого и пятого года обучения используют упражнения для развития общих физических качеств:</w:t>
      </w:r>
    </w:p>
    <w:p w:rsidR="00103CDC" w:rsidRPr="00103CDC" w:rsidRDefault="00103CDC" w:rsidP="004C7433">
      <w:pPr>
        <w:spacing w:line="240" w:lineRule="auto"/>
        <w:ind w:firstLine="567"/>
        <w:jc w:val="both"/>
        <w:rPr>
          <w:rFonts w:ascii="Times New Roman" w:hAnsi="Times New Roman"/>
          <w:color w:val="000000"/>
          <w:spacing w:val="5"/>
          <w:sz w:val="24"/>
          <w:szCs w:val="24"/>
        </w:rPr>
      </w:pPr>
      <w:r w:rsidRPr="00103CDC">
        <w:rPr>
          <w:rFonts w:ascii="Times New Roman" w:hAnsi="Times New Roman"/>
          <w:iCs/>
          <w:color w:val="000000"/>
          <w:sz w:val="24"/>
          <w:szCs w:val="24"/>
        </w:rPr>
        <w:t xml:space="preserve">Легкая атлетика: </w:t>
      </w:r>
      <w:r w:rsidRPr="00103CDC">
        <w:rPr>
          <w:rFonts w:ascii="Times New Roman" w:hAnsi="Times New Roman"/>
          <w:color w:val="000000"/>
          <w:sz w:val="24"/>
          <w:szCs w:val="24"/>
        </w:rPr>
        <w:t xml:space="preserve">для развития быстроты - бег 30 м, 60 м, 100 м, для развития выносливости - бег - 400 м, 800 м, кросс - 75 минут </w:t>
      </w:r>
      <w:r w:rsidRPr="00103CDC">
        <w:rPr>
          <w:rFonts w:ascii="Times New Roman" w:hAnsi="Times New Roman"/>
          <w:color w:val="000000"/>
          <w:spacing w:val="5"/>
          <w:sz w:val="24"/>
          <w:szCs w:val="24"/>
        </w:rPr>
        <w:t>бега по пересеченной местности.</w:t>
      </w:r>
    </w:p>
    <w:p w:rsidR="00103CDC" w:rsidRPr="00103CDC" w:rsidRDefault="00103CDC" w:rsidP="004C7433">
      <w:pPr>
        <w:spacing w:line="240" w:lineRule="auto"/>
        <w:ind w:firstLine="567"/>
        <w:jc w:val="both"/>
        <w:rPr>
          <w:rFonts w:ascii="Times New Roman" w:hAnsi="Times New Roman"/>
          <w:color w:val="000000"/>
          <w:spacing w:val="5"/>
          <w:sz w:val="24"/>
          <w:szCs w:val="24"/>
        </w:rPr>
      </w:pPr>
      <w:r w:rsidRPr="00103CDC">
        <w:rPr>
          <w:rFonts w:ascii="Times New Roman" w:hAnsi="Times New Roman"/>
          <w:iCs/>
          <w:color w:val="000000"/>
          <w:spacing w:val="5"/>
          <w:sz w:val="24"/>
          <w:szCs w:val="24"/>
        </w:rPr>
        <w:t xml:space="preserve">Гимнастика: </w:t>
      </w:r>
      <w:r w:rsidRPr="00103CDC">
        <w:rPr>
          <w:rFonts w:ascii="Times New Roman" w:hAnsi="Times New Roman"/>
          <w:color w:val="000000"/>
          <w:spacing w:val="5"/>
          <w:sz w:val="24"/>
          <w:szCs w:val="24"/>
        </w:rPr>
        <w:t xml:space="preserve">для развития силовой </w:t>
      </w:r>
      <w:r w:rsidRPr="00103CDC">
        <w:rPr>
          <w:rFonts w:ascii="Times New Roman" w:hAnsi="Times New Roman"/>
          <w:bCs/>
          <w:color w:val="000000"/>
          <w:spacing w:val="5"/>
          <w:sz w:val="24"/>
          <w:szCs w:val="24"/>
        </w:rPr>
        <w:t xml:space="preserve">выносливости </w:t>
      </w:r>
      <w:r w:rsidRPr="00103CDC">
        <w:rPr>
          <w:rFonts w:ascii="Times New Roman" w:hAnsi="Times New Roman"/>
          <w:color w:val="000000"/>
          <w:spacing w:val="5"/>
          <w:sz w:val="24"/>
          <w:szCs w:val="24"/>
        </w:rPr>
        <w:t xml:space="preserve">- подтягивания </w:t>
      </w:r>
      <w:r w:rsidRPr="00103CDC">
        <w:rPr>
          <w:rFonts w:ascii="Times New Roman" w:hAnsi="Times New Roman"/>
          <w:color w:val="000000"/>
          <w:sz w:val="24"/>
          <w:szCs w:val="24"/>
        </w:rPr>
        <w:t xml:space="preserve">на перекладине, сгибание рук 8 упоре иа брусьях, поднимание ног </w:t>
      </w:r>
      <w:r w:rsidRPr="00103CDC">
        <w:rPr>
          <w:rFonts w:ascii="Times New Roman" w:hAnsi="Times New Roman"/>
          <w:color w:val="000000"/>
          <w:spacing w:val="5"/>
          <w:sz w:val="24"/>
          <w:szCs w:val="24"/>
        </w:rPr>
        <w:t xml:space="preserve">до хвата </w:t>
      </w:r>
      <w:r w:rsidRPr="00103CDC">
        <w:rPr>
          <w:rFonts w:ascii="Times New Roman" w:hAnsi="Times New Roman"/>
          <w:bCs/>
          <w:color w:val="000000"/>
          <w:spacing w:val="5"/>
          <w:sz w:val="24"/>
          <w:szCs w:val="24"/>
        </w:rPr>
        <w:t xml:space="preserve">руками </w:t>
      </w:r>
      <w:r w:rsidRPr="00103CDC">
        <w:rPr>
          <w:rFonts w:ascii="Times New Roman" w:hAnsi="Times New Roman"/>
          <w:color w:val="000000"/>
          <w:spacing w:val="5"/>
          <w:sz w:val="24"/>
          <w:szCs w:val="24"/>
        </w:rPr>
        <w:t xml:space="preserve">в висе на гимнастической стенке, лазанье но канату </w:t>
      </w:r>
      <w:r w:rsidRPr="00103CDC">
        <w:rPr>
          <w:rFonts w:ascii="Times New Roman" w:hAnsi="Times New Roman"/>
          <w:color w:val="000000"/>
          <w:spacing w:val="9"/>
          <w:sz w:val="24"/>
          <w:szCs w:val="24"/>
        </w:rPr>
        <w:t>с помощью и без помощи ног; для развития быстроты - подтягива</w:t>
      </w:r>
      <w:r w:rsidRPr="00103CDC">
        <w:rPr>
          <w:rFonts w:ascii="Times New Roman" w:hAnsi="Times New Roman"/>
          <w:color w:val="000000"/>
          <w:spacing w:val="9"/>
          <w:sz w:val="24"/>
          <w:szCs w:val="24"/>
        </w:rPr>
        <w:softHyphen/>
      </w:r>
      <w:r w:rsidRPr="00103CDC">
        <w:rPr>
          <w:rFonts w:ascii="Times New Roman" w:hAnsi="Times New Roman"/>
          <w:color w:val="000000"/>
          <w:sz w:val="24"/>
          <w:szCs w:val="24"/>
        </w:rPr>
        <w:t>ния на перекладине за 20 с, опорные прыжки через коня, сгибание рук в упоре лежа за 20 с, сгибание туловища лежа на спине за 20 с, раз</w:t>
      </w:r>
      <w:r w:rsidRPr="00103CDC">
        <w:rPr>
          <w:rFonts w:ascii="Times New Roman" w:hAnsi="Times New Roman"/>
          <w:color w:val="000000"/>
          <w:sz w:val="24"/>
          <w:szCs w:val="24"/>
        </w:rPr>
        <w:softHyphen/>
        <w:t xml:space="preserve">гибание туловища лежа на животе за 20 с; для развития </w:t>
      </w:r>
      <w:r w:rsidRPr="00103CDC">
        <w:rPr>
          <w:rFonts w:ascii="Times New Roman" w:hAnsi="Times New Roman"/>
          <w:bCs/>
          <w:color w:val="000000"/>
          <w:sz w:val="24"/>
          <w:szCs w:val="24"/>
        </w:rPr>
        <w:t>выносливос</w:t>
      </w:r>
      <w:r w:rsidRPr="00103CDC">
        <w:rPr>
          <w:rFonts w:ascii="Times New Roman" w:hAnsi="Times New Roman"/>
          <w:bCs/>
          <w:color w:val="000000"/>
          <w:sz w:val="24"/>
          <w:szCs w:val="24"/>
        </w:rPr>
        <w:softHyphen/>
      </w:r>
      <w:r w:rsidRPr="00103CDC">
        <w:rPr>
          <w:rFonts w:ascii="Times New Roman" w:hAnsi="Times New Roman"/>
          <w:bCs/>
          <w:color w:val="000000"/>
          <w:spacing w:val="5"/>
          <w:sz w:val="24"/>
          <w:szCs w:val="24"/>
        </w:rPr>
        <w:t xml:space="preserve">ти </w:t>
      </w:r>
      <w:r w:rsidRPr="00103CDC">
        <w:rPr>
          <w:rFonts w:ascii="Times New Roman" w:hAnsi="Times New Roman"/>
          <w:color w:val="000000"/>
          <w:spacing w:val="5"/>
          <w:sz w:val="24"/>
          <w:szCs w:val="24"/>
        </w:rPr>
        <w:t xml:space="preserve">- сгибание рук в упоре лежа, прыжки со скакалкой; </w:t>
      </w:r>
      <w:r w:rsidRPr="00103CDC">
        <w:rPr>
          <w:rFonts w:ascii="Times New Roman" w:hAnsi="Times New Roman"/>
          <w:bCs/>
          <w:color w:val="000000"/>
          <w:spacing w:val="5"/>
          <w:sz w:val="24"/>
          <w:szCs w:val="24"/>
        </w:rPr>
        <w:t xml:space="preserve">для </w:t>
      </w:r>
      <w:r w:rsidRPr="00103CDC">
        <w:rPr>
          <w:rFonts w:ascii="Times New Roman" w:hAnsi="Times New Roman"/>
          <w:color w:val="000000"/>
          <w:spacing w:val="5"/>
          <w:sz w:val="24"/>
          <w:szCs w:val="24"/>
        </w:rPr>
        <w:t xml:space="preserve">развития </w:t>
      </w:r>
      <w:r w:rsidRPr="00103CDC">
        <w:rPr>
          <w:rFonts w:ascii="Times New Roman" w:hAnsi="Times New Roman"/>
          <w:color w:val="000000"/>
          <w:spacing w:val="6"/>
          <w:sz w:val="24"/>
          <w:szCs w:val="24"/>
        </w:rPr>
        <w:t>ловкости - сальто вперед, назад; подъем разгибом, перевороты в сто</w:t>
      </w:r>
      <w:r w:rsidRPr="00103CDC">
        <w:rPr>
          <w:rFonts w:ascii="Times New Roman" w:hAnsi="Times New Roman"/>
          <w:color w:val="000000"/>
          <w:spacing w:val="6"/>
          <w:sz w:val="24"/>
          <w:szCs w:val="24"/>
        </w:rPr>
        <w:softHyphen/>
      </w:r>
      <w:r w:rsidRPr="00103CDC">
        <w:rPr>
          <w:rFonts w:ascii="Times New Roman" w:hAnsi="Times New Roman"/>
          <w:color w:val="000000"/>
          <w:spacing w:val="8"/>
          <w:sz w:val="24"/>
          <w:szCs w:val="24"/>
        </w:rPr>
        <w:t>рону; для развития гибкости - упражнения на гимнастической стен</w:t>
      </w:r>
      <w:r w:rsidRPr="00103CDC">
        <w:rPr>
          <w:rFonts w:ascii="Times New Roman" w:hAnsi="Times New Roman"/>
          <w:color w:val="000000"/>
          <w:spacing w:val="8"/>
          <w:sz w:val="24"/>
          <w:szCs w:val="24"/>
        </w:rPr>
        <w:softHyphen/>
      </w:r>
      <w:r w:rsidRPr="00103CDC">
        <w:rPr>
          <w:rFonts w:ascii="Times New Roman" w:hAnsi="Times New Roman"/>
          <w:color w:val="000000"/>
          <w:spacing w:val="5"/>
          <w:sz w:val="24"/>
          <w:szCs w:val="24"/>
        </w:rPr>
        <w:t>ке, упражнения с резиной, упражнения на растягивание.</w:t>
      </w:r>
    </w:p>
    <w:p w:rsidR="00103CDC" w:rsidRPr="00103CDC" w:rsidRDefault="00103CDC" w:rsidP="004C7433">
      <w:pPr>
        <w:shd w:val="clear" w:color="auto" w:fill="FFFFFF"/>
        <w:spacing w:line="240" w:lineRule="auto"/>
        <w:ind w:firstLine="567"/>
        <w:jc w:val="both"/>
        <w:rPr>
          <w:rFonts w:ascii="Times New Roman" w:hAnsi="Times New Roman"/>
          <w:color w:val="000000"/>
          <w:spacing w:val="5"/>
          <w:sz w:val="24"/>
          <w:szCs w:val="24"/>
        </w:rPr>
      </w:pPr>
      <w:r w:rsidRPr="00103CDC">
        <w:rPr>
          <w:rFonts w:ascii="Times New Roman" w:hAnsi="Times New Roman"/>
          <w:iCs/>
          <w:color w:val="000000"/>
          <w:spacing w:val="6"/>
          <w:sz w:val="24"/>
          <w:szCs w:val="24"/>
        </w:rPr>
        <w:t xml:space="preserve">Спортивная борьба: </w:t>
      </w:r>
      <w:r w:rsidRPr="00103CDC">
        <w:rPr>
          <w:rFonts w:ascii="Times New Roman" w:hAnsi="Times New Roman"/>
          <w:color w:val="000000"/>
          <w:spacing w:val="6"/>
          <w:sz w:val="24"/>
          <w:szCs w:val="24"/>
        </w:rPr>
        <w:t xml:space="preserve">для развития силы - приседания, наклоны, </w:t>
      </w:r>
      <w:r w:rsidRPr="00103CDC">
        <w:rPr>
          <w:rFonts w:ascii="Times New Roman" w:hAnsi="Times New Roman"/>
          <w:color w:val="000000"/>
          <w:spacing w:val="9"/>
          <w:sz w:val="24"/>
          <w:szCs w:val="24"/>
        </w:rPr>
        <w:t xml:space="preserve">повороты с партнером на плечах, поднимание партнера до уровня </w:t>
      </w:r>
      <w:r w:rsidRPr="00103CDC">
        <w:rPr>
          <w:rFonts w:ascii="Times New Roman" w:hAnsi="Times New Roman"/>
          <w:color w:val="000000"/>
          <w:spacing w:val="7"/>
          <w:sz w:val="24"/>
          <w:szCs w:val="24"/>
        </w:rPr>
        <w:t>груди захватом туловища сзади; упражнения на борцовском мосту.</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z w:val="24"/>
          <w:szCs w:val="24"/>
        </w:rPr>
        <w:t xml:space="preserve">Тяжелая </w:t>
      </w:r>
      <w:r w:rsidRPr="00103CDC">
        <w:rPr>
          <w:rFonts w:ascii="Times New Roman" w:hAnsi="Times New Roman"/>
          <w:bCs/>
          <w:iCs/>
          <w:color w:val="000000"/>
          <w:sz w:val="24"/>
          <w:szCs w:val="24"/>
        </w:rPr>
        <w:t xml:space="preserve">атлетика: </w:t>
      </w:r>
      <w:r w:rsidRPr="00103CDC">
        <w:rPr>
          <w:rFonts w:ascii="Times New Roman" w:hAnsi="Times New Roman"/>
          <w:color w:val="000000"/>
          <w:sz w:val="24"/>
          <w:szCs w:val="24"/>
        </w:rPr>
        <w:t xml:space="preserve">упражнения с </w:t>
      </w:r>
      <w:r w:rsidRPr="00103CDC">
        <w:rPr>
          <w:rFonts w:ascii="Times New Roman" w:hAnsi="Times New Roman"/>
          <w:bCs/>
          <w:color w:val="000000"/>
          <w:sz w:val="24"/>
          <w:szCs w:val="24"/>
        </w:rPr>
        <w:t xml:space="preserve">предельным </w:t>
      </w:r>
      <w:r w:rsidRPr="00103CDC">
        <w:rPr>
          <w:rFonts w:ascii="Times New Roman" w:hAnsi="Times New Roman"/>
          <w:color w:val="000000"/>
          <w:sz w:val="24"/>
          <w:szCs w:val="24"/>
        </w:rPr>
        <w:t>весом штанги, с 60-80% от максимального веса штанги, упражнения в статическом режиме.</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bCs/>
          <w:iCs/>
          <w:color w:val="000000"/>
          <w:sz w:val="24"/>
          <w:szCs w:val="24"/>
        </w:rPr>
        <w:t xml:space="preserve">Бокс: </w:t>
      </w:r>
      <w:r w:rsidRPr="00103CDC">
        <w:rPr>
          <w:rFonts w:ascii="Times New Roman" w:hAnsi="Times New Roman"/>
          <w:color w:val="000000"/>
          <w:sz w:val="24"/>
          <w:szCs w:val="24"/>
        </w:rPr>
        <w:t>бой с тенью - 5 серий по 5 резких ударов.</w:t>
      </w:r>
    </w:p>
    <w:p w:rsidR="00103CDC" w:rsidRPr="00103CDC" w:rsidRDefault="00103CDC" w:rsidP="004C7433">
      <w:pPr>
        <w:shd w:val="clear" w:color="auto" w:fill="FFFFFF"/>
        <w:spacing w:line="240" w:lineRule="auto"/>
        <w:ind w:firstLine="567"/>
        <w:jc w:val="both"/>
        <w:rPr>
          <w:rFonts w:ascii="Times New Roman" w:hAnsi="Times New Roman"/>
          <w:color w:val="000000"/>
          <w:spacing w:val="6"/>
          <w:sz w:val="24"/>
          <w:szCs w:val="24"/>
        </w:rPr>
      </w:pPr>
      <w:r w:rsidRPr="00103CDC">
        <w:rPr>
          <w:rFonts w:ascii="Times New Roman" w:hAnsi="Times New Roman"/>
          <w:iCs/>
          <w:color w:val="000000"/>
          <w:spacing w:val="6"/>
          <w:sz w:val="24"/>
          <w:szCs w:val="24"/>
        </w:rPr>
        <w:t xml:space="preserve">Спортивные игры: </w:t>
      </w:r>
      <w:r w:rsidRPr="00103CDC">
        <w:rPr>
          <w:rFonts w:ascii="Times New Roman" w:hAnsi="Times New Roman"/>
          <w:color w:val="000000"/>
          <w:spacing w:val="6"/>
          <w:sz w:val="24"/>
          <w:szCs w:val="24"/>
        </w:rPr>
        <w:t>футбол, баскетбол, гандбол, волейбол.</w:t>
      </w:r>
    </w:p>
    <w:p w:rsidR="00103CDC" w:rsidRPr="00103CDC" w:rsidRDefault="00103CDC" w:rsidP="004C7433">
      <w:pPr>
        <w:shd w:val="clear" w:color="auto" w:fill="FFFFFF"/>
        <w:spacing w:line="240" w:lineRule="auto"/>
        <w:ind w:firstLine="567"/>
        <w:jc w:val="both"/>
        <w:rPr>
          <w:rFonts w:ascii="Times New Roman" w:hAnsi="Times New Roman"/>
          <w:color w:val="000000"/>
          <w:spacing w:val="8"/>
          <w:sz w:val="24"/>
          <w:szCs w:val="24"/>
        </w:rPr>
      </w:pPr>
      <w:r w:rsidRPr="00103CDC">
        <w:rPr>
          <w:rFonts w:ascii="Times New Roman" w:hAnsi="Times New Roman"/>
          <w:color w:val="000000"/>
          <w:spacing w:val="8"/>
          <w:sz w:val="24"/>
          <w:szCs w:val="24"/>
        </w:rPr>
        <w:t>Лыжные гонки, плавание,</w:t>
      </w:r>
    </w:p>
    <w:p w:rsidR="00103CDC" w:rsidRPr="00103CDC" w:rsidRDefault="00103CDC" w:rsidP="004C7433">
      <w:pPr>
        <w:shd w:val="clear" w:color="auto" w:fill="FFFFFF"/>
        <w:spacing w:line="240" w:lineRule="auto"/>
        <w:ind w:firstLine="567"/>
        <w:jc w:val="both"/>
        <w:rPr>
          <w:rFonts w:ascii="Times New Roman" w:hAnsi="Times New Roman"/>
          <w:bCs/>
          <w:iCs/>
          <w:color w:val="000000"/>
          <w:spacing w:val="-2"/>
          <w:sz w:val="24"/>
          <w:szCs w:val="24"/>
        </w:rPr>
      </w:pPr>
      <w:r w:rsidRPr="00103CDC">
        <w:rPr>
          <w:rFonts w:ascii="Times New Roman" w:hAnsi="Times New Roman"/>
          <w:bCs/>
          <w:iCs/>
          <w:color w:val="000000"/>
          <w:sz w:val="24"/>
          <w:szCs w:val="24"/>
        </w:rPr>
        <w:t xml:space="preserve">Анаэробные возможности </w:t>
      </w:r>
      <w:r w:rsidRPr="00103CDC">
        <w:rPr>
          <w:rFonts w:ascii="Times New Roman" w:hAnsi="Times New Roman"/>
          <w:bCs/>
          <w:iCs/>
          <w:color w:val="000000"/>
          <w:spacing w:val="-2"/>
          <w:sz w:val="24"/>
          <w:szCs w:val="24"/>
        </w:rPr>
        <w:t>(работа субмаксимальной мощности)</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pacing w:val="6"/>
          <w:sz w:val="24"/>
          <w:szCs w:val="24"/>
        </w:rPr>
        <w:lastRenderedPageBreak/>
        <w:t xml:space="preserve">Круговая тренировка: </w:t>
      </w:r>
      <w:r w:rsidRPr="00103CDC">
        <w:rPr>
          <w:rFonts w:ascii="Times New Roman" w:hAnsi="Times New Roman"/>
          <w:color w:val="000000"/>
          <w:spacing w:val="6"/>
          <w:sz w:val="24"/>
          <w:szCs w:val="24"/>
        </w:rPr>
        <w:t>1 круг, в каждой станции выполнить уп</w:t>
      </w:r>
      <w:r w:rsidRPr="00103CDC">
        <w:rPr>
          <w:rFonts w:ascii="Times New Roman" w:hAnsi="Times New Roman"/>
          <w:color w:val="000000"/>
          <w:spacing w:val="6"/>
          <w:sz w:val="24"/>
          <w:szCs w:val="24"/>
        </w:rPr>
        <w:softHyphen/>
      </w:r>
      <w:r w:rsidRPr="00103CDC">
        <w:rPr>
          <w:rFonts w:ascii="Times New Roman" w:hAnsi="Times New Roman"/>
          <w:color w:val="000000"/>
          <w:spacing w:val="7"/>
          <w:sz w:val="24"/>
          <w:szCs w:val="24"/>
        </w:rPr>
        <w:t xml:space="preserve">ражнение с максимальной скоростью, отдых между станциями 15с. </w:t>
      </w:r>
      <w:r w:rsidRPr="00103CDC">
        <w:rPr>
          <w:rFonts w:ascii="Times New Roman" w:hAnsi="Times New Roman"/>
          <w:color w:val="000000"/>
          <w:spacing w:val="10"/>
          <w:sz w:val="24"/>
          <w:szCs w:val="24"/>
        </w:rPr>
        <w:t>1-я станция - трехкратное повторение упражнений на перекладине</w:t>
      </w:r>
      <w:r w:rsidRPr="00103CDC">
        <w:rPr>
          <w:rFonts w:ascii="Times New Roman" w:hAnsi="Times New Roman"/>
          <w:sz w:val="24"/>
          <w:szCs w:val="24"/>
        </w:rPr>
        <w:t xml:space="preserve"> </w:t>
      </w:r>
      <w:r w:rsidRPr="00103CDC">
        <w:rPr>
          <w:rFonts w:ascii="Times New Roman" w:hAnsi="Times New Roman"/>
          <w:color w:val="000000"/>
          <w:sz w:val="24"/>
          <w:szCs w:val="24"/>
        </w:rPr>
        <w:t>(5 подтягиваний, 15 с вис на согнутых руках; 2-я станция - бег по татами 100 м; 3-я станция - броски партнера через спину 10 раз; 4-я станция - забегания на мосту - 5 раз вправо, 5 раз влево; 5-я станция - переноска партнера на спине с сопротивлением — 20 мет</w:t>
      </w:r>
      <w:r w:rsidRPr="00103CDC">
        <w:rPr>
          <w:rFonts w:ascii="Times New Roman" w:hAnsi="Times New Roman"/>
          <w:color w:val="000000"/>
          <w:sz w:val="24"/>
          <w:szCs w:val="24"/>
        </w:rPr>
        <w:softHyphen/>
        <w:t xml:space="preserve">ров; 6-я станция - полуприседы с партнером на плечах - 10 раз; 7-я станция - сгибание и разгибание рук в упоре лежа - 10 раз; </w:t>
      </w:r>
      <w:r w:rsidRPr="00103CDC">
        <w:rPr>
          <w:rFonts w:ascii="Times New Roman" w:hAnsi="Times New Roman"/>
          <w:color w:val="000000"/>
          <w:spacing w:val="16"/>
          <w:sz w:val="24"/>
          <w:szCs w:val="24"/>
        </w:rPr>
        <w:t xml:space="preserve">8-я станция - поднимание партнера, стоящего на четвереньках </w:t>
      </w:r>
      <w:r w:rsidRPr="00103CDC">
        <w:rPr>
          <w:rFonts w:ascii="Times New Roman" w:hAnsi="Times New Roman"/>
          <w:color w:val="000000"/>
          <w:sz w:val="24"/>
          <w:szCs w:val="24"/>
        </w:rPr>
        <w:t>до уровня груди - 10 раз; 9-я станция - разрыв сцепленных рук парт</w:t>
      </w:r>
      <w:r w:rsidRPr="00103CDC">
        <w:rPr>
          <w:rFonts w:ascii="Times New Roman" w:hAnsi="Times New Roman"/>
          <w:color w:val="000000"/>
          <w:sz w:val="24"/>
          <w:szCs w:val="24"/>
        </w:rPr>
        <w:softHyphen/>
        <w:t>нера для перегибания локтя - 2-3 попытки в течение 10-15 секунд; 10-я станция - лазанье по канату - 2 раза по 5 м.</w:t>
      </w:r>
    </w:p>
    <w:p w:rsidR="00103CDC" w:rsidRPr="00103CDC" w:rsidRDefault="00103CDC" w:rsidP="004C7433">
      <w:pPr>
        <w:shd w:val="clear" w:color="auto" w:fill="FFFFFF"/>
        <w:spacing w:line="240" w:lineRule="auto"/>
        <w:ind w:firstLine="567"/>
        <w:jc w:val="center"/>
        <w:rPr>
          <w:rFonts w:ascii="Times New Roman" w:hAnsi="Times New Roman"/>
          <w:bCs/>
          <w:iCs/>
          <w:color w:val="000000"/>
          <w:spacing w:val="-1"/>
          <w:sz w:val="24"/>
          <w:szCs w:val="24"/>
        </w:rPr>
      </w:pPr>
      <w:r w:rsidRPr="00103CDC">
        <w:rPr>
          <w:rFonts w:ascii="Times New Roman" w:hAnsi="Times New Roman"/>
          <w:bCs/>
          <w:iCs/>
          <w:color w:val="000000"/>
          <w:spacing w:val="-1"/>
          <w:sz w:val="24"/>
          <w:szCs w:val="24"/>
        </w:rPr>
        <w:t>Силовые возможности (работа максимальной мощности)</w:t>
      </w:r>
    </w:p>
    <w:p w:rsidR="00103CDC" w:rsidRPr="00103CDC" w:rsidRDefault="00103CDC" w:rsidP="004C7433">
      <w:pPr>
        <w:shd w:val="clear" w:color="auto" w:fill="FFFFFF"/>
        <w:spacing w:line="240" w:lineRule="auto"/>
        <w:ind w:firstLine="567"/>
        <w:jc w:val="both"/>
        <w:rPr>
          <w:rFonts w:ascii="Times New Roman" w:hAnsi="Times New Roman"/>
          <w:color w:val="000000"/>
          <w:spacing w:val="8"/>
          <w:sz w:val="24"/>
          <w:szCs w:val="24"/>
        </w:rPr>
      </w:pPr>
      <w:r w:rsidRPr="00103CDC">
        <w:rPr>
          <w:rFonts w:ascii="Times New Roman" w:hAnsi="Times New Roman"/>
          <w:iCs/>
          <w:color w:val="000000"/>
          <w:sz w:val="24"/>
          <w:szCs w:val="24"/>
        </w:rPr>
        <w:t xml:space="preserve">Круговая тренировка: 2 </w:t>
      </w:r>
      <w:r w:rsidRPr="00103CDC">
        <w:rPr>
          <w:rFonts w:ascii="Times New Roman" w:hAnsi="Times New Roman"/>
          <w:color w:val="000000"/>
          <w:sz w:val="24"/>
          <w:szCs w:val="24"/>
        </w:rPr>
        <w:t xml:space="preserve">круга, на каждой станции выполнить 8 повторений с максимальной скоростью, отдых между сериями 30 с, между кругами - 5 минут, 1 -я станция - рывок штанг до груди (50% </w:t>
      </w:r>
      <w:r w:rsidRPr="00103CDC">
        <w:rPr>
          <w:rFonts w:ascii="Times New Roman" w:hAnsi="Times New Roman"/>
          <w:color w:val="000000"/>
          <w:spacing w:val="9"/>
          <w:sz w:val="24"/>
          <w:szCs w:val="24"/>
        </w:rPr>
        <w:t>от максимального веса); 2-я станция - имитация бросков с поворо</w:t>
      </w:r>
      <w:r w:rsidRPr="00103CDC">
        <w:rPr>
          <w:rFonts w:ascii="Times New Roman" w:hAnsi="Times New Roman"/>
          <w:color w:val="000000"/>
          <w:spacing w:val="9"/>
          <w:sz w:val="24"/>
          <w:szCs w:val="24"/>
        </w:rPr>
        <w:softHyphen/>
      </w:r>
      <w:r w:rsidRPr="00103CDC">
        <w:rPr>
          <w:rFonts w:ascii="Times New Roman" w:hAnsi="Times New Roman"/>
          <w:color w:val="000000"/>
          <w:spacing w:val="8"/>
          <w:sz w:val="24"/>
          <w:szCs w:val="24"/>
        </w:rPr>
        <w:t>том спиной к партнеру с отрывом его от татами; 3-я станция - сги</w:t>
      </w:r>
      <w:r w:rsidRPr="00103CDC">
        <w:rPr>
          <w:rFonts w:ascii="Times New Roman" w:hAnsi="Times New Roman"/>
          <w:color w:val="000000"/>
          <w:spacing w:val="8"/>
          <w:sz w:val="24"/>
          <w:szCs w:val="24"/>
        </w:rPr>
        <w:softHyphen/>
        <w:t>бание и разгибание рук в упоре на брусьях; 4-я станция - подтяги</w:t>
      </w:r>
      <w:r w:rsidRPr="00103CDC">
        <w:rPr>
          <w:rFonts w:ascii="Times New Roman" w:hAnsi="Times New Roman"/>
          <w:color w:val="000000"/>
          <w:spacing w:val="8"/>
          <w:sz w:val="24"/>
          <w:szCs w:val="24"/>
        </w:rPr>
        <w:softHyphen/>
      </w:r>
      <w:r w:rsidRPr="00103CDC">
        <w:rPr>
          <w:rFonts w:ascii="Times New Roman" w:hAnsi="Times New Roman"/>
          <w:color w:val="000000"/>
          <w:spacing w:val="9"/>
          <w:sz w:val="24"/>
          <w:szCs w:val="24"/>
        </w:rPr>
        <w:t xml:space="preserve">вание на перекладине; 5-я станция - имитация бросков с поворотом </w:t>
      </w:r>
      <w:r w:rsidRPr="00103CDC">
        <w:rPr>
          <w:rFonts w:ascii="Times New Roman" w:hAnsi="Times New Roman"/>
          <w:color w:val="000000"/>
          <w:spacing w:val="12"/>
          <w:sz w:val="24"/>
          <w:szCs w:val="24"/>
        </w:rPr>
        <w:t xml:space="preserve">к партнеру с тягой резинового жгута; 6-я станция - жим штанги </w:t>
      </w:r>
      <w:r w:rsidRPr="00103CDC">
        <w:rPr>
          <w:rFonts w:ascii="Times New Roman" w:hAnsi="Times New Roman"/>
          <w:color w:val="000000"/>
          <w:sz w:val="24"/>
          <w:szCs w:val="24"/>
        </w:rPr>
        <w:t>лежа - 50% от максимального веса; 7-я станция - «учи-коми» нахо</w:t>
      </w:r>
      <w:r w:rsidRPr="00103CDC">
        <w:rPr>
          <w:rFonts w:ascii="Times New Roman" w:hAnsi="Times New Roman"/>
          <w:color w:val="000000"/>
          <w:sz w:val="24"/>
          <w:szCs w:val="24"/>
        </w:rPr>
        <w:softHyphen/>
      </w:r>
      <w:r w:rsidRPr="00103CDC">
        <w:rPr>
          <w:rFonts w:ascii="Times New Roman" w:hAnsi="Times New Roman"/>
          <w:color w:val="000000"/>
          <w:spacing w:val="8"/>
          <w:sz w:val="24"/>
          <w:szCs w:val="24"/>
        </w:rPr>
        <w:t>дясь лицом к партнеру, с отрывом его от татами.</w:t>
      </w:r>
    </w:p>
    <w:p w:rsidR="00103CDC" w:rsidRPr="00103CDC" w:rsidRDefault="00103CDC" w:rsidP="004C7433">
      <w:pPr>
        <w:shd w:val="clear" w:color="auto" w:fill="FFFFFF"/>
        <w:spacing w:line="240" w:lineRule="auto"/>
        <w:ind w:firstLine="567"/>
        <w:jc w:val="center"/>
        <w:rPr>
          <w:rFonts w:ascii="Times New Roman" w:hAnsi="Times New Roman"/>
          <w:bCs/>
          <w:iCs/>
          <w:color w:val="000000"/>
          <w:spacing w:val="-2"/>
          <w:sz w:val="24"/>
          <w:szCs w:val="24"/>
        </w:rPr>
      </w:pPr>
      <w:r w:rsidRPr="00103CDC">
        <w:rPr>
          <w:rFonts w:ascii="Times New Roman" w:hAnsi="Times New Roman"/>
          <w:bCs/>
          <w:iCs/>
          <w:color w:val="000000"/>
          <w:spacing w:val="-2"/>
          <w:sz w:val="24"/>
          <w:szCs w:val="24"/>
        </w:rPr>
        <w:t>Выносливость (работа большой мощности)</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z w:val="24"/>
          <w:szCs w:val="24"/>
        </w:rPr>
        <w:t xml:space="preserve">Круговая тренировка: </w:t>
      </w:r>
      <w:r w:rsidRPr="00103CDC">
        <w:rPr>
          <w:rFonts w:ascii="Times New Roman" w:hAnsi="Times New Roman"/>
          <w:iCs/>
          <w:color w:val="000000"/>
          <w:sz w:val="24"/>
          <w:szCs w:val="24"/>
          <w:lang w:val="en-US"/>
        </w:rPr>
        <w:t>I</w:t>
      </w:r>
      <w:r w:rsidRPr="00103CDC">
        <w:rPr>
          <w:rFonts w:ascii="Times New Roman" w:hAnsi="Times New Roman"/>
          <w:iCs/>
          <w:color w:val="000000"/>
          <w:sz w:val="24"/>
          <w:szCs w:val="24"/>
        </w:rPr>
        <w:t xml:space="preserve"> </w:t>
      </w:r>
      <w:r w:rsidRPr="00103CDC">
        <w:rPr>
          <w:rFonts w:ascii="Times New Roman" w:hAnsi="Times New Roman"/>
          <w:color w:val="000000"/>
          <w:sz w:val="24"/>
          <w:szCs w:val="24"/>
        </w:rPr>
        <w:t>круг, выдержать режим работы, эффектив</w:t>
      </w:r>
      <w:r w:rsidRPr="00103CDC">
        <w:rPr>
          <w:rFonts w:ascii="Times New Roman" w:hAnsi="Times New Roman"/>
          <w:color w:val="000000"/>
          <w:sz w:val="24"/>
          <w:szCs w:val="24"/>
        </w:rPr>
        <w:softHyphen/>
      </w:r>
      <w:r w:rsidRPr="00103CDC">
        <w:rPr>
          <w:rFonts w:ascii="Times New Roman" w:hAnsi="Times New Roman"/>
          <w:color w:val="000000"/>
          <w:spacing w:val="3"/>
          <w:sz w:val="24"/>
          <w:szCs w:val="24"/>
        </w:rPr>
        <w:t xml:space="preserve">но решать технико-тактические задачи, без отдыха между станциями. </w:t>
      </w:r>
      <w:r w:rsidRPr="00103CDC">
        <w:rPr>
          <w:rFonts w:ascii="Times New Roman" w:hAnsi="Times New Roman"/>
          <w:color w:val="000000"/>
          <w:sz w:val="24"/>
          <w:szCs w:val="24"/>
        </w:rPr>
        <w:t>1-я станция прыжки со скакалкой — 3 минуты; 2-я станция — борьба за захват - 3 минуты; 3-я станция - борьба стоя - 1,5 минуты, лежа -1,5 минуты; 4-я станция - прыжки со скакалкой - 3 минуты; 5-я стан</w:t>
      </w:r>
      <w:r w:rsidRPr="00103CDC">
        <w:rPr>
          <w:rFonts w:ascii="Times New Roman" w:hAnsi="Times New Roman"/>
          <w:color w:val="000000"/>
          <w:sz w:val="24"/>
          <w:szCs w:val="24"/>
        </w:rPr>
        <w:softHyphen/>
        <w:t>ция - переноска партнера на плечах - 1,5 минуты работа дзюдоиста, 1,5 минуты работа партнера; 6-я станция - борьба лежа на выполне</w:t>
      </w:r>
      <w:r w:rsidRPr="00103CDC">
        <w:rPr>
          <w:rFonts w:ascii="Times New Roman" w:hAnsi="Times New Roman"/>
          <w:color w:val="000000"/>
          <w:sz w:val="24"/>
          <w:szCs w:val="24"/>
        </w:rPr>
        <w:softHyphen/>
        <w:t>ние удержаний - 3 минуты; 7-я станция - прыжки со скакалкой -3 минуты; 8-я станция - перенос партнера на плечах - 1,5 минуты ра</w:t>
      </w:r>
      <w:r w:rsidRPr="00103CDC">
        <w:rPr>
          <w:rFonts w:ascii="Times New Roman" w:hAnsi="Times New Roman"/>
          <w:color w:val="000000"/>
          <w:sz w:val="24"/>
          <w:szCs w:val="24"/>
        </w:rPr>
        <w:softHyphen/>
        <w:t>бота дзюдоиста, 1,5 минуты работа партнера; 9-я станция - борьба на выполнение удержаний - 3 минуты: 10-я станция - приседания с партнером - 1,5 минуты приседает дзюдоист, 1.5 минуты приседает его партнер; 11-я станция - прыжки со скакалкой - 3 минуты; 12-я станция - борьба за захват туловища двумя руками - 1,5 мину</w:t>
      </w:r>
      <w:r w:rsidRPr="00103CDC">
        <w:rPr>
          <w:rFonts w:ascii="Times New Roman" w:hAnsi="Times New Roman"/>
          <w:color w:val="000000"/>
          <w:sz w:val="24"/>
          <w:szCs w:val="24"/>
        </w:rPr>
        <w:softHyphen/>
        <w:t>ты атакует дзюдоист, 1,5 минуты - его партнер; 13-я станция - брос</w:t>
      </w:r>
      <w:r w:rsidRPr="00103CDC">
        <w:rPr>
          <w:rFonts w:ascii="Times New Roman" w:hAnsi="Times New Roman"/>
          <w:color w:val="000000"/>
          <w:sz w:val="24"/>
          <w:szCs w:val="24"/>
        </w:rPr>
        <w:softHyphen/>
        <w:t>ки через спину - 1,5 минуты выполняет дзюдоист, 1,5 минуты - его партнер; 14-я станция - сгибание рук в упоре лежа - 3 минуты; 15-я станция - прыжки со скакалкой ~ 3 минуты.</w:t>
      </w:r>
    </w:p>
    <w:p w:rsidR="00103CDC" w:rsidRDefault="00103CDC" w:rsidP="00103CDC">
      <w:pPr>
        <w:pStyle w:val="2f2"/>
        <w:ind w:firstLine="284"/>
        <w:rPr>
          <w:rFonts w:ascii="Times New Roman" w:hAnsi="Times New Roman"/>
          <w:b/>
          <w:bCs/>
          <w:sz w:val="24"/>
        </w:rPr>
      </w:pPr>
      <w:r w:rsidRPr="00F71F7D">
        <w:rPr>
          <w:rFonts w:ascii="Times New Roman" w:hAnsi="Times New Roman"/>
          <w:b/>
          <w:bCs/>
          <w:sz w:val="24"/>
        </w:rPr>
        <w:t>4.</w:t>
      </w:r>
      <w:r>
        <w:rPr>
          <w:rFonts w:ascii="Times New Roman" w:hAnsi="Times New Roman"/>
          <w:b/>
          <w:bCs/>
          <w:sz w:val="24"/>
        </w:rPr>
        <w:t>2</w:t>
      </w:r>
      <w:r w:rsidRPr="00F71F7D">
        <w:rPr>
          <w:rFonts w:ascii="Times New Roman" w:hAnsi="Times New Roman"/>
          <w:b/>
          <w:bCs/>
          <w:sz w:val="24"/>
        </w:rPr>
        <w:t xml:space="preserve"> </w:t>
      </w:r>
      <w:r>
        <w:rPr>
          <w:rFonts w:ascii="Times New Roman" w:hAnsi="Times New Roman"/>
          <w:b/>
          <w:bCs/>
          <w:sz w:val="24"/>
        </w:rPr>
        <w:t>Специальная</w:t>
      </w:r>
      <w:r w:rsidRPr="00F71F7D">
        <w:rPr>
          <w:rFonts w:ascii="Times New Roman" w:hAnsi="Times New Roman"/>
          <w:b/>
          <w:bCs/>
          <w:sz w:val="24"/>
        </w:rPr>
        <w:t xml:space="preserve"> физическая подготовка</w:t>
      </w:r>
    </w:p>
    <w:p w:rsidR="00103CDC" w:rsidRPr="00103CDC" w:rsidRDefault="00103CDC" w:rsidP="00103CDC">
      <w:pPr>
        <w:ind w:firstLine="567"/>
        <w:jc w:val="both"/>
        <w:rPr>
          <w:rFonts w:ascii="Times New Roman" w:hAnsi="Times New Roman"/>
          <w:sz w:val="24"/>
          <w:szCs w:val="24"/>
        </w:rPr>
      </w:pPr>
      <w:r w:rsidRPr="00103CDC">
        <w:rPr>
          <w:rFonts w:ascii="Times New Roman" w:hAnsi="Times New Roman"/>
          <w:sz w:val="24"/>
          <w:szCs w:val="24"/>
        </w:rPr>
        <w:t>В группах начальной подготовки используют упражнения для развития специальных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7323"/>
      </w:tblGrid>
      <w:tr w:rsidR="00103CDC" w:rsidRPr="00103CDC" w:rsidTr="000E544B">
        <w:tc>
          <w:tcPr>
            <w:tcW w:w="1964" w:type="dxa"/>
          </w:tcPr>
          <w:p w:rsidR="00103CDC" w:rsidRPr="004C7433" w:rsidRDefault="00103CDC" w:rsidP="00103CDC">
            <w:pPr>
              <w:rPr>
                <w:rFonts w:ascii="Times New Roman" w:hAnsi="Times New Roman"/>
                <w:b/>
                <w:sz w:val="24"/>
                <w:szCs w:val="24"/>
              </w:rPr>
            </w:pPr>
            <w:r w:rsidRPr="004C7433">
              <w:rPr>
                <w:rFonts w:ascii="Times New Roman" w:hAnsi="Times New Roman"/>
                <w:b/>
                <w:sz w:val="24"/>
                <w:szCs w:val="24"/>
              </w:rPr>
              <w:t>Физические качества</w:t>
            </w:r>
          </w:p>
        </w:tc>
        <w:tc>
          <w:tcPr>
            <w:tcW w:w="7323" w:type="dxa"/>
          </w:tcPr>
          <w:p w:rsidR="00103CDC" w:rsidRPr="004C7433" w:rsidRDefault="00103CDC" w:rsidP="00103CDC">
            <w:pPr>
              <w:rPr>
                <w:rFonts w:ascii="Times New Roman" w:hAnsi="Times New Roman"/>
                <w:b/>
                <w:sz w:val="24"/>
                <w:szCs w:val="24"/>
              </w:rPr>
            </w:pPr>
            <w:r w:rsidRPr="004C7433">
              <w:rPr>
                <w:rFonts w:ascii="Times New Roman" w:hAnsi="Times New Roman"/>
                <w:b/>
                <w:sz w:val="24"/>
                <w:szCs w:val="24"/>
              </w:rPr>
              <w:t>Упражнения</w:t>
            </w:r>
          </w:p>
        </w:tc>
      </w:tr>
      <w:tr w:rsidR="00103CDC" w:rsidRPr="00103CDC" w:rsidTr="000E544B">
        <w:tc>
          <w:tcPr>
            <w:tcW w:w="1964"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Силы:</w:t>
            </w:r>
          </w:p>
        </w:tc>
        <w:tc>
          <w:tcPr>
            <w:tcW w:w="7323"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выполнение приемов на более тяжелых партнерах.</w:t>
            </w:r>
          </w:p>
        </w:tc>
      </w:tr>
      <w:tr w:rsidR="00103CDC" w:rsidRPr="00103CDC" w:rsidTr="000E544B">
        <w:tc>
          <w:tcPr>
            <w:tcW w:w="1964"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Быстроты:</w:t>
            </w:r>
          </w:p>
        </w:tc>
        <w:tc>
          <w:tcPr>
            <w:tcW w:w="7323"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проведение поединков с быстрыми партнерами, с партнерами легкими по весу.</w:t>
            </w:r>
          </w:p>
        </w:tc>
      </w:tr>
      <w:tr w:rsidR="00103CDC" w:rsidRPr="00103CDC" w:rsidTr="000E544B">
        <w:tc>
          <w:tcPr>
            <w:tcW w:w="1964"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lastRenderedPageBreak/>
              <w:t>Выносливости</w:t>
            </w:r>
          </w:p>
        </w:tc>
        <w:tc>
          <w:tcPr>
            <w:tcW w:w="7323"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проведение поединков с противниками, способными длительное время сохранять работоспособность. Выполнять приемы длительное время (1-2 минуты).</w:t>
            </w:r>
          </w:p>
        </w:tc>
      </w:tr>
      <w:tr w:rsidR="00103CDC" w:rsidRPr="00103CDC" w:rsidTr="000E544B">
        <w:tc>
          <w:tcPr>
            <w:tcW w:w="1964"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Гибкости:</w:t>
            </w:r>
          </w:p>
        </w:tc>
        <w:tc>
          <w:tcPr>
            <w:tcW w:w="7323"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проведение поединков с партнерами, обладающими повышенной подвижностью в суставах, выполнение приемов с максимальной амплитудой.</w:t>
            </w:r>
          </w:p>
        </w:tc>
      </w:tr>
      <w:tr w:rsidR="00103CDC" w:rsidRPr="00103CDC" w:rsidTr="000E544B">
        <w:tc>
          <w:tcPr>
            <w:tcW w:w="1964"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Ловкости:</w:t>
            </w:r>
          </w:p>
        </w:tc>
        <w:tc>
          <w:tcPr>
            <w:tcW w:w="7323"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выполнение вновь изученных приемов в условиях поединка.</w:t>
            </w:r>
          </w:p>
        </w:tc>
      </w:tr>
      <w:tr w:rsidR="00103CDC" w:rsidRPr="00103CDC" w:rsidTr="000E544B">
        <w:tc>
          <w:tcPr>
            <w:tcW w:w="1964" w:type="dxa"/>
          </w:tcPr>
          <w:p w:rsidR="00103CDC" w:rsidRPr="00103CDC" w:rsidRDefault="00103CDC" w:rsidP="00103CDC">
            <w:pPr>
              <w:ind w:firstLine="567"/>
              <w:rPr>
                <w:rFonts w:ascii="Times New Roman" w:hAnsi="Times New Roman"/>
                <w:sz w:val="24"/>
                <w:szCs w:val="24"/>
              </w:rPr>
            </w:pPr>
          </w:p>
        </w:tc>
        <w:tc>
          <w:tcPr>
            <w:tcW w:w="7323" w:type="dxa"/>
          </w:tcPr>
          <w:p w:rsidR="00103CDC" w:rsidRPr="00103CDC" w:rsidRDefault="00103CDC" w:rsidP="00103CDC">
            <w:pPr>
              <w:rPr>
                <w:rFonts w:ascii="Times New Roman" w:hAnsi="Times New Roman"/>
                <w:sz w:val="24"/>
                <w:szCs w:val="24"/>
              </w:rPr>
            </w:pPr>
            <w:r w:rsidRPr="00103CDC">
              <w:rPr>
                <w:rFonts w:ascii="Times New Roman" w:hAnsi="Times New Roman"/>
                <w:sz w:val="24"/>
                <w:szCs w:val="24"/>
              </w:rPr>
              <w:t>Имитационные упражнения с набивным мячом.</w:t>
            </w:r>
          </w:p>
        </w:tc>
      </w:tr>
    </w:tbl>
    <w:p w:rsidR="00103CDC" w:rsidRPr="00103CDC" w:rsidRDefault="00103CDC" w:rsidP="004C7433">
      <w:pPr>
        <w:spacing w:line="240" w:lineRule="auto"/>
        <w:ind w:firstLine="567"/>
        <w:rPr>
          <w:rFonts w:ascii="Times New Roman" w:hAnsi="Times New Roman"/>
          <w:sz w:val="24"/>
          <w:szCs w:val="24"/>
        </w:rPr>
      </w:pPr>
      <w:r w:rsidRPr="00103CDC">
        <w:rPr>
          <w:rFonts w:ascii="Times New Roman" w:hAnsi="Times New Roman"/>
          <w:sz w:val="24"/>
          <w:szCs w:val="24"/>
        </w:rPr>
        <w:t xml:space="preserve">  В </w:t>
      </w:r>
      <w:r>
        <w:rPr>
          <w:rFonts w:ascii="Times New Roman" w:hAnsi="Times New Roman"/>
          <w:sz w:val="24"/>
          <w:szCs w:val="24"/>
        </w:rPr>
        <w:t>т</w:t>
      </w:r>
      <w:r w:rsidRPr="00103CDC">
        <w:rPr>
          <w:rFonts w:ascii="Times New Roman" w:hAnsi="Times New Roman"/>
          <w:sz w:val="24"/>
          <w:szCs w:val="24"/>
        </w:rPr>
        <w:t>ренировочных группах первого года обучения используют упражнения для развития специальных физических качеств:</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 xml:space="preserve">  Имитационные упражнения с набивным мячом для освоения подсечек – перебрасывание ногой лежащего мяча; удар подъемом стопы по падающему мячу; подхвата – харай-гоши – удар пяткой по лежащему; о-сото-гари – удар голенью по падающему мячу.</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 xml:space="preserve">  Имитационные упражнения на гимнастической стенке для освоения подхвата – харай-гоши – махи левой, правой ногой, стоя лицом, боком к стенке. </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 xml:space="preserve">  Поединки для развития силы: на сохранение статических положений, на преодоление мышечных усилий противника, инерции противника.</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 xml:space="preserve">  Поединки для развития быстроты: в ходе поединка изменять последовательность выполнения технического действия, поединки со спуртами.</w:t>
      </w:r>
    </w:p>
    <w:p w:rsidR="00103CDC" w:rsidRPr="00103CDC" w:rsidRDefault="00103CDC" w:rsidP="004C7433">
      <w:pPr>
        <w:shd w:val="clear" w:color="auto" w:fill="FFFFFF"/>
        <w:spacing w:line="240" w:lineRule="auto"/>
        <w:ind w:firstLine="567"/>
        <w:jc w:val="both"/>
        <w:rPr>
          <w:rFonts w:ascii="Times New Roman" w:hAnsi="Times New Roman"/>
          <w:color w:val="000000"/>
          <w:spacing w:val="7"/>
          <w:sz w:val="24"/>
          <w:szCs w:val="24"/>
        </w:rPr>
      </w:pPr>
      <w:r w:rsidRPr="00103CDC">
        <w:rPr>
          <w:rFonts w:ascii="Times New Roman" w:hAnsi="Times New Roman"/>
          <w:iCs/>
          <w:color w:val="000000"/>
          <w:spacing w:val="4"/>
          <w:sz w:val="24"/>
          <w:szCs w:val="24"/>
        </w:rPr>
        <w:t xml:space="preserve">Поединки для развития выносливости: </w:t>
      </w:r>
      <w:r w:rsidRPr="00103CDC">
        <w:rPr>
          <w:rFonts w:ascii="Times New Roman" w:hAnsi="Times New Roman"/>
          <w:color w:val="000000"/>
          <w:spacing w:val="4"/>
          <w:sz w:val="24"/>
          <w:szCs w:val="24"/>
        </w:rPr>
        <w:t xml:space="preserve">в ходе поединка решается </w:t>
      </w:r>
      <w:r w:rsidRPr="00103CDC">
        <w:rPr>
          <w:rFonts w:ascii="Times New Roman" w:hAnsi="Times New Roman"/>
          <w:color w:val="000000"/>
          <w:spacing w:val="9"/>
          <w:sz w:val="24"/>
          <w:szCs w:val="24"/>
        </w:rPr>
        <w:t xml:space="preserve">задача быстрее достичь наивысшей оценки за проведение приема, </w:t>
      </w:r>
      <w:r w:rsidRPr="00103CDC">
        <w:rPr>
          <w:rFonts w:ascii="Times New Roman" w:hAnsi="Times New Roman"/>
          <w:color w:val="000000"/>
          <w:spacing w:val="7"/>
          <w:sz w:val="24"/>
          <w:szCs w:val="24"/>
        </w:rPr>
        <w:t>изменять захваты, стойки, дистанции, положения, применять при</w:t>
      </w:r>
      <w:r w:rsidRPr="00103CDC">
        <w:rPr>
          <w:rFonts w:ascii="Times New Roman" w:hAnsi="Times New Roman"/>
          <w:color w:val="000000"/>
          <w:spacing w:val="7"/>
          <w:sz w:val="24"/>
          <w:szCs w:val="24"/>
        </w:rPr>
        <w:softHyphen/>
        <w:t>емы с целью предоставления отдыха уставшим группам мышц,</w:t>
      </w:r>
    </w:p>
    <w:p w:rsidR="00103CDC" w:rsidRPr="00103CDC" w:rsidRDefault="00103CDC" w:rsidP="004C7433">
      <w:pPr>
        <w:shd w:val="clear" w:color="auto" w:fill="FFFFFF"/>
        <w:spacing w:line="240" w:lineRule="auto"/>
        <w:ind w:firstLine="567"/>
        <w:jc w:val="both"/>
        <w:rPr>
          <w:rFonts w:ascii="Times New Roman" w:hAnsi="Times New Roman"/>
          <w:color w:val="000000"/>
          <w:spacing w:val="9"/>
          <w:sz w:val="24"/>
          <w:szCs w:val="24"/>
        </w:rPr>
      </w:pPr>
      <w:r w:rsidRPr="00103CDC">
        <w:rPr>
          <w:rFonts w:ascii="Times New Roman" w:hAnsi="Times New Roman"/>
          <w:iCs/>
          <w:color w:val="000000"/>
          <w:spacing w:val="6"/>
          <w:sz w:val="24"/>
          <w:szCs w:val="24"/>
        </w:rPr>
        <w:t xml:space="preserve">Поединки для развития гибкости: </w:t>
      </w:r>
      <w:r w:rsidRPr="00103CDC">
        <w:rPr>
          <w:rFonts w:ascii="Times New Roman" w:hAnsi="Times New Roman"/>
          <w:color w:val="000000"/>
          <w:spacing w:val="6"/>
          <w:sz w:val="24"/>
          <w:szCs w:val="24"/>
        </w:rPr>
        <w:t>увеличение амплитуды атаку</w:t>
      </w:r>
      <w:r w:rsidRPr="00103CDC">
        <w:rPr>
          <w:rFonts w:ascii="Times New Roman" w:hAnsi="Times New Roman"/>
          <w:color w:val="000000"/>
          <w:spacing w:val="6"/>
          <w:sz w:val="24"/>
          <w:szCs w:val="24"/>
        </w:rPr>
        <w:softHyphen/>
      </w:r>
      <w:r w:rsidRPr="00103CDC">
        <w:rPr>
          <w:rFonts w:ascii="Times New Roman" w:hAnsi="Times New Roman"/>
          <w:color w:val="000000"/>
          <w:spacing w:val="5"/>
          <w:sz w:val="24"/>
          <w:szCs w:val="24"/>
        </w:rPr>
        <w:t>ющих действий на основе изменения их структуры, уменьшение ам</w:t>
      </w:r>
      <w:r w:rsidRPr="00103CDC">
        <w:rPr>
          <w:rFonts w:ascii="Times New Roman" w:hAnsi="Times New Roman"/>
          <w:color w:val="000000"/>
          <w:spacing w:val="5"/>
          <w:sz w:val="24"/>
          <w:szCs w:val="24"/>
        </w:rPr>
        <w:softHyphen/>
      </w:r>
      <w:r w:rsidRPr="00103CDC">
        <w:rPr>
          <w:rFonts w:ascii="Times New Roman" w:hAnsi="Times New Roman"/>
          <w:color w:val="000000"/>
          <w:spacing w:val="9"/>
          <w:sz w:val="24"/>
          <w:szCs w:val="24"/>
        </w:rPr>
        <w:t>плитуды защитных действий противника.</w:t>
      </w:r>
    </w:p>
    <w:p w:rsidR="00103CDC" w:rsidRPr="00103CDC" w:rsidRDefault="00103CDC" w:rsidP="004C7433">
      <w:pPr>
        <w:shd w:val="clear" w:color="auto" w:fill="FFFFFF"/>
        <w:spacing w:line="240" w:lineRule="auto"/>
        <w:ind w:firstLine="567"/>
        <w:jc w:val="both"/>
        <w:rPr>
          <w:rFonts w:ascii="Times New Roman" w:hAnsi="Times New Roman"/>
          <w:color w:val="000000"/>
          <w:spacing w:val="7"/>
          <w:sz w:val="24"/>
          <w:szCs w:val="24"/>
        </w:rPr>
      </w:pPr>
      <w:r w:rsidRPr="00103CDC">
        <w:rPr>
          <w:rFonts w:ascii="Times New Roman" w:hAnsi="Times New Roman"/>
          <w:bCs/>
          <w:iCs/>
          <w:color w:val="000000"/>
          <w:spacing w:val="1"/>
          <w:sz w:val="24"/>
          <w:szCs w:val="24"/>
        </w:rPr>
        <w:t xml:space="preserve">Поединки </w:t>
      </w:r>
      <w:r w:rsidRPr="00103CDC">
        <w:rPr>
          <w:rFonts w:ascii="Times New Roman" w:hAnsi="Times New Roman"/>
          <w:iCs/>
          <w:color w:val="000000"/>
          <w:spacing w:val="1"/>
          <w:sz w:val="24"/>
          <w:szCs w:val="24"/>
        </w:rPr>
        <w:t xml:space="preserve">для развития ловкости: </w:t>
      </w:r>
      <w:r w:rsidRPr="00103CDC">
        <w:rPr>
          <w:rFonts w:ascii="Times New Roman" w:hAnsi="Times New Roman"/>
          <w:color w:val="000000"/>
          <w:spacing w:val="1"/>
          <w:sz w:val="24"/>
          <w:szCs w:val="24"/>
        </w:rPr>
        <w:t>поединки с более опытными про</w:t>
      </w:r>
      <w:r w:rsidRPr="00103CDC">
        <w:rPr>
          <w:rFonts w:ascii="Times New Roman" w:hAnsi="Times New Roman"/>
          <w:color w:val="000000"/>
          <w:spacing w:val="1"/>
          <w:sz w:val="24"/>
          <w:szCs w:val="24"/>
        </w:rPr>
        <w:softHyphen/>
      </w:r>
      <w:r w:rsidRPr="00103CDC">
        <w:rPr>
          <w:rFonts w:ascii="Times New Roman" w:hAnsi="Times New Roman"/>
          <w:color w:val="000000"/>
          <w:spacing w:val="8"/>
          <w:sz w:val="24"/>
          <w:szCs w:val="24"/>
        </w:rPr>
        <w:t>тивниками, использование в поединках вновь изученных технико-</w:t>
      </w:r>
      <w:r w:rsidRPr="00103CDC">
        <w:rPr>
          <w:rFonts w:ascii="Times New Roman" w:hAnsi="Times New Roman"/>
          <w:color w:val="000000"/>
          <w:spacing w:val="7"/>
          <w:sz w:val="24"/>
          <w:szCs w:val="24"/>
        </w:rPr>
        <w:t>тактических действий.</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 xml:space="preserve">  В тренировочных группах второго года обучения используют упражнения для развития специальных физических качеств:</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pacing w:val="4"/>
          <w:sz w:val="24"/>
          <w:szCs w:val="24"/>
        </w:rPr>
        <w:t xml:space="preserve">Развитие скоростно-силовых качеств. </w:t>
      </w:r>
      <w:r w:rsidRPr="00103CDC">
        <w:rPr>
          <w:rFonts w:ascii="Times New Roman" w:hAnsi="Times New Roman"/>
          <w:color w:val="000000"/>
          <w:spacing w:val="4"/>
          <w:sz w:val="24"/>
          <w:szCs w:val="24"/>
        </w:rPr>
        <w:t>Поединки со сменой парт</w:t>
      </w:r>
      <w:r w:rsidRPr="00103CDC">
        <w:rPr>
          <w:rFonts w:ascii="Times New Roman" w:hAnsi="Times New Roman"/>
          <w:color w:val="000000"/>
          <w:spacing w:val="4"/>
          <w:sz w:val="24"/>
          <w:szCs w:val="24"/>
        </w:rPr>
        <w:softHyphen/>
      </w:r>
      <w:r w:rsidRPr="00103CDC">
        <w:rPr>
          <w:rFonts w:ascii="Times New Roman" w:hAnsi="Times New Roman"/>
          <w:color w:val="000000"/>
          <w:sz w:val="24"/>
          <w:szCs w:val="24"/>
        </w:rPr>
        <w:t xml:space="preserve">неров - 2 поединка по 3 минуты, затем отдых 1 минута, затем снова </w:t>
      </w:r>
      <w:r w:rsidRPr="00103CDC">
        <w:rPr>
          <w:rFonts w:ascii="Times New Roman" w:hAnsi="Times New Roman"/>
          <w:iCs/>
          <w:color w:val="000000"/>
          <w:sz w:val="24"/>
          <w:szCs w:val="24"/>
        </w:rPr>
        <w:t xml:space="preserve">2 </w:t>
      </w:r>
      <w:r w:rsidRPr="00103CDC">
        <w:rPr>
          <w:rFonts w:ascii="Times New Roman" w:hAnsi="Times New Roman"/>
          <w:color w:val="000000"/>
          <w:sz w:val="24"/>
          <w:szCs w:val="24"/>
        </w:rPr>
        <w:t>поединка по 3 минуты. Броски нескольких партнеров в максималь</w:t>
      </w:r>
      <w:r w:rsidRPr="00103CDC">
        <w:rPr>
          <w:rFonts w:ascii="Times New Roman" w:hAnsi="Times New Roman"/>
          <w:color w:val="000000"/>
          <w:sz w:val="24"/>
          <w:szCs w:val="24"/>
        </w:rPr>
        <w:softHyphen/>
        <w:t>ном темпе за 10 с (6 серий), отдых между сериями 30 секунд,</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pacing w:val="3"/>
          <w:sz w:val="24"/>
          <w:szCs w:val="24"/>
        </w:rPr>
        <w:t xml:space="preserve">Развитие скоростной выносливости. </w:t>
      </w:r>
      <w:r w:rsidRPr="00103CDC">
        <w:rPr>
          <w:rFonts w:ascii="Times New Roman" w:hAnsi="Times New Roman"/>
          <w:color w:val="000000"/>
          <w:spacing w:val="3"/>
          <w:sz w:val="24"/>
          <w:szCs w:val="24"/>
        </w:rPr>
        <w:t xml:space="preserve">В стандартной ситуации (или </w:t>
      </w:r>
      <w:r w:rsidRPr="00103CDC">
        <w:rPr>
          <w:rFonts w:ascii="Times New Roman" w:hAnsi="Times New Roman"/>
          <w:color w:val="000000"/>
          <w:spacing w:val="6"/>
          <w:sz w:val="24"/>
          <w:szCs w:val="24"/>
        </w:rPr>
        <w:t xml:space="preserve">при передвижении противника) выполнение бросков (контрбросков) </w:t>
      </w:r>
      <w:r w:rsidRPr="00103CDC">
        <w:rPr>
          <w:rFonts w:ascii="Times New Roman" w:hAnsi="Times New Roman"/>
          <w:color w:val="000000"/>
          <w:sz w:val="24"/>
          <w:szCs w:val="24"/>
        </w:rPr>
        <w:t>в течение 60 с в максимальном темпе, затем отдых 180 с и повторе</w:t>
      </w:r>
      <w:r w:rsidRPr="00103CDC">
        <w:rPr>
          <w:rFonts w:ascii="Times New Roman" w:hAnsi="Times New Roman"/>
          <w:color w:val="000000"/>
          <w:sz w:val="24"/>
          <w:szCs w:val="24"/>
        </w:rPr>
        <w:softHyphen/>
        <w:t xml:space="preserve">ния </w:t>
      </w:r>
      <w:r w:rsidRPr="00103CDC">
        <w:rPr>
          <w:rFonts w:ascii="Times New Roman" w:hAnsi="Times New Roman"/>
          <w:iCs/>
          <w:color w:val="000000"/>
          <w:sz w:val="24"/>
          <w:szCs w:val="24"/>
        </w:rPr>
        <w:t xml:space="preserve">5-6 </w:t>
      </w:r>
      <w:r w:rsidRPr="00103CDC">
        <w:rPr>
          <w:rFonts w:ascii="Times New Roman" w:hAnsi="Times New Roman"/>
          <w:color w:val="000000"/>
          <w:sz w:val="24"/>
          <w:szCs w:val="24"/>
        </w:rPr>
        <w:t xml:space="preserve">раз, затем отдых до 10 минут и еще от 3 до 6 повторений. </w:t>
      </w:r>
      <w:r w:rsidRPr="00103CDC">
        <w:rPr>
          <w:rFonts w:ascii="Times New Roman" w:hAnsi="Times New Roman"/>
          <w:color w:val="000000"/>
          <w:spacing w:val="7"/>
          <w:sz w:val="24"/>
          <w:szCs w:val="24"/>
        </w:rPr>
        <w:t xml:space="preserve">Поединки с односторонним сопротивлением противника (с полным </w:t>
      </w:r>
      <w:r w:rsidRPr="00103CDC">
        <w:rPr>
          <w:rFonts w:ascii="Times New Roman" w:hAnsi="Times New Roman"/>
          <w:color w:val="000000"/>
          <w:sz w:val="24"/>
          <w:szCs w:val="24"/>
        </w:rPr>
        <w:t>сопротивлением) длительностью 2 минуты, затем отдых 3-5 минут и таких от 3-6 серий, отдых между комплексами работы и восста</w:t>
      </w:r>
      <w:r w:rsidRPr="00103CDC">
        <w:rPr>
          <w:rFonts w:ascii="Times New Roman" w:hAnsi="Times New Roman"/>
          <w:color w:val="000000"/>
          <w:sz w:val="24"/>
          <w:szCs w:val="24"/>
        </w:rPr>
        <w:softHyphen/>
        <w:t>новления до 10 минут.</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z w:val="24"/>
          <w:szCs w:val="24"/>
        </w:rPr>
        <w:t>Развитие «борцовской» выносливости. Поединки с односторонним сопротивлением (с нарастающим сопротивлением, полным сопротивлением) длительностью от 20 до 30 минут.</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z w:val="24"/>
          <w:szCs w:val="24"/>
        </w:rPr>
        <w:lastRenderedPageBreak/>
        <w:t>Развитие ловкости. В поединке атаковать противника только вновь изученными бросками, удержаниями, болевыми, удушениями, комбинациями, повторными атаками.</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 тренировочных группах третьего года обучения используют упражнения для развития специальных физических качеств:</w:t>
      </w:r>
    </w:p>
    <w:p w:rsidR="00103CDC" w:rsidRPr="00103CDC" w:rsidRDefault="00103CDC" w:rsidP="004C7433">
      <w:pPr>
        <w:spacing w:line="240" w:lineRule="auto"/>
        <w:ind w:firstLine="567"/>
        <w:jc w:val="both"/>
        <w:rPr>
          <w:rFonts w:ascii="Times New Roman" w:hAnsi="Times New Roman"/>
          <w:iCs/>
          <w:color w:val="000000"/>
          <w:spacing w:val="5"/>
          <w:sz w:val="24"/>
          <w:szCs w:val="24"/>
        </w:rPr>
      </w:pPr>
      <w:r w:rsidRPr="00103CDC">
        <w:rPr>
          <w:rFonts w:ascii="Times New Roman" w:hAnsi="Times New Roman"/>
          <w:iCs/>
          <w:color w:val="000000"/>
          <w:spacing w:val="5"/>
          <w:sz w:val="24"/>
          <w:szCs w:val="24"/>
        </w:rPr>
        <w:t>Развитие скоростно-силовых качеств:</w:t>
      </w:r>
    </w:p>
    <w:p w:rsidR="00103CDC" w:rsidRPr="00103CDC" w:rsidRDefault="00103CDC" w:rsidP="004C7433">
      <w:pPr>
        <w:shd w:val="clear" w:color="auto" w:fill="FFFFFF"/>
        <w:spacing w:line="240" w:lineRule="auto"/>
        <w:ind w:firstLine="567"/>
        <w:jc w:val="both"/>
        <w:rPr>
          <w:rFonts w:ascii="Times New Roman" w:hAnsi="Times New Roman"/>
          <w:color w:val="000000"/>
          <w:spacing w:val="7"/>
          <w:sz w:val="24"/>
          <w:szCs w:val="24"/>
        </w:rPr>
      </w:pPr>
      <w:r w:rsidRPr="00103CDC">
        <w:rPr>
          <w:rFonts w:ascii="Times New Roman" w:hAnsi="Times New Roman"/>
          <w:color w:val="000000"/>
          <w:spacing w:val="6"/>
          <w:sz w:val="24"/>
          <w:szCs w:val="24"/>
        </w:rPr>
        <w:t>В стандартной ситуации (при передвижении противника) выпол</w:t>
      </w:r>
      <w:r w:rsidRPr="00103CDC">
        <w:rPr>
          <w:rFonts w:ascii="Times New Roman" w:hAnsi="Times New Roman"/>
          <w:color w:val="000000"/>
          <w:spacing w:val="6"/>
          <w:sz w:val="24"/>
          <w:szCs w:val="24"/>
        </w:rPr>
        <w:softHyphen/>
      </w:r>
      <w:r w:rsidRPr="00103CDC">
        <w:rPr>
          <w:rFonts w:ascii="Times New Roman" w:hAnsi="Times New Roman"/>
          <w:color w:val="000000"/>
          <w:sz w:val="24"/>
          <w:szCs w:val="24"/>
        </w:rPr>
        <w:t>нение бросков в течение 10 с в максимальном темпе, затем отдых до 120 с, затем повтор до 6 раз, после шести серий отдых 5 минут, про</w:t>
      </w:r>
      <w:r w:rsidRPr="00103CDC">
        <w:rPr>
          <w:rFonts w:ascii="Times New Roman" w:hAnsi="Times New Roman"/>
          <w:color w:val="000000"/>
          <w:sz w:val="24"/>
          <w:szCs w:val="24"/>
        </w:rPr>
        <w:softHyphen/>
        <w:t>вести 5-6 таких комплексов работы и отдыха. В поединке с одно</w:t>
      </w:r>
      <w:r w:rsidRPr="00103CDC">
        <w:rPr>
          <w:rFonts w:ascii="Times New Roman" w:hAnsi="Times New Roman"/>
          <w:color w:val="000000"/>
          <w:sz w:val="24"/>
          <w:szCs w:val="24"/>
        </w:rPr>
        <w:softHyphen/>
      </w:r>
      <w:r w:rsidRPr="00103CDC">
        <w:rPr>
          <w:rFonts w:ascii="Times New Roman" w:hAnsi="Times New Roman"/>
          <w:color w:val="000000"/>
          <w:spacing w:val="6"/>
          <w:sz w:val="24"/>
          <w:szCs w:val="24"/>
        </w:rPr>
        <w:t xml:space="preserve">сторонним сопротивлением (с полным сопротивлением противника) </w:t>
      </w:r>
      <w:r w:rsidRPr="00103CDC">
        <w:rPr>
          <w:rFonts w:ascii="Times New Roman" w:hAnsi="Times New Roman"/>
          <w:color w:val="000000"/>
          <w:sz w:val="24"/>
          <w:szCs w:val="24"/>
        </w:rPr>
        <w:t>в конце каждой минуты 10 с выполнение бросков (контрбросков) в стандартной ситуации, затем отдых 120 с, затем повтор 6 раз, по</w:t>
      </w:r>
      <w:r w:rsidRPr="00103CDC">
        <w:rPr>
          <w:rFonts w:ascii="Times New Roman" w:hAnsi="Times New Roman"/>
          <w:color w:val="000000"/>
          <w:sz w:val="24"/>
          <w:szCs w:val="24"/>
        </w:rPr>
        <w:softHyphen/>
        <w:t>том отдых 5 минут, повторить 3-6 таких комплексов работы и вос</w:t>
      </w:r>
      <w:r w:rsidRPr="00103CDC">
        <w:rPr>
          <w:rFonts w:ascii="Times New Roman" w:hAnsi="Times New Roman"/>
          <w:color w:val="000000"/>
          <w:sz w:val="24"/>
          <w:szCs w:val="24"/>
        </w:rPr>
        <w:softHyphen/>
      </w:r>
      <w:r w:rsidRPr="00103CDC">
        <w:rPr>
          <w:rFonts w:ascii="Times New Roman" w:hAnsi="Times New Roman"/>
          <w:color w:val="000000"/>
          <w:spacing w:val="7"/>
          <w:sz w:val="24"/>
          <w:szCs w:val="24"/>
        </w:rPr>
        <w:t>становления.</w:t>
      </w:r>
    </w:p>
    <w:p w:rsidR="00103CDC" w:rsidRPr="00103CDC" w:rsidRDefault="00103CDC" w:rsidP="004C7433">
      <w:pPr>
        <w:shd w:val="clear" w:color="auto" w:fill="FFFFFF"/>
        <w:spacing w:line="240" w:lineRule="auto"/>
        <w:ind w:firstLine="567"/>
        <w:jc w:val="both"/>
        <w:rPr>
          <w:rFonts w:ascii="Times New Roman" w:hAnsi="Times New Roman"/>
          <w:iCs/>
          <w:color w:val="000000"/>
          <w:spacing w:val="3"/>
          <w:sz w:val="24"/>
          <w:szCs w:val="24"/>
        </w:rPr>
      </w:pPr>
      <w:r w:rsidRPr="00103CDC">
        <w:rPr>
          <w:rFonts w:ascii="Times New Roman" w:hAnsi="Times New Roman"/>
          <w:iCs/>
          <w:color w:val="000000"/>
          <w:spacing w:val="3"/>
          <w:sz w:val="24"/>
          <w:szCs w:val="24"/>
        </w:rPr>
        <w:t>Развитие скоростной выносливости:</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pacing w:val="10"/>
          <w:sz w:val="24"/>
          <w:szCs w:val="24"/>
        </w:rPr>
        <w:t xml:space="preserve">В стандартной ситуации (или при передвижении противника) </w:t>
      </w:r>
      <w:r w:rsidRPr="00103CDC">
        <w:rPr>
          <w:rFonts w:ascii="Times New Roman" w:hAnsi="Times New Roman"/>
          <w:color w:val="000000"/>
          <w:sz w:val="24"/>
          <w:szCs w:val="24"/>
        </w:rPr>
        <w:t xml:space="preserve">выполнение бросков (контрбросков) в течение 90 с в максимальном темпе, затем отдых 180 с и повторения 5-6 </w:t>
      </w:r>
      <w:r w:rsidRPr="00103CDC">
        <w:rPr>
          <w:rFonts w:ascii="Times New Roman" w:hAnsi="Times New Roman"/>
          <w:bCs/>
          <w:color w:val="000000"/>
          <w:sz w:val="24"/>
          <w:szCs w:val="24"/>
        </w:rPr>
        <w:t xml:space="preserve">раз, затем </w:t>
      </w:r>
      <w:r w:rsidRPr="00103CDC">
        <w:rPr>
          <w:rFonts w:ascii="Times New Roman" w:hAnsi="Times New Roman"/>
          <w:color w:val="000000"/>
          <w:sz w:val="24"/>
          <w:szCs w:val="24"/>
        </w:rPr>
        <w:t>отдых до 10 минут и еще от 3 до 6 повторений.</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pacing w:val="7"/>
          <w:sz w:val="24"/>
          <w:szCs w:val="24"/>
        </w:rPr>
        <w:t>Поединки с односторонним сопротивлением противника (с пол</w:t>
      </w:r>
      <w:r w:rsidRPr="00103CDC">
        <w:rPr>
          <w:rFonts w:ascii="Times New Roman" w:hAnsi="Times New Roman"/>
          <w:color w:val="000000"/>
          <w:spacing w:val="7"/>
          <w:sz w:val="24"/>
          <w:szCs w:val="24"/>
        </w:rPr>
        <w:softHyphen/>
      </w:r>
      <w:r w:rsidRPr="00103CDC">
        <w:rPr>
          <w:rFonts w:ascii="Times New Roman" w:hAnsi="Times New Roman"/>
          <w:color w:val="000000"/>
          <w:sz w:val="24"/>
          <w:szCs w:val="24"/>
        </w:rPr>
        <w:t xml:space="preserve">ным сопротивлением) длительностью 2 минуты, затем отдых 3-5 минут и таких 3-6 серий, отдых между </w:t>
      </w:r>
      <w:r w:rsidRPr="00103CDC">
        <w:rPr>
          <w:rFonts w:ascii="Times New Roman" w:hAnsi="Times New Roman"/>
          <w:bCs/>
          <w:color w:val="000000"/>
          <w:sz w:val="24"/>
          <w:szCs w:val="24"/>
        </w:rPr>
        <w:t xml:space="preserve">комплексами </w:t>
      </w:r>
      <w:r w:rsidRPr="00103CDC">
        <w:rPr>
          <w:rFonts w:ascii="Times New Roman" w:hAnsi="Times New Roman"/>
          <w:color w:val="000000"/>
          <w:sz w:val="24"/>
          <w:szCs w:val="24"/>
        </w:rPr>
        <w:t>работы и вос</w:t>
      </w:r>
      <w:r w:rsidRPr="00103CDC">
        <w:rPr>
          <w:rFonts w:ascii="Times New Roman" w:hAnsi="Times New Roman"/>
          <w:color w:val="000000"/>
          <w:sz w:val="24"/>
          <w:szCs w:val="24"/>
        </w:rPr>
        <w:softHyphen/>
        <w:t>становления до 10 мин.</w:t>
      </w:r>
    </w:p>
    <w:p w:rsidR="00103CDC" w:rsidRPr="00103CDC" w:rsidRDefault="00103CDC" w:rsidP="004C7433">
      <w:pPr>
        <w:shd w:val="clear" w:color="auto" w:fill="FFFFFF"/>
        <w:spacing w:line="240" w:lineRule="auto"/>
        <w:ind w:firstLine="567"/>
        <w:jc w:val="both"/>
        <w:rPr>
          <w:rFonts w:ascii="Times New Roman" w:hAnsi="Times New Roman"/>
          <w:iCs/>
          <w:color w:val="000000"/>
          <w:spacing w:val="3"/>
          <w:sz w:val="24"/>
          <w:szCs w:val="24"/>
        </w:rPr>
      </w:pPr>
      <w:r w:rsidRPr="00103CDC">
        <w:rPr>
          <w:rFonts w:ascii="Times New Roman" w:hAnsi="Times New Roman"/>
          <w:color w:val="000000"/>
          <w:sz w:val="24"/>
          <w:szCs w:val="24"/>
        </w:rPr>
        <w:t xml:space="preserve"> </w:t>
      </w:r>
      <w:r w:rsidRPr="00103CDC">
        <w:rPr>
          <w:rFonts w:ascii="Times New Roman" w:hAnsi="Times New Roman"/>
          <w:iCs/>
          <w:color w:val="000000"/>
          <w:spacing w:val="3"/>
          <w:sz w:val="24"/>
          <w:szCs w:val="24"/>
        </w:rPr>
        <w:t>Развитие «борцовской» выносливости:</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color w:val="000000"/>
          <w:sz w:val="24"/>
          <w:szCs w:val="24"/>
        </w:rPr>
        <w:t>Проведение 2-3 поединков с односторонним сопротивлением или полным сопротивлением длительностью до 20 минут.</w:t>
      </w:r>
    </w:p>
    <w:p w:rsidR="00103CDC" w:rsidRPr="00103CDC" w:rsidRDefault="00103CDC" w:rsidP="004C7433">
      <w:pPr>
        <w:shd w:val="clear" w:color="auto" w:fill="FFFFFF"/>
        <w:spacing w:line="240" w:lineRule="auto"/>
        <w:ind w:firstLine="567"/>
        <w:jc w:val="both"/>
        <w:rPr>
          <w:rFonts w:ascii="Times New Roman" w:hAnsi="Times New Roman"/>
          <w:iCs/>
          <w:color w:val="000000"/>
          <w:spacing w:val="-1"/>
          <w:sz w:val="24"/>
          <w:szCs w:val="24"/>
        </w:rPr>
      </w:pPr>
      <w:r w:rsidRPr="00103CDC">
        <w:rPr>
          <w:rFonts w:ascii="Times New Roman" w:hAnsi="Times New Roman"/>
          <w:iCs/>
          <w:color w:val="000000"/>
          <w:spacing w:val="-1"/>
          <w:sz w:val="24"/>
          <w:szCs w:val="24"/>
        </w:rPr>
        <w:t>Развитие ловкости:</w:t>
      </w:r>
    </w:p>
    <w:p w:rsidR="00103CDC" w:rsidRPr="00103CDC" w:rsidRDefault="00103CDC" w:rsidP="004C7433">
      <w:pPr>
        <w:shd w:val="clear" w:color="auto" w:fill="FFFFFF"/>
        <w:spacing w:line="240" w:lineRule="auto"/>
        <w:ind w:firstLine="567"/>
        <w:jc w:val="both"/>
        <w:rPr>
          <w:rFonts w:ascii="Times New Roman" w:hAnsi="Times New Roman"/>
          <w:bCs/>
          <w:color w:val="000000"/>
          <w:spacing w:val="1"/>
          <w:sz w:val="24"/>
          <w:szCs w:val="24"/>
        </w:rPr>
      </w:pPr>
      <w:r w:rsidRPr="00103CDC">
        <w:rPr>
          <w:rFonts w:ascii="Times New Roman" w:hAnsi="Times New Roman"/>
          <w:color w:val="000000"/>
          <w:spacing w:val="-1"/>
          <w:sz w:val="24"/>
          <w:szCs w:val="24"/>
        </w:rPr>
        <w:t>Лежа на спине, боком друг к другу, выйти наверх и провести удер</w:t>
      </w:r>
      <w:r w:rsidRPr="00103CDC">
        <w:rPr>
          <w:rFonts w:ascii="Times New Roman" w:hAnsi="Times New Roman"/>
          <w:color w:val="000000"/>
          <w:spacing w:val="-1"/>
          <w:sz w:val="24"/>
          <w:szCs w:val="24"/>
        </w:rPr>
        <w:softHyphen/>
      </w:r>
      <w:r w:rsidRPr="00103CDC">
        <w:rPr>
          <w:rFonts w:ascii="Times New Roman" w:hAnsi="Times New Roman"/>
          <w:color w:val="000000"/>
          <w:spacing w:val="3"/>
          <w:sz w:val="24"/>
          <w:szCs w:val="24"/>
        </w:rPr>
        <w:t>жание, болевой, удушение. Стоя лицом друг к другу захватить ту</w:t>
      </w:r>
      <w:r w:rsidRPr="00103CDC">
        <w:rPr>
          <w:rFonts w:ascii="Times New Roman" w:hAnsi="Times New Roman"/>
          <w:color w:val="000000"/>
          <w:spacing w:val="3"/>
          <w:sz w:val="24"/>
          <w:szCs w:val="24"/>
        </w:rPr>
        <w:softHyphen/>
      </w:r>
      <w:r w:rsidRPr="00103CDC">
        <w:rPr>
          <w:rFonts w:ascii="Times New Roman" w:hAnsi="Times New Roman"/>
          <w:color w:val="000000"/>
          <w:spacing w:val="1"/>
          <w:sz w:val="24"/>
          <w:szCs w:val="24"/>
        </w:rPr>
        <w:t xml:space="preserve">ловище </w:t>
      </w:r>
      <w:r w:rsidRPr="00103CDC">
        <w:rPr>
          <w:rFonts w:ascii="Times New Roman" w:hAnsi="Times New Roman"/>
          <w:bCs/>
          <w:color w:val="000000"/>
          <w:spacing w:val="1"/>
          <w:sz w:val="24"/>
          <w:szCs w:val="24"/>
        </w:rPr>
        <w:t xml:space="preserve">партнера </w:t>
      </w:r>
      <w:r w:rsidRPr="00103CDC">
        <w:rPr>
          <w:rFonts w:ascii="Times New Roman" w:hAnsi="Times New Roman"/>
          <w:color w:val="000000"/>
          <w:spacing w:val="1"/>
          <w:sz w:val="24"/>
          <w:szCs w:val="24"/>
        </w:rPr>
        <w:t xml:space="preserve">и оторвать его от </w:t>
      </w:r>
      <w:r w:rsidRPr="00103CDC">
        <w:rPr>
          <w:rFonts w:ascii="Times New Roman" w:hAnsi="Times New Roman"/>
          <w:bCs/>
          <w:color w:val="000000"/>
          <w:spacing w:val="1"/>
          <w:sz w:val="24"/>
          <w:szCs w:val="24"/>
        </w:rPr>
        <w:t>татами.</w:t>
      </w:r>
    </w:p>
    <w:p w:rsidR="00103CDC" w:rsidRPr="00103CDC" w:rsidRDefault="00103CDC" w:rsidP="004C7433">
      <w:pPr>
        <w:spacing w:line="240" w:lineRule="auto"/>
        <w:ind w:firstLine="567"/>
        <w:jc w:val="both"/>
        <w:rPr>
          <w:rFonts w:ascii="Times New Roman" w:hAnsi="Times New Roman"/>
          <w:sz w:val="24"/>
          <w:szCs w:val="24"/>
        </w:rPr>
      </w:pPr>
      <w:r w:rsidRPr="00103CDC">
        <w:rPr>
          <w:rFonts w:ascii="Times New Roman" w:hAnsi="Times New Roman"/>
          <w:sz w:val="24"/>
          <w:szCs w:val="24"/>
        </w:rPr>
        <w:t>В тренировочных группах четвертого и пятого года обучения используют упражнения для развития специальных физических качеств:</w:t>
      </w:r>
    </w:p>
    <w:p w:rsidR="00103CDC" w:rsidRPr="00103CDC" w:rsidRDefault="00103CDC" w:rsidP="004C7433">
      <w:pPr>
        <w:spacing w:line="240" w:lineRule="auto"/>
        <w:ind w:firstLine="567"/>
        <w:jc w:val="both"/>
        <w:rPr>
          <w:rFonts w:ascii="Times New Roman" w:hAnsi="Times New Roman"/>
          <w:bCs/>
          <w:iCs/>
          <w:color w:val="000000"/>
          <w:sz w:val="24"/>
          <w:szCs w:val="24"/>
        </w:rPr>
      </w:pPr>
      <w:r w:rsidRPr="00103CDC">
        <w:rPr>
          <w:rFonts w:ascii="Times New Roman" w:hAnsi="Times New Roman"/>
          <w:sz w:val="24"/>
          <w:szCs w:val="24"/>
        </w:rPr>
        <w:t xml:space="preserve">    </w:t>
      </w:r>
      <w:r w:rsidRPr="00103CDC">
        <w:rPr>
          <w:rFonts w:ascii="Times New Roman" w:hAnsi="Times New Roman"/>
          <w:color w:val="000000"/>
          <w:spacing w:val="2"/>
          <w:w w:val="107"/>
          <w:sz w:val="24"/>
          <w:szCs w:val="24"/>
        </w:rPr>
        <w:t>Для развития специальных физических качеств следует исполь</w:t>
      </w:r>
      <w:r w:rsidRPr="00103CDC">
        <w:rPr>
          <w:rFonts w:ascii="Times New Roman" w:hAnsi="Times New Roman"/>
          <w:color w:val="000000"/>
          <w:spacing w:val="2"/>
          <w:w w:val="107"/>
          <w:sz w:val="24"/>
          <w:szCs w:val="24"/>
        </w:rPr>
        <w:softHyphen/>
        <w:t>зовать упражнения, сходные с основными соревновательными уп</w:t>
      </w:r>
      <w:r w:rsidRPr="00103CDC">
        <w:rPr>
          <w:rFonts w:ascii="Times New Roman" w:hAnsi="Times New Roman"/>
          <w:color w:val="000000"/>
          <w:spacing w:val="2"/>
          <w:w w:val="107"/>
          <w:sz w:val="24"/>
          <w:szCs w:val="24"/>
        </w:rPr>
        <w:softHyphen/>
      </w:r>
      <w:r w:rsidRPr="00103CDC">
        <w:rPr>
          <w:rFonts w:ascii="Times New Roman" w:hAnsi="Times New Roman"/>
          <w:color w:val="000000"/>
          <w:spacing w:val="6"/>
          <w:w w:val="107"/>
          <w:sz w:val="24"/>
          <w:szCs w:val="24"/>
        </w:rPr>
        <w:t xml:space="preserve">ражнениями дзюдоиста, - бросками, приемами борьбы лежа. При </w:t>
      </w:r>
      <w:r w:rsidRPr="00103CDC">
        <w:rPr>
          <w:rFonts w:ascii="Times New Roman" w:hAnsi="Times New Roman"/>
          <w:color w:val="000000"/>
          <w:spacing w:val="3"/>
          <w:w w:val="107"/>
          <w:sz w:val="24"/>
          <w:szCs w:val="24"/>
        </w:rPr>
        <w:t>выполнении упражнений необходимо обращать внимание на рас</w:t>
      </w:r>
      <w:r w:rsidRPr="00103CDC">
        <w:rPr>
          <w:rFonts w:ascii="Times New Roman" w:hAnsi="Times New Roman"/>
          <w:color w:val="000000"/>
          <w:spacing w:val="3"/>
          <w:w w:val="107"/>
          <w:sz w:val="24"/>
          <w:szCs w:val="24"/>
        </w:rPr>
        <w:softHyphen/>
      </w:r>
      <w:r w:rsidRPr="00103CDC">
        <w:rPr>
          <w:rFonts w:ascii="Times New Roman" w:hAnsi="Times New Roman"/>
          <w:color w:val="000000"/>
          <w:spacing w:val="2"/>
          <w:w w:val="107"/>
          <w:sz w:val="24"/>
          <w:szCs w:val="24"/>
        </w:rPr>
        <w:t>слабление мускулатуры, на сохранение равновесия, на чувство из</w:t>
      </w:r>
      <w:r w:rsidRPr="00103CDC">
        <w:rPr>
          <w:rFonts w:ascii="Times New Roman" w:hAnsi="Times New Roman"/>
          <w:color w:val="000000"/>
          <w:spacing w:val="2"/>
          <w:w w:val="107"/>
          <w:sz w:val="24"/>
          <w:szCs w:val="24"/>
        </w:rPr>
        <w:softHyphen/>
      </w:r>
      <w:r w:rsidRPr="00103CDC">
        <w:rPr>
          <w:rFonts w:ascii="Times New Roman" w:hAnsi="Times New Roman"/>
          <w:color w:val="000000"/>
          <w:spacing w:val="-1"/>
          <w:w w:val="107"/>
          <w:sz w:val="24"/>
          <w:szCs w:val="24"/>
        </w:rPr>
        <w:t xml:space="preserve">менения времени, на ориентировку в пространстве. «Учи-коми» при </w:t>
      </w:r>
      <w:r w:rsidRPr="00103CDC">
        <w:rPr>
          <w:rFonts w:ascii="Times New Roman" w:hAnsi="Times New Roman"/>
          <w:color w:val="000000"/>
          <w:spacing w:val="3"/>
          <w:w w:val="107"/>
          <w:sz w:val="24"/>
          <w:szCs w:val="24"/>
        </w:rPr>
        <w:t>движениях партнера вперед, назад (партнер оказывает дозирован</w:t>
      </w:r>
      <w:r w:rsidRPr="00103CDC">
        <w:rPr>
          <w:rFonts w:ascii="Times New Roman" w:hAnsi="Times New Roman"/>
          <w:color w:val="000000"/>
          <w:spacing w:val="3"/>
          <w:w w:val="107"/>
          <w:sz w:val="24"/>
          <w:szCs w:val="24"/>
        </w:rPr>
        <w:softHyphen/>
      </w:r>
      <w:r w:rsidRPr="00103CDC">
        <w:rPr>
          <w:rFonts w:ascii="Times New Roman" w:hAnsi="Times New Roman"/>
          <w:color w:val="000000"/>
          <w:spacing w:val="1"/>
          <w:w w:val="107"/>
          <w:sz w:val="24"/>
          <w:szCs w:val="24"/>
        </w:rPr>
        <w:t xml:space="preserve">ное сопротивление в момент «отрыва» его от татами), </w:t>
      </w:r>
      <w:r w:rsidRPr="00103CDC">
        <w:rPr>
          <w:rFonts w:ascii="Times New Roman" w:hAnsi="Times New Roman"/>
          <w:iCs/>
          <w:color w:val="000000"/>
          <w:spacing w:val="1"/>
          <w:sz w:val="24"/>
          <w:szCs w:val="24"/>
        </w:rPr>
        <w:t xml:space="preserve">Воспитание </w:t>
      </w:r>
      <w:r w:rsidRPr="00103CDC">
        <w:rPr>
          <w:rFonts w:ascii="Times New Roman" w:hAnsi="Times New Roman"/>
          <w:bCs/>
          <w:iCs/>
          <w:color w:val="000000"/>
          <w:spacing w:val="1"/>
          <w:sz w:val="24"/>
          <w:szCs w:val="24"/>
        </w:rPr>
        <w:t xml:space="preserve">скоростно-силовой выносливости </w:t>
      </w:r>
      <w:r w:rsidRPr="00103CDC">
        <w:rPr>
          <w:rFonts w:ascii="Times New Roman" w:hAnsi="Times New Roman"/>
          <w:bCs/>
          <w:iCs/>
          <w:color w:val="000000"/>
          <w:sz w:val="24"/>
          <w:szCs w:val="24"/>
        </w:rPr>
        <w:t>(работа субмаксимальной мощности)</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z w:val="24"/>
          <w:szCs w:val="24"/>
        </w:rPr>
        <w:t xml:space="preserve">Круговая тренировка: </w:t>
      </w:r>
      <w:r w:rsidRPr="00103CDC">
        <w:rPr>
          <w:rFonts w:ascii="Times New Roman" w:hAnsi="Times New Roman"/>
          <w:color w:val="000000"/>
          <w:sz w:val="24"/>
          <w:szCs w:val="24"/>
        </w:rPr>
        <w:t>4 круга, в каждой серии выполнить макси</w:t>
      </w:r>
      <w:r w:rsidRPr="00103CDC">
        <w:rPr>
          <w:rFonts w:ascii="Times New Roman" w:hAnsi="Times New Roman"/>
          <w:color w:val="000000"/>
          <w:sz w:val="24"/>
          <w:szCs w:val="24"/>
        </w:rPr>
        <w:softHyphen/>
        <w:t xml:space="preserve">мальное количество повторений с резиновым амортизатором за 30 с, отдых между сериями 30 с, между кругами - </w:t>
      </w:r>
      <w:r w:rsidRPr="00103CDC">
        <w:rPr>
          <w:rFonts w:ascii="Times New Roman" w:hAnsi="Times New Roman"/>
          <w:iCs/>
          <w:color w:val="000000"/>
          <w:sz w:val="24"/>
          <w:szCs w:val="24"/>
        </w:rPr>
        <w:t xml:space="preserve">4-6 </w:t>
      </w:r>
      <w:r w:rsidRPr="00103CDC">
        <w:rPr>
          <w:rFonts w:ascii="Times New Roman" w:hAnsi="Times New Roman"/>
          <w:color w:val="000000"/>
          <w:sz w:val="24"/>
          <w:szCs w:val="24"/>
        </w:rPr>
        <w:t>минут,</w:t>
      </w:r>
    </w:p>
    <w:p w:rsidR="00103CDC" w:rsidRPr="00103CDC" w:rsidRDefault="00103CDC" w:rsidP="004C7433">
      <w:pPr>
        <w:shd w:val="clear" w:color="auto" w:fill="FFFFFF"/>
        <w:spacing w:line="240" w:lineRule="auto"/>
        <w:ind w:firstLine="567"/>
        <w:jc w:val="both"/>
        <w:rPr>
          <w:rFonts w:ascii="Times New Roman" w:hAnsi="Times New Roman"/>
          <w:color w:val="000000"/>
          <w:spacing w:val="8"/>
          <w:sz w:val="24"/>
          <w:szCs w:val="24"/>
        </w:rPr>
      </w:pPr>
      <w:r w:rsidRPr="00103CDC">
        <w:rPr>
          <w:rFonts w:ascii="Times New Roman" w:hAnsi="Times New Roman"/>
          <w:color w:val="000000"/>
          <w:spacing w:val="7"/>
          <w:sz w:val="24"/>
          <w:szCs w:val="24"/>
        </w:rPr>
        <w:t xml:space="preserve">1~2-я серии - имитация бросков с поворотом спиной к партнеру, </w:t>
      </w:r>
      <w:r w:rsidRPr="00103CDC">
        <w:rPr>
          <w:rFonts w:ascii="Times New Roman" w:hAnsi="Times New Roman"/>
          <w:color w:val="000000"/>
          <w:spacing w:val="15"/>
          <w:sz w:val="24"/>
          <w:szCs w:val="24"/>
        </w:rPr>
        <w:t xml:space="preserve">влево, вправо; 3-4-я серии - имитация бросков, находясь лицом </w:t>
      </w:r>
      <w:r w:rsidRPr="00103CDC">
        <w:rPr>
          <w:rFonts w:ascii="Times New Roman" w:hAnsi="Times New Roman"/>
          <w:color w:val="000000"/>
          <w:spacing w:val="8"/>
          <w:sz w:val="24"/>
          <w:szCs w:val="24"/>
        </w:rPr>
        <w:t>к партнеру влево, вправо; 5-я серия - имитация броска через грудь,</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z w:val="24"/>
          <w:szCs w:val="24"/>
        </w:rPr>
        <w:t xml:space="preserve">Круговая тренировка: 2 </w:t>
      </w:r>
      <w:r w:rsidRPr="00103CDC">
        <w:rPr>
          <w:rFonts w:ascii="Times New Roman" w:hAnsi="Times New Roman"/>
          <w:color w:val="000000"/>
          <w:sz w:val="24"/>
          <w:szCs w:val="24"/>
        </w:rPr>
        <w:t>круга, в каждой серии качественно выпол</w:t>
      </w:r>
      <w:r w:rsidRPr="00103CDC">
        <w:rPr>
          <w:rFonts w:ascii="Times New Roman" w:hAnsi="Times New Roman"/>
          <w:color w:val="000000"/>
          <w:sz w:val="24"/>
          <w:szCs w:val="24"/>
        </w:rPr>
        <w:softHyphen/>
        <w:t xml:space="preserve">нять броски без отдыха между сериями, между кругами отдых 5 </w:t>
      </w:r>
      <w:r w:rsidRPr="00103CDC">
        <w:rPr>
          <w:rFonts w:ascii="Times New Roman" w:hAnsi="Times New Roman"/>
          <w:bCs/>
          <w:color w:val="000000"/>
          <w:sz w:val="24"/>
          <w:szCs w:val="24"/>
        </w:rPr>
        <w:t>ми</w:t>
      </w:r>
      <w:r w:rsidRPr="00103CDC">
        <w:rPr>
          <w:rFonts w:ascii="Times New Roman" w:hAnsi="Times New Roman"/>
          <w:bCs/>
          <w:color w:val="000000"/>
          <w:sz w:val="24"/>
          <w:szCs w:val="24"/>
        </w:rPr>
        <w:softHyphen/>
        <w:t xml:space="preserve">нут </w:t>
      </w:r>
      <w:r w:rsidRPr="00103CDC">
        <w:rPr>
          <w:rFonts w:ascii="Times New Roman" w:hAnsi="Times New Roman"/>
          <w:color w:val="000000"/>
          <w:sz w:val="24"/>
          <w:szCs w:val="24"/>
        </w:rPr>
        <w:t>(помогают дзюдоисту три партнера). 1-я серия - 50 с броски партнеров через спину в медленном темпе, затем 10 с в максималь</w:t>
      </w:r>
      <w:r w:rsidRPr="00103CDC">
        <w:rPr>
          <w:rFonts w:ascii="Times New Roman" w:hAnsi="Times New Roman"/>
          <w:color w:val="000000"/>
          <w:sz w:val="24"/>
          <w:szCs w:val="24"/>
        </w:rPr>
        <w:softHyphen/>
        <w:t xml:space="preserve">ном темпе, 2-я </w:t>
      </w:r>
      <w:r w:rsidRPr="00103CDC">
        <w:rPr>
          <w:rFonts w:ascii="Times New Roman" w:hAnsi="Times New Roman"/>
          <w:color w:val="000000"/>
          <w:sz w:val="24"/>
          <w:szCs w:val="24"/>
        </w:rPr>
        <w:lastRenderedPageBreak/>
        <w:t>серия - 50 с броски партнеров отхватом, 10 с в мак</w:t>
      </w:r>
      <w:r w:rsidRPr="00103CDC">
        <w:rPr>
          <w:rFonts w:ascii="Times New Roman" w:hAnsi="Times New Roman"/>
          <w:color w:val="000000"/>
          <w:sz w:val="24"/>
          <w:szCs w:val="24"/>
        </w:rPr>
        <w:softHyphen/>
        <w:t>симальном темпе, 3-я серия - 50 с броски подхватом в медленном темпе, 10 с в максимальном, 4-я серия - броски 50 с передней под</w:t>
      </w:r>
      <w:r w:rsidRPr="00103CDC">
        <w:rPr>
          <w:rFonts w:ascii="Times New Roman" w:hAnsi="Times New Roman"/>
          <w:color w:val="000000"/>
          <w:sz w:val="24"/>
          <w:szCs w:val="24"/>
        </w:rPr>
        <w:softHyphen/>
        <w:t>сечкой, в медленном темпе, 10 с в максимальном.</w:t>
      </w:r>
    </w:p>
    <w:p w:rsidR="00103CDC" w:rsidRPr="00103CDC" w:rsidRDefault="00103CDC" w:rsidP="004C7433">
      <w:pPr>
        <w:shd w:val="clear" w:color="auto" w:fill="FFFFFF"/>
        <w:spacing w:line="240" w:lineRule="auto"/>
        <w:ind w:firstLine="567"/>
        <w:jc w:val="center"/>
        <w:rPr>
          <w:rFonts w:ascii="Times New Roman" w:hAnsi="Times New Roman"/>
          <w:bCs/>
          <w:iCs/>
          <w:color w:val="000000"/>
          <w:sz w:val="24"/>
          <w:szCs w:val="24"/>
        </w:rPr>
      </w:pPr>
      <w:r w:rsidRPr="00103CDC">
        <w:rPr>
          <w:rFonts w:ascii="Times New Roman" w:hAnsi="Times New Roman"/>
          <w:bCs/>
          <w:iCs/>
          <w:color w:val="000000"/>
          <w:spacing w:val="-5"/>
          <w:sz w:val="24"/>
          <w:szCs w:val="24"/>
        </w:rPr>
        <w:t xml:space="preserve">Воспитание специальной выносливости </w:t>
      </w:r>
      <w:r w:rsidRPr="00103CDC">
        <w:rPr>
          <w:rFonts w:ascii="Times New Roman" w:hAnsi="Times New Roman"/>
          <w:bCs/>
          <w:iCs/>
          <w:color w:val="000000"/>
          <w:sz w:val="24"/>
          <w:szCs w:val="24"/>
        </w:rPr>
        <w:t>(работа большой мощности)</w:t>
      </w:r>
    </w:p>
    <w:p w:rsidR="00103CDC" w:rsidRPr="00103CDC" w:rsidRDefault="00103CDC" w:rsidP="004C7433">
      <w:pPr>
        <w:shd w:val="clear" w:color="auto" w:fill="FFFFFF"/>
        <w:spacing w:line="240" w:lineRule="auto"/>
        <w:ind w:firstLine="567"/>
        <w:jc w:val="both"/>
        <w:rPr>
          <w:rFonts w:ascii="Times New Roman" w:hAnsi="Times New Roman"/>
          <w:color w:val="000000"/>
          <w:sz w:val="24"/>
          <w:szCs w:val="24"/>
        </w:rPr>
      </w:pPr>
      <w:r w:rsidRPr="00103CDC">
        <w:rPr>
          <w:rFonts w:ascii="Times New Roman" w:hAnsi="Times New Roman"/>
          <w:iCs/>
          <w:color w:val="000000"/>
          <w:spacing w:val="3"/>
          <w:sz w:val="24"/>
          <w:szCs w:val="24"/>
        </w:rPr>
        <w:t xml:space="preserve">Круговая тренировка: </w:t>
      </w:r>
      <w:r w:rsidRPr="00103CDC">
        <w:rPr>
          <w:rFonts w:ascii="Times New Roman" w:hAnsi="Times New Roman"/>
          <w:color w:val="000000"/>
          <w:spacing w:val="3"/>
          <w:sz w:val="24"/>
          <w:szCs w:val="24"/>
        </w:rPr>
        <w:t xml:space="preserve">Выдержать режим работы в одном круге при </w:t>
      </w:r>
      <w:r w:rsidRPr="00103CDC">
        <w:rPr>
          <w:rFonts w:ascii="Times New Roman" w:hAnsi="Times New Roman"/>
          <w:color w:val="000000"/>
          <w:sz w:val="24"/>
          <w:szCs w:val="24"/>
        </w:rPr>
        <w:t xml:space="preserve">отдыхе в 1 минуту между 5 и 6. 1-я станция – борьба за захват -1 минута; 2-я станция – борьба лежа (30 с в атаке, 30 с в обороне); 3-я станция – борьба в стойке по заданию – 2 минуты; 4-я станция – </w:t>
      </w:r>
      <w:r w:rsidRPr="00103CDC">
        <w:rPr>
          <w:rFonts w:ascii="Times New Roman" w:hAnsi="Times New Roman"/>
          <w:color w:val="000000"/>
          <w:spacing w:val="13"/>
          <w:sz w:val="24"/>
          <w:szCs w:val="24"/>
        </w:rPr>
        <w:t>борьба лежа по заданию – 1 минута; 5-я станция – борьба без кимо</w:t>
      </w:r>
      <w:r w:rsidRPr="00103CDC">
        <w:rPr>
          <w:rFonts w:ascii="Times New Roman" w:hAnsi="Times New Roman"/>
          <w:color w:val="000000"/>
          <w:spacing w:val="13"/>
          <w:sz w:val="24"/>
          <w:szCs w:val="24"/>
        </w:rPr>
        <w:softHyphen/>
      </w:r>
      <w:r w:rsidRPr="00103CDC">
        <w:rPr>
          <w:rFonts w:ascii="Times New Roman" w:hAnsi="Times New Roman"/>
          <w:color w:val="000000"/>
          <w:sz w:val="24"/>
          <w:szCs w:val="24"/>
        </w:rPr>
        <w:t xml:space="preserve">но – 2 минуты; </w:t>
      </w:r>
      <w:r w:rsidRPr="00103CDC">
        <w:rPr>
          <w:rFonts w:ascii="Times New Roman" w:hAnsi="Times New Roman"/>
          <w:bCs/>
          <w:color w:val="000000"/>
          <w:sz w:val="24"/>
          <w:szCs w:val="24"/>
        </w:rPr>
        <w:t xml:space="preserve">6-я </w:t>
      </w:r>
      <w:r w:rsidRPr="00103CDC">
        <w:rPr>
          <w:rFonts w:ascii="Times New Roman" w:hAnsi="Times New Roman"/>
          <w:color w:val="000000"/>
          <w:sz w:val="24"/>
          <w:szCs w:val="24"/>
        </w:rPr>
        <w:t xml:space="preserve">станция – борьба лежа – 1 минута; 7-я станция – </w:t>
      </w:r>
      <w:r w:rsidRPr="00103CDC">
        <w:rPr>
          <w:rFonts w:ascii="Times New Roman" w:hAnsi="Times New Roman"/>
          <w:color w:val="000000"/>
          <w:spacing w:val="20"/>
          <w:sz w:val="24"/>
          <w:szCs w:val="24"/>
        </w:rPr>
        <w:t>борьба в стойке за захват – 1 минута; 8-я станция – борьба лежа -</w:t>
      </w:r>
      <w:r w:rsidRPr="00103CDC">
        <w:rPr>
          <w:rFonts w:ascii="Times New Roman" w:hAnsi="Times New Roman"/>
          <w:color w:val="000000"/>
          <w:spacing w:val="23"/>
          <w:sz w:val="24"/>
          <w:szCs w:val="24"/>
        </w:rPr>
        <w:t xml:space="preserve">1 минута; 9-я станция – борьба в стойке за захват – 1 минута; </w:t>
      </w:r>
      <w:r w:rsidRPr="00103CDC">
        <w:rPr>
          <w:rFonts w:ascii="Times New Roman" w:hAnsi="Times New Roman"/>
          <w:color w:val="000000"/>
          <w:spacing w:val="17"/>
          <w:sz w:val="24"/>
          <w:szCs w:val="24"/>
        </w:rPr>
        <w:t>10-я станция – борьба лежа по заданию – 1 минута; 11-я станция –</w:t>
      </w:r>
      <w:r w:rsidRPr="00103CDC">
        <w:rPr>
          <w:rFonts w:ascii="Times New Roman" w:hAnsi="Times New Roman"/>
          <w:color w:val="000000"/>
          <w:sz w:val="24"/>
          <w:szCs w:val="24"/>
        </w:rPr>
        <w:t xml:space="preserve">борьба </w:t>
      </w:r>
      <w:r w:rsidRPr="00103CDC">
        <w:rPr>
          <w:rFonts w:ascii="Times New Roman" w:hAnsi="Times New Roman"/>
          <w:iCs/>
          <w:color w:val="000000"/>
          <w:sz w:val="24"/>
          <w:szCs w:val="24"/>
        </w:rPr>
        <w:t xml:space="preserve">в </w:t>
      </w:r>
      <w:r w:rsidRPr="00103CDC">
        <w:rPr>
          <w:rFonts w:ascii="Times New Roman" w:hAnsi="Times New Roman"/>
          <w:color w:val="000000"/>
          <w:sz w:val="24"/>
          <w:szCs w:val="24"/>
        </w:rPr>
        <w:t>стойке – 2 минуты.</w:t>
      </w:r>
    </w:p>
    <w:p w:rsidR="00103CDC" w:rsidRPr="007D1C2F" w:rsidRDefault="00103CDC" w:rsidP="004C7433">
      <w:pPr>
        <w:shd w:val="clear" w:color="auto" w:fill="FFFFFF"/>
        <w:spacing w:line="240" w:lineRule="auto"/>
        <w:ind w:right="14" w:firstLine="284"/>
        <w:jc w:val="both"/>
        <w:rPr>
          <w:rFonts w:ascii="Times New Roman" w:hAnsi="Times New Roman"/>
          <w:b/>
          <w:color w:val="000000"/>
          <w:spacing w:val="2"/>
          <w:sz w:val="24"/>
          <w:szCs w:val="24"/>
        </w:rPr>
      </w:pPr>
      <w:r w:rsidRPr="007D1C2F">
        <w:rPr>
          <w:rFonts w:ascii="Times New Roman" w:hAnsi="Times New Roman"/>
          <w:b/>
          <w:color w:val="000000"/>
          <w:spacing w:val="2"/>
          <w:sz w:val="24"/>
          <w:szCs w:val="24"/>
        </w:rPr>
        <w:t>5. ИЗБРАННЫЙ ВИД СПОРТА</w:t>
      </w:r>
    </w:p>
    <w:p w:rsidR="00454F83" w:rsidRPr="00367EC0" w:rsidRDefault="00454F83" w:rsidP="004C7433">
      <w:pPr>
        <w:spacing w:after="0" w:line="240" w:lineRule="auto"/>
        <w:ind w:firstLine="284"/>
        <w:rPr>
          <w:rFonts w:ascii="Times New Roman" w:hAnsi="Times New Roman"/>
          <w:b/>
          <w:sz w:val="24"/>
          <w:szCs w:val="24"/>
        </w:rPr>
      </w:pPr>
      <w:r>
        <w:rPr>
          <w:rFonts w:ascii="Times New Roman" w:hAnsi="Times New Roman"/>
          <w:b/>
          <w:sz w:val="24"/>
          <w:szCs w:val="24"/>
        </w:rPr>
        <w:t>5.1</w:t>
      </w:r>
      <w:r w:rsidRPr="00367EC0">
        <w:rPr>
          <w:rFonts w:ascii="Times New Roman" w:hAnsi="Times New Roman"/>
          <w:b/>
          <w:sz w:val="24"/>
          <w:szCs w:val="24"/>
        </w:rPr>
        <w:t>. ТЕХНИКО-ТАКТИЧЕСКАЯ ПОДГОТОВКА</w:t>
      </w:r>
    </w:p>
    <w:p w:rsidR="00454F83" w:rsidRPr="00D83BB6" w:rsidRDefault="00454F83" w:rsidP="004C7433">
      <w:pPr>
        <w:spacing w:after="0" w:line="240" w:lineRule="auto"/>
        <w:ind w:firstLine="284"/>
        <w:rPr>
          <w:rFonts w:ascii="Times New Roman" w:hAnsi="Times New Roman"/>
          <w:sz w:val="24"/>
          <w:szCs w:val="24"/>
        </w:rPr>
      </w:pP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Представленная система «кю» - э</w:t>
      </w:r>
      <w:r>
        <w:rPr>
          <w:rFonts w:ascii="Times New Roman" w:hAnsi="Times New Roman"/>
          <w:sz w:val="24"/>
          <w:szCs w:val="24"/>
        </w:rPr>
        <w:t>то шесть обучающих ступеней, от</w:t>
      </w:r>
      <w:r w:rsidRPr="00D83BB6">
        <w:rPr>
          <w:rFonts w:ascii="Times New Roman" w:hAnsi="Times New Roman"/>
          <w:sz w:val="24"/>
          <w:szCs w:val="24"/>
        </w:rPr>
        <w:t>меченных поясами, от белого пояса к</w:t>
      </w:r>
      <w:r>
        <w:rPr>
          <w:rFonts w:ascii="Times New Roman" w:hAnsi="Times New Roman"/>
          <w:sz w:val="24"/>
          <w:szCs w:val="24"/>
        </w:rPr>
        <w:t xml:space="preserve"> коричневому (направление ступе</w:t>
      </w:r>
      <w:r w:rsidRPr="00D83BB6">
        <w:rPr>
          <w:rFonts w:ascii="Times New Roman" w:hAnsi="Times New Roman"/>
          <w:sz w:val="24"/>
          <w:szCs w:val="24"/>
        </w:rPr>
        <w:t>ней от 6 к 1 «кю»). Изучая эти ступени</w:t>
      </w:r>
      <w:r>
        <w:rPr>
          <w:rFonts w:ascii="Times New Roman" w:hAnsi="Times New Roman"/>
          <w:sz w:val="24"/>
          <w:szCs w:val="24"/>
        </w:rPr>
        <w:t>, последовательно переходя с од</w:t>
      </w:r>
      <w:r w:rsidRPr="00D83BB6">
        <w:rPr>
          <w:rFonts w:ascii="Times New Roman" w:hAnsi="Times New Roman"/>
          <w:sz w:val="24"/>
          <w:szCs w:val="24"/>
        </w:rPr>
        <w:t>ной ступени на другую, юный дзюдоис</w:t>
      </w:r>
      <w:r>
        <w:rPr>
          <w:rFonts w:ascii="Times New Roman" w:hAnsi="Times New Roman"/>
          <w:sz w:val="24"/>
          <w:szCs w:val="24"/>
        </w:rPr>
        <w:t>т обретает базовые знания и уме</w:t>
      </w:r>
      <w:r w:rsidRPr="00D83BB6">
        <w:rPr>
          <w:rFonts w:ascii="Times New Roman" w:hAnsi="Times New Roman"/>
          <w:sz w:val="24"/>
          <w:szCs w:val="24"/>
        </w:rPr>
        <w:t>ния, которые должны служить фундаментальной предпосылкой будущих спортивных достижений. Кроме того, на начальном этапе подготовки - первый, второй год обучения (белый и желтый пояс), когда участие в соревнованиях не является обязательным, сдача экзаменов и получение поясов является одним из факторов повышения интереса к занятиям и привлечения большего количества занимающихся.</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При этом представленная система «кю» преследует три задачи:</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оздоровительную;</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образовательную;</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задачу практического применения усвоенных технических действий и понятий в спортивных соревнованиях.</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Для решения</w:t>
      </w:r>
      <w:r w:rsidRPr="00D83BB6">
        <w:rPr>
          <w:rStyle w:val="a3"/>
          <w:sz w:val="24"/>
          <w:szCs w:val="24"/>
        </w:rPr>
        <w:t xml:space="preserve"> образовательных</w:t>
      </w:r>
      <w:r w:rsidRPr="00D83BB6">
        <w:rPr>
          <w:rFonts w:ascii="Times New Roman" w:hAnsi="Times New Roman"/>
          <w:sz w:val="24"/>
          <w:szCs w:val="24"/>
        </w:rPr>
        <w:t xml:space="preserve"> зада</w:t>
      </w:r>
      <w:r>
        <w:rPr>
          <w:rFonts w:ascii="Times New Roman" w:hAnsi="Times New Roman"/>
          <w:sz w:val="24"/>
          <w:szCs w:val="24"/>
        </w:rPr>
        <w:t>ч в представленную систему вклю</w:t>
      </w:r>
      <w:r w:rsidRPr="00D83BB6">
        <w:rPr>
          <w:rFonts w:ascii="Times New Roman" w:hAnsi="Times New Roman"/>
          <w:sz w:val="24"/>
          <w:szCs w:val="24"/>
        </w:rPr>
        <w:t>чены сведения об истории дзюдо, ос</w:t>
      </w:r>
      <w:r>
        <w:rPr>
          <w:rFonts w:ascii="Times New Roman" w:hAnsi="Times New Roman"/>
          <w:sz w:val="24"/>
          <w:szCs w:val="24"/>
        </w:rPr>
        <w:t>новные понятия, технические дей</w:t>
      </w:r>
      <w:r w:rsidRPr="00D83BB6">
        <w:rPr>
          <w:rFonts w:ascii="Times New Roman" w:hAnsi="Times New Roman"/>
          <w:sz w:val="24"/>
          <w:szCs w:val="24"/>
        </w:rPr>
        <w:t>ствия в стойке и в партере и их названия на японском и русском языках.</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Для решения задачи</w:t>
      </w:r>
      <w:r w:rsidRPr="00D83BB6">
        <w:rPr>
          <w:rStyle w:val="a3"/>
          <w:sz w:val="24"/>
          <w:szCs w:val="24"/>
        </w:rPr>
        <w:t xml:space="preserve"> практического</w:t>
      </w:r>
      <w:r>
        <w:rPr>
          <w:rFonts w:ascii="Times New Roman" w:hAnsi="Times New Roman"/>
          <w:sz w:val="24"/>
          <w:szCs w:val="24"/>
        </w:rPr>
        <w:t xml:space="preserve"> применения усвоенных техничес</w:t>
      </w:r>
      <w:r w:rsidRPr="00D83BB6">
        <w:rPr>
          <w:rFonts w:ascii="Times New Roman" w:hAnsi="Times New Roman"/>
          <w:sz w:val="24"/>
          <w:szCs w:val="24"/>
        </w:rPr>
        <w:t>ких действий и понятий представлены примеры комбинаций ТД в стойке и партере, способы перехода из стойки в партер, а также выполнение ТД, используя действия противника.</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Изучив и освоив приведенные комбинации, юный дзюдоист постигает и осознает принципы и логическую взаимосвязь перехода от одного ТД к другому. Благодаря этому он сможет из имеющихся у него основных ТД и понятий создать свой индивидуальный соревновательный комплекс ТД.</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Материал для обучения скомпонован по принципу «от простого к сложному». На первых двух ступеня</w:t>
      </w:r>
      <w:r>
        <w:rPr>
          <w:rFonts w:ascii="Times New Roman" w:hAnsi="Times New Roman"/>
          <w:sz w:val="24"/>
          <w:szCs w:val="24"/>
        </w:rPr>
        <w:t>х изучаются наименее травмоопас</w:t>
      </w:r>
      <w:r w:rsidRPr="00D83BB6">
        <w:rPr>
          <w:rFonts w:ascii="Times New Roman" w:hAnsi="Times New Roman"/>
          <w:sz w:val="24"/>
          <w:szCs w:val="24"/>
        </w:rPr>
        <w:t>ные приемы. Больше внимания рек</w:t>
      </w:r>
      <w:r>
        <w:rPr>
          <w:rFonts w:ascii="Times New Roman" w:hAnsi="Times New Roman"/>
          <w:sz w:val="24"/>
          <w:szCs w:val="24"/>
        </w:rPr>
        <w:t>омендовано обратить на страховк</w:t>
      </w:r>
      <w:r w:rsidRPr="00D83BB6">
        <w:rPr>
          <w:rFonts w:ascii="Times New Roman" w:hAnsi="Times New Roman"/>
          <w:sz w:val="24"/>
          <w:szCs w:val="24"/>
        </w:rPr>
        <w:t>и при падении.</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На начальных ступенях больше</w:t>
      </w:r>
      <w:r>
        <w:rPr>
          <w:rFonts w:ascii="Times New Roman" w:hAnsi="Times New Roman"/>
          <w:sz w:val="24"/>
          <w:szCs w:val="24"/>
        </w:rPr>
        <w:t xml:space="preserve"> внимание уделяется выполнению ТД</w:t>
      </w:r>
      <w:r w:rsidRPr="00D83BB6">
        <w:rPr>
          <w:rFonts w:ascii="Times New Roman" w:hAnsi="Times New Roman"/>
          <w:sz w:val="24"/>
          <w:szCs w:val="24"/>
        </w:rPr>
        <w:t xml:space="preserve"> с использованием движений партнера</w:t>
      </w:r>
      <w:r>
        <w:rPr>
          <w:rFonts w:ascii="Times New Roman" w:hAnsi="Times New Roman"/>
          <w:sz w:val="24"/>
          <w:szCs w:val="24"/>
        </w:rPr>
        <w:t xml:space="preserve"> («уке»). На последующих ступе</w:t>
      </w:r>
      <w:r w:rsidRPr="00D83BB6">
        <w:rPr>
          <w:rFonts w:ascii="Times New Roman" w:hAnsi="Times New Roman"/>
          <w:sz w:val="24"/>
          <w:szCs w:val="24"/>
        </w:rPr>
        <w:t>нях перед дзюдоистом стоит задача - научиться создавать бл</w:t>
      </w:r>
      <w:r>
        <w:rPr>
          <w:rFonts w:ascii="Times New Roman" w:hAnsi="Times New Roman"/>
          <w:sz w:val="24"/>
          <w:szCs w:val="24"/>
        </w:rPr>
        <w:t>агоприят</w:t>
      </w:r>
      <w:r w:rsidRPr="00D83BB6">
        <w:rPr>
          <w:rFonts w:ascii="Times New Roman" w:hAnsi="Times New Roman"/>
          <w:sz w:val="24"/>
          <w:szCs w:val="24"/>
        </w:rPr>
        <w:t>ные ситуации для выполнения ТД.</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 xml:space="preserve">Зачастую на практике дзюдоисты сначала обучаются отдельным </w:t>
      </w:r>
      <w:r>
        <w:rPr>
          <w:rFonts w:ascii="Times New Roman" w:hAnsi="Times New Roman"/>
          <w:sz w:val="24"/>
          <w:szCs w:val="24"/>
        </w:rPr>
        <w:t>Т</w:t>
      </w:r>
      <w:r w:rsidRPr="00D83BB6">
        <w:rPr>
          <w:rFonts w:ascii="Times New Roman" w:hAnsi="Times New Roman"/>
          <w:sz w:val="24"/>
          <w:szCs w:val="24"/>
        </w:rPr>
        <w:t>Д и лишь потом, в борьбе, методом пр</w:t>
      </w:r>
      <w:r>
        <w:rPr>
          <w:rFonts w:ascii="Times New Roman" w:hAnsi="Times New Roman"/>
          <w:sz w:val="24"/>
          <w:szCs w:val="24"/>
        </w:rPr>
        <w:t>об и ошибок, спортсмен соединяе</w:t>
      </w:r>
      <w:r w:rsidRPr="00D83BB6">
        <w:rPr>
          <w:rFonts w:ascii="Times New Roman" w:hAnsi="Times New Roman"/>
          <w:sz w:val="24"/>
          <w:szCs w:val="24"/>
        </w:rPr>
        <w:t>т отдельные ТД в логически связанны</w:t>
      </w:r>
      <w:r>
        <w:rPr>
          <w:rFonts w:ascii="Times New Roman" w:hAnsi="Times New Roman"/>
          <w:sz w:val="24"/>
          <w:szCs w:val="24"/>
        </w:rPr>
        <w:t>е комбинации. В данной программ</w:t>
      </w:r>
      <w:r w:rsidRPr="00D83BB6">
        <w:rPr>
          <w:rFonts w:ascii="Times New Roman" w:hAnsi="Times New Roman"/>
          <w:sz w:val="24"/>
          <w:szCs w:val="24"/>
          <w:lang w:val="en-US"/>
        </w:rPr>
        <w:t>e</w:t>
      </w:r>
      <w:r w:rsidRPr="00D83BB6">
        <w:rPr>
          <w:rFonts w:ascii="Times New Roman" w:hAnsi="Times New Roman"/>
          <w:sz w:val="24"/>
          <w:szCs w:val="24"/>
        </w:rPr>
        <w:t xml:space="preserve"> предложен принцип целевого обучения. Для развития навыков </w:t>
      </w:r>
      <w:r>
        <w:rPr>
          <w:rFonts w:ascii="Times New Roman" w:hAnsi="Times New Roman"/>
          <w:sz w:val="24"/>
          <w:szCs w:val="24"/>
        </w:rPr>
        <w:t>пошаго</w:t>
      </w:r>
      <w:r w:rsidRPr="00D83BB6">
        <w:rPr>
          <w:rFonts w:ascii="Times New Roman" w:hAnsi="Times New Roman"/>
          <w:sz w:val="24"/>
          <w:szCs w:val="24"/>
        </w:rPr>
        <w:t xml:space="preserve">вого построения борцовских ситуаций </w:t>
      </w:r>
      <w:r>
        <w:rPr>
          <w:rFonts w:ascii="Times New Roman" w:hAnsi="Times New Roman"/>
          <w:sz w:val="24"/>
          <w:szCs w:val="24"/>
        </w:rPr>
        <w:t>в представленную систему вклю</w:t>
      </w:r>
      <w:r w:rsidRPr="00D83BB6">
        <w:rPr>
          <w:rFonts w:ascii="Times New Roman" w:hAnsi="Times New Roman"/>
          <w:sz w:val="24"/>
          <w:szCs w:val="24"/>
        </w:rPr>
        <w:t>чены не отдельные ТД, а комплексы логически взаимосвязанных Т Д, имеющих целью одержание победы.</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lastRenderedPageBreak/>
        <w:t>В разделе «Дополнительный материал» пред</w:t>
      </w:r>
      <w:r>
        <w:rPr>
          <w:rFonts w:ascii="Times New Roman" w:hAnsi="Times New Roman"/>
          <w:sz w:val="24"/>
          <w:szCs w:val="24"/>
        </w:rPr>
        <w:t>ложены упражнения дл</w:t>
      </w:r>
      <w:r w:rsidRPr="00D83BB6">
        <w:rPr>
          <w:rFonts w:ascii="Times New Roman" w:hAnsi="Times New Roman"/>
          <w:sz w:val="24"/>
          <w:szCs w:val="24"/>
        </w:rPr>
        <w:t>я освоения ТД соответствующего пояса из исходного положения: «ук</w:t>
      </w:r>
      <w:r>
        <w:rPr>
          <w:rFonts w:ascii="Times New Roman" w:hAnsi="Times New Roman"/>
          <w:sz w:val="24"/>
          <w:szCs w:val="24"/>
        </w:rPr>
        <w:t>е</w:t>
      </w:r>
      <w:r w:rsidRPr="00D83BB6">
        <w:rPr>
          <w:rFonts w:ascii="Times New Roman" w:hAnsi="Times New Roman"/>
          <w:sz w:val="24"/>
          <w:szCs w:val="24"/>
        </w:rPr>
        <w:t>» стоит на одном колене, «тори» - в стойке.</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Этот пункт раздела имеет свои неоспоримые преимущества:</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-броски из этого пол</w:t>
      </w:r>
      <w:r>
        <w:rPr>
          <w:rFonts w:ascii="Times New Roman" w:hAnsi="Times New Roman"/>
          <w:sz w:val="24"/>
          <w:szCs w:val="24"/>
        </w:rPr>
        <w:t>ожения по правилам дзюдо принося</w:t>
      </w:r>
      <w:r w:rsidRPr="00D83BB6">
        <w:rPr>
          <w:rFonts w:ascii="Times New Roman" w:hAnsi="Times New Roman"/>
          <w:sz w:val="24"/>
          <w:szCs w:val="24"/>
        </w:rPr>
        <w:t>т оценки;</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у спортсменов изначально не во</w:t>
      </w:r>
      <w:r>
        <w:rPr>
          <w:rFonts w:ascii="Times New Roman" w:hAnsi="Times New Roman"/>
          <w:sz w:val="24"/>
          <w:szCs w:val="24"/>
        </w:rPr>
        <w:t>зникает искусственной грани межд</w:t>
      </w:r>
      <w:r w:rsidRPr="00D83BB6">
        <w:rPr>
          <w:rFonts w:ascii="Times New Roman" w:hAnsi="Times New Roman"/>
          <w:sz w:val="24"/>
          <w:szCs w:val="24"/>
          <w:lang w:val="en-US"/>
        </w:rPr>
        <w:t>y</w:t>
      </w:r>
      <w:r w:rsidRPr="00D83BB6">
        <w:rPr>
          <w:rFonts w:ascii="Times New Roman" w:hAnsi="Times New Roman"/>
          <w:sz w:val="24"/>
          <w:szCs w:val="24"/>
        </w:rPr>
        <w:t xml:space="preserve"> борьбой лежа и борьбой стоя;</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разучивание ТД изданного положен</w:t>
      </w:r>
      <w:r>
        <w:rPr>
          <w:rFonts w:ascii="Times New Roman" w:hAnsi="Times New Roman"/>
          <w:sz w:val="24"/>
          <w:szCs w:val="24"/>
        </w:rPr>
        <w:t>ия, особенно на начальном эта</w:t>
      </w:r>
      <w:r w:rsidRPr="00D83BB6">
        <w:rPr>
          <w:rFonts w:ascii="Times New Roman" w:hAnsi="Times New Roman"/>
          <w:sz w:val="24"/>
          <w:szCs w:val="24"/>
        </w:rPr>
        <w:t xml:space="preserve">пе, позволяет снизить опасность травм, так как падение «уке» идет </w:t>
      </w:r>
      <w:r>
        <w:rPr>
          <w:rFonts w:ascii="Times New Roman" w:hAnsi="Times New Roman"/>
          <w:sz w:val="24"/>
          <w:szCs w:val="24"/>
        </w:rPr>
        <w:t>по</w:t>
      </w:r>
      <w:r w:rsidRPr="00D83BB6">
        <w:rPr>
          <w:rFonts w:ascii="Times New Roman" w:hAnsi="Times New Roman"/>
          <w:sz w:val="24"/>
          <w:szCs w:val="24"/>
        </w:rPr>
        <w:t xml:space="preserve"> низкой, стелящейся траектории;</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 xml:space="preserve">-данное исходное положение может являться формирующим, </w:t>
      </w:r>
      <w:r>
        <w:rPr>
          <w:rFonts w:ascii="Times New Roman" w:hAnsi="Times New Roman"/>
          <w:sz w:val="24"/>
          <w:szCs w:val="24"/>
        </w:rPr>
        <w:t>позво</w:t>
      </w:r>
      <w:r w:rsidRPr="00D83BB6">
        <w:rPr>
          <w:rFonts w:ascii="Times New Roman" w:hAnsi="Times New Roman"/>
          <w:sz w:val="24"/>
          <w:szCs w:val="24"/>
        </w:rPr>
        <w:t>ляя с самого начала разучивать бро</w:t>
      </w:r>
      <w:r>
        <w:rPr>
          <w:rFonts w:ascii="Times New Roman" w:hAnsi="Times New Roman"/>
          <w:sz w:val="24"/>
          <w:szCs w:val="24"/>
        </w:rPr>
        <w:t>сок методом целостного обучени</w:t>
      </w:r>
      <w:r w:rsidRPr="00D83BB6">
        <w:rPr>
          <w:rFonts w:ascii="Times New Roman" w:hAnsi="Times New Roman"/>
          <w:sz w:val="24"/>
          <w:szCs w:val="24"/>
        </w:rPr>
        <w:t xml:space="preserve">я, быстро </w:t>
      </w:r>
      <w:r>
        <w:rPr>
          <w:rFonts w:ascii="Times New Roman" w:hAnsi="Times New Roman"/>
          <w:sz w:val="24"/>
          <w:szCs w:val="24"/>
        </w:rPr>
        <w:t>и</w:t>
      </w:r>
      <w:r w:rsidRPr="00D83BB6">
        <w:rPr>
          <w:rFonts w:ascii="Times New Roman" w:hAnsi="Times New Roman"/>
          <w:sz w:val="24"/>
          <w:szCs w:val="24"/>
        </w:rPr>
        <w:t xml:space="preserve"> без грубых ошибок.</w:t>
      </w:r>
    </w:p>
    <w:p w:rsidR="00454F83" w:rsidRPr="00D83BB6"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 xml:space="preserve">Материал для сдачи на «кю» скомпонован в разделы, </w:t>
      </w:r>
      <w:r>
        <w:rPr>
          <w:rFonts w:ascii="Times New Roman" w:hAnsi="Times New Roman"/>
          <w:sz w:val="24"/>
          <w:szCs w:val="24"/>
        </w:rPr>
        <w:t>включающие</w:t>
      </w:r>
      <w:r w:rsidRPr="00D83BB6">
        <w:rPr>
          <w:rFonts w:ascii="Times New Roman" w:hAnsi="Times New Roman"/>
          <w:sz w:val="24"/>
          <w:szCs w:val="24"/>
        </w:rPr>
        <w:t xml:space="preserve"> в себя:</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ТД в стойке;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переход от ТД в стойке к ТД в партере;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защиты и контратаки в стойке;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комбинации ТД в стойке;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ТД в партере;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защиты и контратаки в партере;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комбинации ТД в партере;</w:t>
      </w:r>
    </w:p>
    <w:p w:rsidR="00454F83" w:rsidRPr="00D83BB6" w:rsidRDefault="00454F83" w:rsidP="004C743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83BB6">
        <w:rPr>
          <w:rFonts w:ascii="Times New Roman" w:hAnsi="Times New Roman"/>
          <w:sz w:val="24"/>
          <w:szCs w:val="24"/>
        </w:rPr>
        <w:t>базовые понятия.</w:t>
      </w:r>
    </w:p>
    <w:p w:rsidR="00454F83" w:rsidRDefault="00454F83" w:rsidP="004C7433">
      <w:pPr>
        <w:spacing w:after="0" w:line="240" w:lineRule="auto"/>
        <w:ind w:firstLine="284"/>
        <w:rPr>
          <w:rFonts w:ascii="Times New Roman" w:hAnsi="Times New Roman"/>
          <w:sz w:val="24"/>
          <w:szCs w:val="24"/>
        </w:rPr>
      </w:pPr>
      <w:r w:rsidRPr="00D83BB6">
        <w:rPr>
          <w:rFonts w:ascii="Times New Roman" w:hAnsi="Times New Roman"/>
          <w:sz w:val="24"/>
          <w:szCs w:val="24"/>
        </w:rPr>
        <w:t xml:space="preserve">Учебный материал на один «кю» рассчитан в среднем на один </w:t>
      </w:r>
      <w:r>
        <w:rPr>
          <w:rFonts w:ascii="Times New Roman" w:hAnsi="Times New Roman"/>
          <w:sz w:val="24"/>
          <w:szCs w:val="24"/>
        </w:rPr>
        <w:t>г</w:t>
      </w:r>
      <w:r w:rsidRPr="00D83BB6">
        <w:rPr>
          <w:rFonts w:ascii="Times New Roman" w:hAnsi="Times New Roman"/>
          <w:sz w:val="24"/>
          <w:szCs w:val="24"/>
        </w:rPr>
        <w:t>од обучения. Включение всех разделов</w:t>
      </w:r>
      <w:r>
        <w:rPr>
          <w:rFonts w:ascii="Times New Roman" w:hAnsi="Times New Roman"/>
          <w:sz w:val="24"/>
          <w:szCs w:val="24"/>
        </w:rPr>
        <w:t xml:space="preserve"> в каждый «кю», особенно на начально</w:t>
      </w:r>
      <w:r w:rsidRPr="00D83BB6">
        <w:rPr>
          <w:rFonts w:ascii="Times New Roman" w:hAnsi="Times New Roman"/>
          <w:sz w:val="24"/>
          <w:szCs w:val="24"/>
        </w:rPr>
        <w:t>м этапе, представляется нец</w:t>
      </w:r>
      <w:r>
        <w:rPr>
          <w:rFonts w:ascii="Times New Roman" w:hAnsi="Times New Roman"/>
          <w:sz w:val="24"/>
          <w:szCs w:val="24"/>
        </w:rPr>
        <w:t>елесообразным, поэтому на каждый</w:t>
      </w:r>
      <w:r w:rsidRPr="00D83BB6">
        <w:rPr>
          <w:rFonts w:ascii="Times New Roman" w:hAnsi="Times New Roman"/>
          <w:sz w:val="24"/>
          <w:szCs w:val="24"/>
        </w:rPr>
        <w:t xml:space="preserve"> год определены свои цели и задачи, которые даны в виде предислови</w:t>
      </w:r>
      <w:r>
        <w:rPr>
          <w:rFonts w:ascii="Times New Roman" w:hAnsi="Times New Roman"/>
          <w:sz w:val="24"/>
          <w:szCs w:val="24"/>
        </w:rPr>
        <w:t>я</w:t>
      </w:r>
      <w:r w:rsidRPr="00D83BB6">
        <w:rPr>
          <w:rFonts w:ascii="Times New Roman" w:hAnsi="Times New Roman"/>
          <w:sz w:val="24"/>
          <w:szCs w:val="24"/>
        </w:rPr>
        <w:t xml:space="preserve"> к каждой ступени.</w:t>
      </w:r>
    </w:p>
    <w:p w:rsidR="00454F83" w:rsidRPr="00D94058" w:rsidRDefault="00454F83" w:rsidP="004C7433">
      <w:pPr>
        <w:spacing w:after="0" w:line="240" w:lineRule="auto"/>
        <w:ind w:firstLine="284"/>
        <w:rPr>
          <w:rFonts w:ascii="Times New Roman" w:hAnsi="Times New Roman"/>
          <w:sz w:val="24"/>
          <w:szCs w:val="24"/>
        </w:rPr>
      </w:pPr>
      <w:r w:rsidRPr="00D94058">
        <w:rPr>
          <w:rFonts w:ascii="Times New Roman" w:hAnsi="Times New Roman"/>
          <w:sz w:val="24"/>
          <w:szCs w:val="24"/>
        </w:rPr>
        <w:t>На экзамене для получения пояса</w:t>
      </w:r>
      <w:r>
        <w:rPr>
          <w:rFonts w:ascii="Times New Roman" w:hAnsi="Times New Roman"/>
          <w:sz w:val="24"/>
          <w:szCs w:val="24"/>
        </w:rPr>
        <w:t xml:space="preserve"> из предложенного материала сда</w:t>
      </w:r>
      <w:r w:rsidRPr="00D94058">
        <w:rPr>
          <w:rFonts w:ascii="Times New Roman" w:hAnsi="Times New Roman"/>
          <w:sz w:val="24"/>
          <w:szCs w:val="24"/>
        </w:rPr>
        <w:t>ются только разделы под заголовком «Демонстрационный комплекс». Остальной материал рекомендован для программного обучения.</w:t>
      </w:r>
    </w:p>
    <w:p w:rsidR="00454F83" w:rsidRDefault="00454F83" w:rsidP="004C7433">
      <w:pPr>
        <w:spacing w:after="0" w:line="240" w:lineRule="auto"/>
        <w:ind w:firstLine="284"/>
        <w:rPr>
          <w:rStyle w:val="581"/>
          <w:sz w:val="24"/>
          <w:szCs w:val="24"/>
        </w:rPr>
      </w:pPr>
    </w:p>
    <w:p w:rsidR="00454F83" w:rsidRDefault="00454F83" w:rsidP="004C7433">
      <w:pPr>
        <w:spacing w:after="0" w:line="240" w:lineRule="auto"/>
        <w:ind w:firstLine="284"/>
        <w:rPr>
          <w:rStyle w:val="581"/>
          <w:sz w:val="24"/>
          <w:szCs w:val="24"/>
        </w:rPr>
      </w:pPr>
    </w:p>
    <w:p w:rsidR="00454F83" w:rsidRPr="00FE27BE" w:rsidRDefault="00454F83" w:rsidP="00454F83">
      <w:pPr>
        <w:spacing w:after="0" w:line="240" w:lineRule="auto"/>
        <w:ind w:firstLine="284"/>
        <w:jc w:val="center"/>
        <w:rPr>
          <w:rStyle w:val="581"/>
          <w:b/>
          <w:sz w:val="24"/>
          <w:szCs w:val="24"/>
          <w:u w:val="single"/>
        </w:rPr>
      </w:pPr>
      <w:r w:rsidRPr="00FE27BE">
        <w:rPr>
          <w:rStyle w:val="581"/>
          <w:b/>
          <w:sz w:val="24"/>
          <w:szCs w:val="24"/>
          <w:u w:val="single"/>
        </w:rPr>
        <w:t>ПЕРВАЯ СТУПЕНЬ 6 «КЮ» (БЕЛЫЙ ПОЯС)</w:t>
      </w:r>
    </w:p>
    <w:p w:rsidR="00454F83" w:rsidRPr="00D94058" w:rsidRDefault="00454F83" w:rsidP="00454F83">
      <w:pPr>
        <w:spacing w:after="0" w:line="240" w:lineRule="auto"/>
        <w:ind w:firstLine="284"/>
        <w:rPr>
          <w:rFonts w:ascii="Times New Roman" w:hAnsi="Times New Roman"/>
          <w:sz w:val="24"/>
          <w:szCs w:val="24"/>
        </w:rPr>
      </w:pP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Первая обучающая ступень предназначена для начинающих.</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Рекомендуемый возраст для сдачи экзаменов на этот пояс - 10 лет.</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Включенные для изучения технические действия в стойке и партере наименее травмоопасны с биомехан</w:t>
      </w:r>
      <w:r>
        <w:rPr>
          <w:rFonts w:ascii="Times New Roman" w:hAnsi="Times New Roman"/>
          <w:sz w:val="24"/>
          <w:szCs w:val="24"/>
        </w:rPr>
        <w:t>ической точки зрения.</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Особое внимание на этой ступени следует уделить формированию базовых понятий: стойка, перемещение</w:t>
      </w:r>
      <w:r>
        <w:rPr>
          <w:rFonts w:ascii="Times New Roman" w:hAnsi="Times New Roman"/>
          <w:sz w:val="24"/>
          <w:szCs w:val="24"/>
        </w:rPr>
        <w:t>, захваты, выведение из равнове</w:t>
      </w:r>
      <w:r w:rsidRPr="00D94058">
        <w:rPr>
          <w:rFonts w:ascii="Times New Roman" w:hAnsi="Times New Roman"/>
          <w:sz w:val="24"/>
          <w:szCs w:val="24"/>
        </w:rPr>
        <w:t xml:space="preserve">сия, страховка. Правильно сформированные на начальном этапе, эти понятия дадут возможность в дальнейшем легче </w:t>
      </w:r>
      <w:r>
        <w:rPr>
          <w:rFonts w:ascii="Times New Roman" w:hAnsi="Times New Roman"/>
          <w:sz w:val="24"/>
          <w:szCs w:val="24"/>
        </w:rPr>
        <w:t>конструировать и об</w:t>
      </w:r>
      <w:r w:rsidRPr="00D94058">
        <w:rPr>
          <w:rFonts w:ascii="Times New Roman" w:hAnsi="Times New Roman"/>
          <w:sz w:val="24"/>
          <w:szCs w:val="24"/>
        </w:rPr>
        <w:t>новлять индивидуальный комплекс технических действий, применяемый в соревнованиях, а также помогут юным спортсменам в будущем легче обучаться, усваивать опыт других спортсменов и тренеров.</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При изучении технических действий большое</w:t>
      </w:r>
      <w:r>
        <w:rPr>
          <w:rFonts w:ascii="Times New Roman" w:hAnsi="Times New Roman"/>
          <w:sz w:val="24"/>
          <w:szCs w:val="24"/>
        </w:rPr>
        <w:t xml:space="preserve"> внимание на началь</w:t>
      </w:r>
      <w:r w:rsidRPr="00D94058">
        <w:rPr>
          <w:rFonts w:ascii="Times New Roman" w:hAnsi="Times New Roman"/>
          <w:sz w:val="24"/>
          <w:szCs w:val="24"/>
        </w:rPr>
        <w:t>ном этапе уделяется основным положе</w:t>
      </w:r>
      <w:r>
        <w:rPr>
          <w:rFonts w:ascii="Times New Roman" w:hAnsi="Times New Roman"/>
          <w:sz w:val="24"/>
          <w:szCs w:val="24"/>
        </w:rPr>
        <w:t>ниям: из какой стойки выполняет</w:t>
      </w:r>
      <w:r w:rsidRPr="00D94058">
        <w:rPr>
          <w:rFonts w:ascii="Times New Roman" w:hAnsi="Times New Roman"/>
          <w:sz w:val="24"/>
          <w:szCs w:val="24"/>
        </w:rPr>
        <w:t>ся техническое действие, с какого захв</w:t>
      </w:r>
      <w:r>
        <w:rPr>
          <w:rFonts w:ascii="Times New Roman" w:hAnsi="Times New Roman"/>
          <w:sz w:val="24"/>
          <w:szCs w:val="24"/>
        </w:rPr>
        <w:t>ата, в какую сторону, какие дей</w:t>
      </w:r>
      <w:r w:rsidRPr="00D94058">
        <w:rPr>
          <w:rFonts w:ascii="Times New Roman" w:hAnsi="Times New Roman"/>
          <w:sz w:val="24"/>
          <w:szCs w:val="24"/>
        </w:rPr>
        <w:t>ствия при этом выполняет партнер.</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С целью практического освоения с</w:t>
      </w:r>
      <w:r>
        <w:rPr>
          <w:rFonts w:ascii="Times New Roman" w:hAnsi="Times New Roman"/>
          <w:sz w:val="24"/>
          <w:szCs w:val="24"/>
        </w:rPr>
        <w:t>одержания базовых понятий в тре</w:t>
      </w:r>
      <w:r w:rsidRPr="00D94058">
        <w:rPr>
          <w:rFonts w:ascii="Times New Roman" w:hAnsi="Times New Roman"/>
          <w:sz w:val="24"/>
          <w:szCs w:val="24"/>
        </w:rPr>
        <w:t>нировочный процесс следует включ</w:t>
      </w:r>
      <w:r>
        <w:rPr>
          <w:rFonts w:ascii="Times New Roman" w:hAnsi="Times New Roman"/>
          <w:sz w:val="24"/>
          <w:szCs w:val="24"/>
        </w:rPr>
        <w:t>ать специальные задания, подвиж</w:t>
      </w:r>
      <w:r w:rsidRPr="00D94058">
        <w:rPr>
          <w:rFonts w:ascii="Times New Roman" w:hAnsi="Times New Roman"/>
          <w:sz w:val="24"/>
          <w:szCs w:val="24"/>
        </w:rPr>
        <w:t>ные и спортивные игры. Применение игрового метода в подготовке спортсменов способствует сохранению интереса к занятиям, смягчают воздействие тренировочных нагрузок, создает необходимые условия для развития координационных способностей. С помощью набора игровых форм можно не только решать задачи развития скоростных, скорост</w:t>
      </w:r>
      <w:r>
        <w:rPr>
          <w:rFonts w:ascii="Times New Roman" w:hAnsi="Times New Roman"/>
          <w:sz w:val="24"/>
          <w:szCs w:val="24"/>
        </w:rPr>
        <w:t>н</w:t>
      </w:r>
      <w:r w:rsidRPr="00D94058">
        <w:rPr>
          <w:rFonts w:ascii="Times New Roman" w:hAnsi="Times New Roman"/>
          <w:sz w:val="24"/>
          <w:szCs w:val="24"/>
        </w:rPr>
        <w:t>о</w:t>
      </w:r>
      <w:r>
        <w:rPr>
          <w:rFonts w:ascii="Times New Roman" w:hAnsi="Times New Roman"/>
          <w:sz w:val="24"/>
          <w:szCs w:val="24"/>
        </w:rPr>
        <w:t xml:space="preserve"> </w:t>
      </w:r>
      <w:r w:rsidRPr="00D94058">
        <w:rPr>
          <w:rFonts w:ascii="Times New Roman" w:hAnsi="Times New Roman"/>
          <w:sz w:val="24"/>
          <w:szCs w:val="24"/>
        </w:rPr>
        <w:t>- силовых качеств, выносливости, но и сугубо технические задачи вида спорта.</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Демонстрация технических действий на первом эт</w:t>
      </w:r>
      <w:r>
        <w:rPr>
          <w:rFonts w:ascii="Times New Roman" w:hAnsi="Times New Roman"/>
          <w:sz w:val="24"/>
          <w:szCs w:val="24"/>
        </w:rPr>
        <w:t>апе освоения тех</w:t>
      </w:r>
      <w:r w:rsidRPr="00D94058">
        <w:rPr>
          <w:rFonts w:ascii="Times New Roman" w:hAnsi="Times New Roman"/>
          <w:sz w:val="24"/>
          <w:szCs w:val="24"/>
        </w:rPr>
        <w:t xml:space="preserve">ники дзюдо осуществляется путем демонстрации не отдельных ТД в стойке и ТД в партере, а их связок: ТД </w:t>
      </w:r>
      <w:r w:rsidRPr="00D94058">
        <w:rPr>
          <w:rFonts w:ascii="Times New Roman" w:hAnsi="Times New Roman"/>
          <w:sz w:val="24"/>
          <w:szCs w:val="24"/>
        </w:rPr>
        <w:lastRenderedPageBreak/>
        <w:t>(прием)</w:t>
      </w:r>
      <w:r>
        <w:rPr>
          <w:rFonts w:ascii="Times New Roman" w:hAnsi="Times New Roman"/>
          <w:sz w:val="24"/>
          <w:szCs w:val="24"/>
        </w:rPr>
        <w:t xml:space="preserve"> в стойке, преследование, техни</w:t>
      </w:r>
      <w:r w:rsidRPr="00D94058">
        <w:rPr>
          <w:rFonts w:ascii="Times New Roman" w:hAnsi="Times New Roman"/>
          <w:sz w:val="24"/>
          <w:szCs w:val="24"/>
        </w:rPr>
        <w:t>ческое действие в партере (удержание</w:t>
      </w:r>
      <w:r>
        <w:rPr>
          <w:rFonts w:ascii="Times New Roman" w:hAnsi="Times New Roman"/>
          <w:sz w:val="24"/>
          <w:szCs w:val="24"/>
        </w:rPr>
        <w:t>). А также демонстрационный ком</w:t>
      </w:r>
      <w:r w:rsidRPr="00D94058">
        <w:rPr>
          <w:rFonts w:ascii="Times New Roman" w:hAnsi="Times New Roman"/>
          <w:sz w:val="24"/>
          <w:szCs w:val="24"/>
        </w:rPr>
        <w:t>плекс в партере: переворот в партере, переход на удержание.</w:t>
      </w:r>
    </w:p>
    <w:p w:rsidR="00454F83" w:rsidRPr="00D94058" w:rsidRDefault="00454F83" w:rsidP="00454F83">
      <w:pPr>
        <w:spacing w:after="0" w:line="240" w:lineRule="auto"/>
        <w:ind w:firstLine="284"/>
        <w:rPr>
          <w:rFonts w:ascii="Times New Roman" w:hAnsi="Times New Roman"/>
          <w:sz w:val="24"/>
          <w:szCs w:val="24"/>
        </w:rPr>
      </w:pPr>
      <w:r w:rsidRPr="00D94058">
        <w:rPr>
          <w:rFonts w:ascii="Times New Roman" w:hAnsi="Times New Roman"/>
          <w:sz w:val="24"/>
          <w:szCs w:val="24"/>
        </w:rPr>
        <w:t>Такой подход, являясь отражением целевой активности спортсмена в борьбе, поможет сформировать осозн</w:t>
      </w:r>
      <w:r>
        <w:rPr>
          <w:rFonts w:ascii="Times New Roman" w:hAnsi="Times New Roman"/>
          <w:sz w:val="24"/>
          <w:szCs w:val="24"/>
        </w:rPr>
        <w:t>анное отношение к своей деятель</w:t>
      </w:r>
      <w:r w:rsidRPr="00D94058">
        <w:rPr>
          <w:rFonts w:ascii="Times New Roman" w:hAnsi="Times New Roman"/>
          <w:sz w:val="24"/>
          <w:szCs w:val="24"/>
        </w:rPr>
        <w:t>ности. И как следствие превратит ег</w:t>
      </w:r>
      <w:r>
        <w:rPr>
          <w:rFonts w:ascii="Times New Roman" w:hAnsi="Times New Roman"/>
          <w:sz w:val="24"/>
          <w:szCs w:val="24"/>
        </w:rPr>
        <w:t>о из исполнителя в активного со</w:t>
      </w:r>
      <w:r w:rsidRPr="00D94058">
        <w:rPr>
          <w:rFonts w:ascii="Times New Roman" w:hAnsi="Times New Roman"/>
          <w:sz w:val="24"/>
          <w:szCs w:val="24"/>
        </w:rPr>
        <w:t>трудника, что соответствует требов</w:t>
      </w:r>
      <w:r>
        <w:rPr>
          <w:rFonts w:ascii="Times New Roman" w:hAnsi="Times New Roman"/>
          <w:sz w:val="24"/>
          <w:szCs w:val="24"/>
        </w:rPr>
        <w:t>аниям гумманизации процесса обучения.</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D94058">
        <w:rPr>
          <w:rFonts w:ascii="Times New Roman" w:hAnsi="Times New Roman"/>
          <w:sz w:val="24"/>
          <w:szCs w:val="24"/>
        </w:rPr>
        <w:t>ЗАДАЧИ ПЕРВОЙ СТУПЕНИ (6 «КЮ», БЕЛЫЙ ПОЯС)</w:t>
      </w:r>
    </w:p>
    <w:p w:rsidR="00454F83" w:rsidRPr="00D94058" w:rsidRDefault="00454F83" w:rsidP="00454F83">
      <w:pPr>
        <w:spacing w:after="0" w:line="240" w:lineRule="auto"/>
        <w:ind w:firstLine="284"/>
        <w:rPr>
          <w:rFonts w:ascii="Times New Roman" w:hAnsi="Times New Roman"/>
          <w:sz w:val="24"/>
          <w:szCs w:val="24"/>
        </w:rPr>
      </w:pPr>
    </w:p>
    <w:p w:rsidR="00454F83" w:rsidRPr="00D94058"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D94058">
        <w:rPr>
          <w:rFonts w:ascii="Times New Roman" w:hAnsi="Times New Roman"/>
          <w:sz w:val="24"/>
          <w:szCs w:val="24"/>
        </w:rPr>
        <w:t>Освоить подготовительные дейс</w:t>
      </w:r>
      <w:r>
        <w:rPr>
          <w:rFonts w:ascii="Times New Roman" w:hAnsi="Times New Roman"/>
          <w:sz w:val="24"/>
          <w:szCs w:val="24"/>
        </w:rPr>
        <w:t>твия, куда входят общеразвиваю</w:t>
      </w:r>
      <w:r w:rsidRPr="00D94058">
        <w:rPr>
          <w:rFonts w:ascii="Times New Roman" w:hAnsi="Times New Roman"/>
          <w:sz w:val="24"/>
          <w:szCs w:val="24"/>
        </w:rPr>
        <w:t>щие, строевые, акробатические упра</w:t>
      </w:r>
      <w:r>
        <w:rPr>
          <w:rFonts w:ascii="Times New Roman" w:hAnsi="Times New Roman"/>
          <w:sz w:val="24"/>
          <w:szCs w:val="24"/>
        </w:rPr>
        <w:t>жнения, приемы страховки партне</w:t>
      </w:r>
      <w:r w:rsidRPr="00D94058">
        <w:rPr>
          <w:rFonts w:ascii="Times New Roman" w:hAnsi="Times New Roman"/>
          <w:sz w:val="24"/>
          <w:szCs w:val="24"/>
        </w:rPr>
        <w:t>ра и самостраховк</w:t>
      </w:r>
      <w:r>
        <w:rPr>
          <w:rFonts w:ascii="Times New Roman" w:hAnsi="Times New Roman"/>
          <w:sz w:val="24"/>
          <w:szCs w:val="24"/>
        </w:rPr>
        <w:t>и</w:t>
      </w:r>
      <w:r w:rsidRPr="00D94058">
        <w:rPr>
          <w:rFonts w:ascii="Times New Roman" w:hAnsi="Times New Roman"/>
          <w:sz w:val="24"/>
          <w:szCs w:val="24"/>
        </w:rPr>
        <w:t>, действия связанные с ритуалами дзюдо.</w:t>
      </w:r>
    </w:p>
    <w:p w:rsidR="00454F83" w:rsidRPr="00D94058"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D94058">
        <w:rPr>
          <w:rFonts w:ascii="Times New Roman" w:hAnsi="Times New Roman"/>
          <w:sz w:val="24"/>
          <w:szCs w:val="24"/>
        </w:rPr>
        <w:t>Сформировать базовые понятия:</w:t>
      </w:r>
      <w:r>
        <w:rPr>
          <w:rFonts w:ascii="Times New Roman" w:hAnsi="Times New Roman"/>
          <w:sz w:val="24"/>
          <w:szCs w:val="24"/>
        </w:rPr>
        <w:t xml:space="preserve"> стойки, взаиморасположения, пе</w:t>
      </w:r>
      <w:r w:rsidRPr="00D94058">
        <w:rPr>
          <w:rFonts w:ascii="Times New Roman" w:hAnsi="Times New Roman"/>
          <w:sz w:val="24"/>
          <w:szCs w:val="24"/>
        </w:rPr>
        <w:t>редвижения, выведения из равновесия,</w:t>
      </w:r>
      <w:r>
        <w:rPr>
          <w:rFonts w:ascii="Times New Roman" w:hAnsi="Times New Roman"/>
          <w:sz w:val="24"/>
          <w:szCs w:val="24"/>
        </w:rPr>
        <w:t xml:space="preserve"> изучить два классических спосо</w:t>
      </w:r>
      <w:r w:rsidRPr="00D94058">
        <w:rPr>
          <w:rFonts w:ascii="Times New Roman" w:hAnsi="Times New Roman"/>
          <w:sz w:val="24"/>
          <w:szCs w:val="24"/>
        </w:rPr>
        <w:t>ба захвата. Освоить передвижения, взаиморасположения, выведения из равновесия.</w:t>
      </w:r>
    </w:p>
    <w:p w:rsidR="00454F83" w:rsidRPr="00D94058"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D94058">
        <w:rPr>
          <w:rFonts w:ascii="Times New Roman" w:hAnsi="Times New Roman"/>
          <w:sz w:val="24"/>
          <w:szCs w:val="24"/>
        </w:rPr>
        <w:t>Заложить основы выполнения четырех технических действий в стойке и четырех технических действий в партере, способов перехода от</w:t>
      </w:r>
      <w:r>
        <w:rPr>
          <w:rFonts w:ascii="Times New Roman" w:hAnsi="Times New Roman"/>
          <w:sz w:val="24"/>
          <w:szCs w:val="24"/>
        </w:rPr>
        <w:t xml:space="preserve"> </w:t>
      </w:r>
      <w:r w:rsidRPr="00D94058">
        <w:rPr>
          <w:rFonts w:ascii="Times New Roman" w:hAnsi="Times New Roman"/>
          <w:sz w:val="24"/>
          <w:szCs w:val="24"/>
        </w:rPr>
        <w:t>ТД в стойке к ТД в партере. Изучить шесть способов переворота в партере и защиту от удержаний.</w:t>
      </w:r>
    </w:p>
    <w:p w:rsidR="00454F83" w:rsidRPr="00D94058"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D94058">
        <w:rPr>
          <w:rFonts w:ascii="Times New Roman" w:hAnsi="Times New Roman"/>
          <w:sz w:val="24"/>
          <w:szCs w:val="24"/>
        </w:rPr>
        <w:t>Ознакомить с правилами оценки технических действий в стойке и партере.</w:t>
      </w:r>
    </w:p>
    <w:p w:rsidR="00454F83" w:rsidRPr="00D94058"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D94058">
        <w:rPr>
          <w:rFonts w:ascii="Times New Roman" w:hAnsi="Times New Roman"/>
          <w:sz w:val="24"/>
          <w:szCs w:val="24"/>
        </w:rPr>
        <w:t>Изучить основные названия команды судей и названия оценок ТД в стойке и партере.</w:t>
      </w:r>
    </w:p>
    <w:p w:rsidR="00454F83" w:rsidRDefault="00454F83" w:rsidP="00454F83">
      <w:pPr>
        <w:spacing w:after="0" w:line="240" w:lineRule="auto"/>
        <w:ind w:firstLine="284"/>
        <w:rPr>
          <w:rFonts w:ascii="Times New Roman" w:hAnsi="Times New Roman"/>
          <w:sz w:val="24"/>
          <w:szCs w:val="24"/>
        </w:rPr>
      </w:pPr>
    </w:p>
    <w:p w:rsidR="00454F83" w:rsidRPr="00D94058" w:rsidRDefault="00454F83" w:rsidP="00454F83">
      <w:pPr>
        <w:spacing w:after="0" w:line="240" w:lineRule="auto"/>
        <w:ind w:firstLine="284"/>
        <w:jc w:val="center"/>
        <w:rPr>
          <w:rFonts w:ascii="Times New Roman" w:hAnsi="Times New Roman"/>
          <w:sz w:val="24"/>
          <w:szCs w:val="24"/>
        </w:rPr>
      </w:pPr>
      <w:r w:rsidRPr="00D94058">
        <w:rPr>
          <w:rFonts w:ascii="Times New Roman" w:hAnsi="Times New Roman"/>
          <w:sz w:val="24"/>
          <w:szCs w:val="24"/>
        </w:rPr>
        <w:t>СОДЕРЖАНИЕ</w:t>
      </w:r>
    </w:p>
    <w:p w:rsidR="00454F83" w:rsidRPr="00E27121" w:rsidRDefault="00454F83" w:rsidP="00454F83">
      <w:pPr>
        <w:spacing w:after="0" w:line="240" w:lineRule="auto"/>
        <w:ind w:firstLine="284"/>
        <w:rPr>
          <w:rFonts w:ascii="Times New Roman" w:hAnsi="Times New Roman"/>
          <w:b/>
          <w:sz w:val="24"/>
          <w:szCs w:val="24"/>
        </w:rPr>
      </w:pPr>
      <w:r>
        <w:rPr>
          <w:rStyle w:val="891"/>
          <w:sz w:val="24"/>
          <w:szCs w:val="24"/>
        </w:rPr>
        <w:t xml:space="preserve">1. </w:t>
      </w:r>
      <w:r w:rsidRPr="00E27121">
        <w:rPr>
          <w:rStyle w:val="891"/>
          <w:sz w:val="24"/>
          <w:szCs w:val="24"/>
        </w:rPr>
        <w:t>История дзюдо.</w:t>
      </w:r>
    </w:p>
    <w:p w:rsidR="00454F83" w:rsidRPr="00E27121" w:rsidRDefault="00454F83" w:rsidP="00454F83">
      <w:pPr>
        <w:spacing w:after="0" w:line="240" w:lineRule="auto"/>
        <w:ind w:firstLine="284"/>
        <w:rPr>
          <w:rFonts w:ascii="Times New Roman" w:hAnsi="Times New Roman"/>
          <w:b/>
          <w:sz w:val="24"/>
          <w:szCs w:val="24"/>
        </w:rPr>
      </w:pPr>
      <w:r>
        <w:rPr>
          <w:rStyle w:val="891"/>
          <w:sz w:val="24"/>
          <w:szCs w:val="24"/>
        </w:rPr>
        <w:t xml:space="preserve">2. </w:t>
      </w:r>
      <w:r w:rsidRPr="00E27121">
        <w:rPr>
          <w:rStyle w:val="891"/>
          <w:sz w:val="24"/>
          <w:szCs w:val="24"/>
        </w:rPr>
        <w:t>Основные команды судей и тренера.</w:t>
      </w:r>
    </w:p>
    <w:p w:rsidR="00454F83" w:rsidRPr="00E27121" w:rsidRDefault="00454F83" w:rsidP="00454F83">
      <w:pPr>
        <w:spacing w:after="0" w:line="240" w:lineRule="auto"/>
        <w:ind w:firstLine="284"/>
        <w:rPr>
          <w:rFonts w:ascii="Times New Roman" w:hAnsi="Times New Roman"/>
          <w:b/>
          <w:sz w:val="24"/>
          <w:szCs w:val="24"/>
        </w:rPr>
      </w:pPr>
      <w:r>
        <w:rPr>
          <w:rStyle w:val="891"/>
          <w:sz w:val="24"/>
          <w:szCs w:val="24"/>
        </w:rPr>
        <w:t xml:space="preserve">3. </w:t>
      </w:r>
      <w:r w:rsidRPr="00E27121">
        <w:rPr>
          <w:rStyle w:val="891"/>
          <w:sz w:val="24"/>
          <w:szCs w:val="24"/>
        </w:rPr>
        <w:t>Складывание кимоно. Завязывание пояса.</w:t>
      </w:r>
    </w:p>
    <w:p w:rsidR="00454F83" w:rsidRDefault="00454F83" w:rsidP="00454F83">
      <w:pPr>
        <w:spacing w:after="0" w:line="240" w:lineRule="auto"/>
        <w:ind w:firstLine="284"/>
        <w:rPr>
          <w:rFonts w:ascii="Times New Roman" w:hAnsi="Times New Roman"/>
          <w:b/>
          <w:sz w:val="24"/>
          <w:szCs w:val="24"/>
        </w:rPr>
      </w:pPr>
    </w:p>
    <w:p w:rsidR="00454F83" w:rsidRPr="00481C05"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0218249" wp14:editId="408FE317">
            <wp:extent cx="2977515" cy="7359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7515" cy="735965"/>
                    </a:xfrm>
                    <a:prstGeom prst="rect">
                      <a:avLst/>
                    </a:prstGeom>
                    <a:noFill/>
                    <a:ln>
                      <a:noFill/>
                    </a:ln>
                  </pic:spPr>
                </pic:pic>
              </a:graphicData>
            </a:graphic>
          </wp:inline>
        </w:drawing>
      </w:r>
    </w:p>
    <w:p w:rsidR="00454F83" w:rsidRPr="00481C05" w:rsidRDefault="00454F83" w:rsidP="00454F83">
      <w:pPr>
        <w:framePr w:wrap="notBeside" w:vAnchor="text" w:hAnchor="text" w:xAlign="center" w:y="144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B07C883" wp14:editId="24A43DA8">
            <wp:extent cx="3021965" cy="758190"/>
            <wp:effectExtent l="0" t="0" r="698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965" cy="758190"/>
                    </a:xfrm>
                    <a:prstGeom prst="rect">
                      <a:avLst/>
                    </a:prstGeom>
                    <a:noFill/>
                    <a:ln>
                      <a:noFill/>
                    </a:ln>
                  </pic:spPr>
                </pic:pic>
              </a:graphicData>
            </a:graphic>
          </wp:inline>
        </w:drawing>
      </w:r>
    </w:p>
    <w:p w:rsidR="00454F83" w:rsidRPr="00481C05"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4BDE1771" wp14:editId="223639D9">
            <wp:extent cx="3066585" cy="2457933"/>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896" cy="2458182"/>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b/>
          <w:sz w:val="24"/>
          <w:szCs w:val="24"/>
        </w:rPr>
      </w:pPr>
    </w:p>
    <w:p w:rsidR="004C7433" w:rsidRDefault="004C7433" w:rsidP="00454F83">
      <w:pPr>
        <w:spacing w:after="0" w:line="240" w:lineRule="auto"/>
        <w:rPr>
          <w:rFonts w:ascii="Times New Roman" w:hAnsi="Times New Roman"/>
          <w:b/>
          <w:sz w:val="24"/>
          <w:szCs w:val="24"/>
        </w:rPr>
      </w:pPr>
    </w:p>
    <w:p w:rsidR="00454F83" w:rsidRPr="00481C05" w:rsidRDefault="00454F83" w:rsidP="00454F83">
      <w:pPr>
        <w:spacing w:after="0" w:line="240" w:lineRule="auto"/>
        <w:rPr>
          <w:rFonts w:ascii="Times New Roman" w:hAnsi="Times New Roman"/>
          <w:b/>
          <w:sz w:val="24"/>
          <w:szCs w:val="24"/>
        </w:rPr>
      </w:pPr>
      <w:r>
        <w:rPr>
          <w:rFonts w:ascii="Times New Roman" w:hAnsi="Times New Roman"/>
          <w:b/>
          <w:sz w:val="24"/>
          <w:szCs w:val="24"/>
        </w:rPr>
        <w:t xml:space="preserve">4. </w:t>
      </w:r>
      <w:r w:rsidRPr="00481C05">
        <w:rPr>
          <w:rFonts w:ascii="Times New Roman" w:hAnsi="Times New Roman"/>
          <w:b/>
          <w:sz w:val="24"/>
          <w:szCs w:val="24"/>
        </w:rPr>
        <w:t>Ритуал. Приветствие.</w:t>
      </w:r>
    </w:p>
    <w:p w:rsidR="004C7433" w:rsidRDefault="004C7433" w:rsidP="00454F83">
      <w:pPr>
        <w:spacing w:after="0" w:line="240" w:lineRule="auto"/>
        <w:rPr>
          <w:rFonts w:ascii="Times New Roman" w:hAnsi="Times New Roman"/>
          <w:b/>
          <w:sz w:val="24"/>
          <w:szCs w:val="24"/>
        </w:rPr>
      </w:pPr>
    </w:p>
    <w:p w:rsidR="00454F83" w:rsidRPr="00481C05" w:rsidRDefault="00454F83" w:rsidP="00454F83">
      <w:pPr>
        <w:spacing w:after="0" w:line="240" w:lineRule="auto"/>
        <w:rPr>
          <w:rFonts w:ascii="Times New Roman" w:hAnsi="Times New Roman"/>
          <w:b/>
          <w:sz w:val="24"/>
          <w:szCs w:val="24"/>
        </w:rPr>
      </w:pPr>
      <w:r>
        <w:rPr>
          <w:rFonts w:ascii="Times New Roman" w:hAnsi="Times New Roman"/>
          <w:b/>
          <w:sz w:val="24"/>
          <w:szCs w:val="24"/>
        </w:rPr>
        <w:t xml:space="preserve">5. </w:t>
      </w:r>
      <w:r w:rsidRPr="00481C05">
        <w:rPr>
          <w:rFonts w:ascii="Times New Roman" w:hAnsi="Times New Roman"/>
          <w:b/>
          <w:sz w:val="24"/>
          <w:szCs w:val="24"/>
        </w:rPr>
        <w:t>Падение (</w:t>
      </w:r>
      <w:r w:rsidRPr="00481C05">
        <w:rPr>
          <w:rFonts w:ascii="Times New Roman" w:hAnsi="Times New Roman"/>
          <w:b/>
          <w:sz w:val="24"/>
          <w:szCs w:val="24"/>
          <w:lang w:val="en-US"/>
        </w:rPr>
        <w:t>Ukcmi</w:t>
      </w:r>
      <w:r w:rsidRPr="00481C05">
        <w:rPr>
          <w:rFonts w:ascii="Times New Roman" w:hAnsi="Times New Roman"/>
          <w:b/>
          <w:sz w:val="24"/>
          <w:szCs w:val="24"/>
        </w:rPr>
        <w:t>). Страховка партнера.</w:t>
      </w:r>
    </w:p>
    <w:p w:rsidR="004C7433" w:rsidRDefault="004C7433" w:rsidP="00454F83">
      <w:pPr>
        <w:spacing w:after="0" w:line="240" w:lineRule="auto"/>
        <w:rPr>
          <w:rFonts w:ascii="Times New Roman" w:hAnsi="Times New Roman"/>
          <w:b/>
          <w:sz w:val="24"/>
          <w:szCs w:val="24"/>
        </w:rPr>
      </w:pPr>
    </w:p>
    <w:p w:rsidR="00454F83" w:rsidRPr="00481C05" w:rsidRDefault="00454F83" w:rsidP="00454F83">
      <w:pPr>
        <w:spacing w:after="0" w:line="240" w:lineRule="auto"/>
        <w:rPr>
          <w:rFonts w:ascii="Times New Roman" w:hAnsi="Times New Roman"/>
          <w:b/>
          <w:sz w:val="24"/>
          <w:szCs w:val="24"/>
        </w:rPr>
      </w:pPr>
      <w:r>
        <w:rPr>
          <w:rFonts w:ascii="Times New Roman" w:hAnsi="Times New Roman"/>
          <w:b/>
          <w:sz w:val="24"/>
          <w:szCs w:val="24"/>
        </w:rPr>
        <w:t xml:space="preserve">6. </w:t>
      </w:r>
      <w:r w:rsidRPr="00481C05">
        <w:rPr>
          <w:rFonts w:ascii="Times New Roman" w:hAnsi="Times New Roman"/>
          <w:b/>
          <w:sz w:val="24"/>
          <w:szCs w:val="24"/>
        </w:rPr>
        <w:t>Стойки (</w:t>
      </w:r>
      <w:r w:rsidRPr="00481C05">
        <w:rPr>
          <w:rFonts w:ascii="Times New Roman" w:hAnsi="Times New Roman"/>
          <w:b/>
          <w:sz w:val="24"/>
          <w:szCs w:val="24"/>
          <w:lang w:val="en-US"/>
        </w:rPr>
        <w:t>Shisei</w:t>
      </w:r>
      <w:r w:rsidRPr="00481C05">
        <w:rPr>
          <w:rFonts w:ascii="Times New Roman" w:hAnsi="Times New Roman"/>
          <w:b/>
          <w:sz w:val="24"/>
          <w:szCs w:val="24"/>
        </w:rPr>
        <w:t>):</w:t>
      </w:r>
    </w:p>
    <w:p w:rsidR="00454F83" w:rsidRDefault="00454F83" w:rsidP="00454F83">
      <w:pPr>
        <w:spacing w:after="0" w:line="240" w:lineRule="auto"/>
        <w:rPr>
          <w:rFonts w:ascii="Times New Roman" w:hAnsi="Times New Roman"/>
          <w:sz w:val="24"/>
          <w:szCs w:val="24"/>
        </w:rPr>
      </w:pPr>
      <w:r w:rsidRPr="00481C05">
        <w:rPr>
          <w:rFonts w:ascii="Times New Roman" w:hAnsi="Times New Roman"/>
          <w:sz w:val="24"/>
          <w:szCs w:val="24"/>
        </w:rPr>
        <w:t>основная: фронтальная (</w:t>
      </w:r>
      <w:r w:rsidRPr="00481C05">
        <w:rPr>
          <w:rFonts w:ascii="Times New Roman" w:hAnsi="Times New Roman"/>
          <w:sz w:val="24"/>
          <w:szCs w:val="24"/>
          <w:lang w:val="en-US"/>
        </w:rPr>
        <w:t>Shizen</w:t>
      </w:r>
      <w:r w:rsidRPr="00481C05">
        <w:rPr>
          <w:rFonts w:ascii="Times New Roman" w:hAnsi="Times New Roman"/>
          <w:sz w:val="24"/>
          <w:szCs w:val="24"/>
        </w:rPr>
        <w:t>-</w:t>
      </w:r>
      <w:r w:rsidRPr="00481C05">
        <w:rPr>
          <w:rFonts w:ascii="Times New Roman" w:hAnsi="Times New Roman"/>
          <w:sz w:val="24"/>
          <w:szCs w:val="24"/>
          <w:lang w:val="en-US"/>
        </w:rPr>
        <w:t>tai</w:t>
      </w:r>
      <w:r w:rsidRPr="00481C05">
        <w:rPr>
          <w:rFonts w:ascii="Times New Roman" w:hAnsi="Times New Roman"/>
          <w:sz w:val="24"/>
          <w:szCs w:val="24"/>
        </w:rPr>
        <w:t>), правая (</w:t>
      </w:r>
      <w:r w:rsidRPr="00481C05">
        <w:rPr>
          <w:rFonts w:ascii="Times New Roman" w:hAnsi="Times New Roman"/>
          <w:sz w:val="24"/>
          <w:szCs w:val="24"/>
          <w:lang w:val="en-US"/>
        </w:rPr>
        <w:t>Migi</w:t>
      </w:r>
      <w:r w:rsidRPr="00481C05">
        <w:rPr>
          <w:rFonts w:ascii="Times New Roman" w:hAnsi="Times New Roman"/>
          <w:sz w:val="24"/>
          <w:szCs w:val="24"/>
        </w:rPr>
        <w:t>-</w:t>
      </w:r>
      <w:r w:rsidRPr="00481C05">
        <w:rPr>
          <w:rFonts w:ascii="Times New Roman" w:hAnsi="Times New Roman"/>
          <w:sz w:val="24"/>
          <w:szCs w:val="24"/>
          <w:lang w:val="en-US"/>
        </w:rPr>
        <w:t>shizen</w:t>
      </w:r>
      <w:r w:rsidRPr="00481C05">
        <w:rPr>
          <w:rFonts w:ascii="Times New Roman" w:hAnsi="Times New Roman"/>
          <w:sz w:val="24"/>
          <w:szCs w:val="24"/>
        </w:rPr>
        <w:t>-</w:t>
      </w:r>
      <w:r w:rsidRPr="00481C05">
        <w:rPr>
          <w:rFonts w:ascii="Times New Roman" w:hAnsi="Times New Roman"/>
          <w:sz w:val="24"/>
          <w:szCs w:val="24"/>
          <w:lang w:val="en-US"/>
        </w:rPr>
        <w:t>tai</w:t>
      </w:r>
      <w:r w:rsidRPr="00481C05">
        <w:rPr>
          <w:rFonts w:ascii="Times New Roman" w:hAnsi="Times New Roman"/>
          <w:sz w:val="24"/>
          <w:szCs w:val="24"/>
        </w:rPr>
        <w:t>), левая (</w:t>
      </w:r>
      <w:r w:rsidRPr="00481C05">
        <w:rPr>
          <w:rFonts w:ascii="Times New Roman" w:hAnsi="Times New Roman"/>
          <w:sz w:val="24"/>
          <w:szCs w:val="24"/>
          <w:lang w:val="en-US"/>
        </w:rPr>
        <w:t>Hidari</w:t>
      </w:r>
      <w:r w:rsidRPr="00481C05">
        <w:rPr>
          <w:rFonts w:ascii="Times New Roman" w:hAnsi="Times New Roman"/>
          <w:sz w:val="24"/>
          <w:szCs w:val="24"/>
        </w:rPr>
        <w:t>-</w:t>
      </w:r>
      <w:r w:rsidRPr="00481C05">
        <w:rPr>
          <w:rFonts w:ascii="Times New Roman" w:hAnsi="Times New Roman"/>
          <w:sz w:val="24"/>
          <w:szCs w:val="24"/>
          <w:lang w:val="en-US"/>
        </w:rPr>
        <w:t>Shizen</w:t>
      </w:r>
      <w:r w:rsidRPr="00481C05">
        <w:rPr>
          <w:rFonts w:ascii="Times New Roman" w:hAnsi="Times New Roman"/>
          <w:sz w:val="24"/>
          <w:szCs w:val="24"/>
        </w:rPr>
        <w:t>-</w:t>
      </w:r>
      <w:r w:rsidRPr="00481C05">
        <w:rPr>
          <w:rFonts w:ascii="Times New Roman" w:hAnsi="Times New Roman"/>
          <w:sz w:val="24"/>
          <w:szCs w:val="24"/>
          <w:lang w:val="en-US"/>
        </w:rPr>
        <w:t>tai</w:t>
      </w:r>
      <w:r w:rsidRPr="00481C05">
        <w:rPr>
          <w:rFonts w:ascii="Times New Roman" w:hAnsi="Times New Roman"/>
          <w:sz w:val="24"/>
          <w:szCs w:val="24"/>
        </w:rPr>
        <w:t>);</w:t>
      </w:r>
    </w:p>
    <w:p w:rsidR="00454F83" w:rsidRPr="0005571F" w:rsidRDefault="00454F83" w:rsidP="00454F83">
      <w:pPr>
        <w:spacing w:after="0" w:line="240" w:lineRule="auto"/>
        <w:rPr>
          <w:rFonts w:ascii="Times New Roman" w:hAnsi="Times New Roman"/>
          <w:b/>
          <w:sz w:val="24"/>
          <w:szCs w:val="24"/>
        </w:rPr>
      </w:pPr>
      <w:r w:rsidRPr="00481C05">
        <w:rPr>
          <w:rFonts w:ascii="Times New Roman" w:hAnsi="Times New Roman"/>
          <w:sz w:val="24"/>
          <w:szCs w:val="24"/>
        </w:rPr>
        <w:t>защитная: фронтальная (</w:t>
      </w:r>
      <w:r w:rsidRPr="00481C05">
        <w:rPr>
          <w:rFonts w:ascii="Times New Roman" w:hAnsi="Times New Roman"/>
          <w:sz w:val="24"/>
          <w:szCs w:val="24"/>
          <w:lang w:val="en-US"/>
        </w:rPr>
        <w:t>Jigo</w:t>
      </w:r>
      <w:r w:rsidRPr="00481C05">
        <w:rPr>
          <w:rFonts w:ascii="Times New Roman" w:hAnsi="Times New Roman"/>
          <w:sz w:val="24"/>
          <w:szCs w:val="24"/>
        </w:rPr>
        <w:t>-</w:t>
      </w:r>
      <w:r w:rsidRPr="00481C05">
        <w:rPr>
          <w:rFonts w:ascii="Times New Roman" w:hAnsi="Times New Roman"/>
          <w:sz w:val="24"/>
          <w:szCs w:val="24"/>
          <w:lang w:val="en-US"/>
        </w:rPr>
        <w:t>hontai</w:t>
      </w:r>
      <w:r w:rsidRPr="00481C05">
        <w:rPr>
          <w:rFonts w:ascii="Times New Roman" w:hAnsi="Times New Roman"/>
          <w:sz w:val="24"/>
          <w:szCs w:val="24"/>
        </w:rPr>
        <w:t>), правая (</w:t>
      </w:r>
      <w:r w:rsidRPr="00481C05">
        <w:rPr>
          <w:rFonts w:ascii="Times New Roman" w:hAnsi="Times New Roman"/>
          <w:sz w:val="24"/>
          <w:szCs w:val="24"/>
          <w:lang w:val="en-US"/>
        </w:rPr>
        <w:t>Migi</w:t>
      </w:r>
      <w:r w:rsidRPr="00481C05">
        <w:rPr>
          <w:rFonts w:ascii="Times New Roman" w:hAnsi="Times New Roman"/>
          <w:sz w:val="24"/>
          <w:szCs w:val="24"/>
        </w:rPr>
        <w:t>-</w:t>
      </w:r>
      <w:r w:rsidRPr="00481C05">
        <w:rPr>
          <w:rFonts w:ascii="Times New Roman" w:hAnsi="Times New Roman"/>
          <w:sz w:val="24"/>
          <w:szCs w:val="24"/>
          <w:lang w:val="en-US"/>
        </w:rPr>
        <w:t>jigotai</w:t>
      </w:r>
      <w:r w:rsidRPr="00481C05">
        <w:rPr>
          <w:rFonts w:ascii="Times New Roman" w:hAnsi="Times New Roman"/>
          <w:sz w:val="24"/>
          <w:szCs w:val="24"/>
        </w:rPr>
        <w:t>), левая (</w:t>
      </w:r>
      <w:r w:rsidRPr="00481C05">
        <w:rPr>
          <w:rFonts w:ascii="Times New Roman" w:hAnsi="Times New Roman"/>
          <w:sz w:val="24"/>
          <w:szCs w:val="24"/>
          <w:lang w:val="en-US"/>
        </w:rPr>
        <w:t>Hidari</w:t>
      </w:r>
      <w:r w:rsidRPr="00481C05">
        <w:rPr>
          <w:rFonts w:ascii="Times New Roman" w:hAnsi="Times New Roman"/>
          <w:sz w:val="24"/>
          <w:szCs w:val="24"/>
        </w:rPr>
        <w:t>-</w:t>
      </w:r>
      <w:r w:rsidRPr="00481C05">
        <w:rPr>
          <w:rFonts w:ascii="Times New Roman" w:hAnsi="Times New Roman"/>
          <w:sz w:val="24"/>
          <w:szCs w:val="24"/>
          <w:lang w:val="en-US"/>
        </w:rPr>
        <w:t>jigotai</w:t>
      </w:r>
      <w:r w:rsidRPr="00481C05">
        <w:rPr>
          <w:rFonts w:ascii="Times New Roman" w:hAnsi="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54F83" w:rsidTr="000E544B">
        <w:trPr>
          <w:trHeight w:val="3260"/>
        </w:trPr>
        <w:tc>
          <w:tcPr>
            <w:tcW w:w="3284" w:type="dxa"/>
          </w:tcPr>
          <w:p w:rsidR="00454F83" w:rsidRDefault="00454F83" w:rsidP="000E544B">
            <w:pPr>
              <w:tabs>
                <w:tab w:val="left" w:pos="4074"/>
              </w:tabs>
              <w:jc w:val="center"/>
              <w:rPr>
                <w:rFonts w:ascii="Times New Roman" w:hAnsi="Times New Roman"/>
                <w:sz w:val="24"/>
                <w:szCs w:val="24"/>
              </w:rPr>
            </w:pPr>
            <w:r w:rsidRPr="00481C05">
              <w:rPr>
                <w:rFonts w:ascii="Times New Roman" w:hAnsi="Times New Roman"/>
                <w:noProof/>
                <w:sz w:val="24"/>
                <w:szCs w:val="24"/>
                <w:lang w:eastAsia="ru-RU"/>
              </w:rPr>
              <w:lastRenderedPageBreak/>
              <w:drawing>
                <wp:inline distT="0" distB="0" distL="0" distR="0" wp14:anchorId="1555ED9C" wp14:editId="1C8940DB">
                  <wp:extent cx="634365" cy="19323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1932305"/>
                          </a:xfrm>
                          <a:prstGeom prst="rect">
                            <a:avLst/>
                          </a:prstGeom>
                          <a:noFill/>
                          <a:ln>
                            <a:noFill/>
                          </a:ln>
                        </pic:spPr>
                      </pic:pic>
                    </a:graphicData>
                  </a:graphic>
                </wp:inline>
              </w:drawing>
            </w:r>
          </w:p>
        </w:tc>
        <w:tc>
          <w:tcPr>
            <w:tcW w:w="3285" w:type="dxa"/>
          </w:tcPr>
          <w:p w:rsidR="00454F83" w:rsidRDefault="00454F83" w:rsidP="000E544B">
            <w:pPr>
              <w:tabs>
                <w:tab w:val="left" w:pos="4074"/>
              </w:tabs>
              <w:jc w:val="center"/>
              <w:rPr>
                <w:rFonts w:ascii="Times New Roman" w:hAnsi="Times New Roman"/>
                <w:sz w:val="24"/>
                <w:szCs w:val="24"/>
              </w:rPr>
            </w:pPr>
            <w:r w:rsidRPr="00481C05">
              <w:rPr>
                <w:rFonts w:ascii="Times New Roman" w:hAnsi="Times New Roman"/>
                <w:noProof/>
                <w:sz w:val="24"/>
                <w:szCs w:val="24"/>
                <w:lang w:eastAsia="ru-RU"/>
              </w:rPr>
              <w:drawing>
                <wp:inline distT="0" distB="0" distL="0" distR="0" wp14:anchorId="5889DA76" wp14:editId="3B8ED6F4">
                  <wp:extent cx="810895" cy="1902460"/>
                  <wp:effectExtent l="0" t="0" r="825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895" cy="1902460"/>
                          </a:xfrm>
                          <a:prstGeom prst="rect">
                            <a:avLst/>
                          </a:prstGeom>
                          <a:noFill/>
                          <a:ln>
                            <a:noFill/>
                          </a:ln>
                        </pic:spPr>
                      </pic:pic>
                    </a:graphicData>
                  </a:graphic>
                </wp:inline>
              </w:drawing>
            </w:r>
          </w:p>
        </w:tc>
        <w:tc>
          <w:tcPr>
            <w:tcW w:w="3285" w:type="dxa"/>
          </w:tcPr>
          <w:p w:rsidR="00454F83" w:rsidRDefault="00454F83" w:rsidP="000E544B">
            <w:pPr>
              <w:tabs>
                <w:tab w:val="left" w:pos="4074"/>
              </w:tabs>
              <w:jc w:val="center"/>
              <w:rPr>
                <w:rFonts w:ascii="Times New Roman" w:hAnsi="Times New Roman"/>
                <w:sz w:val="24"/>
                <w:szCs w:val="24"/>
              </w:rPr>
            </w:pPr>
            <w:r w:rsidRPr="00481C05">
              <w:rPr>
                <w:rFonts w:ascii="Times New Roman" w:hAnsi="Times New Roman"/>
                <w:noProof/>
                <w:sz w:val="24"/>
                <w:szCs w:val="24"/>
                <w:lang w:eastAsia="ru-RU"/>
              </w:rPr>
              <w:drawing>
                <wp:inline distT="0" distB="0" distL="0" distR="0" wp14:anchorId="71D932AB" wp14:editId="3479B6C5">
                  <wp:extent cx="914400" cy="18878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887855"/>
                          </a:xfrm>
                          <a:prstGeom prst="rect">
                            <a:avLst/>
                          </a:prstGeom>
                          <a:noFill/>
                          <a:ln>
                            <a:noFill/>
                          </a:ln>
                        </pic:spPr>
                      </pic:pic>
                    </a:graphicData>
                  </a:graphic>
                </wp:inline>
              </w:drawing>
            </w:r>
          </w:p>
        </w:tc>
      </w:tr>
    </w:tbl>
    <w:p w:rsidR="00454F83" w:rsidRDefault="00454F83" w:rsidP="00454F83">
      <w:pPr>
        <w:spacing w:after="0" w:line="240" w:lineRule="auto"/>
        <w:rPr>
          <w:rFonts w:ascii="Times New Roman" w:hAnsi="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54F83" w:rsidTr="000E544B">
        <w:trPr>
          <w:trHeight w:val="2843"/>
        </w:trPr>
        <w:tc>
          <w:tcPr>
            <w:tcW w:w="3284" w:type="dxa"/>
          </w:tcPr>
          <w:p w:rsidR="00454F83" w:rsidRPr="00481C05"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C6565BB" wp14:editId="18FC7953">
                  <wp:extent cx="769620" cy="1449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9620" cy="1449705"/>
                          </a:xfrm>
                          <a:prstGeom prst="rect">
                            <a:avLst/>
                          </a:prstGeom>
                          <a:noFill/>
                          <a:ln>
                            <a:noFill/>
                          </a:ln>
                        </pic:spPr>
                      </pic:pic>
                    </a:graphicData>
                  </a:graphic>
                </wp:inline>
              </w:drawing>
            </w:r>
          </w:p>
          <w:p w:rsidR="00454F83" w:rsidRDefault="00454F83" w:rsidP="000E544B">
            <w:pPr>
              <w:rPr>
                <w:rFonts w:ascii="Times New Roman" w:hAnsi="Times New Roman"/>
                <w:b/>
                <w:sz w:val="24"/>
                <w:szCs w:val="24"/>
              </w:rPr>
            </w:pPr>
          </w:p>
          <w:p w:rsidR="00454F83" w:rsidRPr="00481C05" w:rsidRDefault="00454F83" w:rsidP="000E544B">
            <w:pPr>
              <w:jc w:val="center"/>
              <w:rPr>
                <w:rFonts w:ascii="Times New Roman" w:hAnsi="Times New Roman"/>
                <w:sz w:val="24"/>
                <w:szCs w:val="24"/>
                <w:lang w:val="en-US"/>
              </w:rPr>
            </w:pPr>
            <w:r w:rsidRPr="00481C05">
              <w:rPr>
                <w:rFonts w:ascii="Times New Roman" w:hAnsi="Times New Roman"/>
                <w:sz w:val="24"/>
                <w:szCs w:val="24"/>
                <w:lang w:val="en-US"/>
              </w:rPr>
              <w:t>Jigo - hontai</w:t>
            </w:r>
          </w:p>
        </w:tc>
        <w:tc>
          <w:tcPr>
            <w:tcW w:w="3285" w:type="dxa"/>
          </w:tcPr>
          <w:p w:rsidR="00454F83" w:rsidRDefault="00454F83" w:rsidP="000E544B">
            <w:pPr>
              <w:jc w:val="center"/>
              <w:rPr>
                <w:rFonts w:ascii="Times New Roman" w:hAnsi="Times New Roman"/>
                <w:b/>
                <w:sz w:val="24"/>
                <w:szCs w:val="24"/>
                <w:lang w:val="en-US"/>
              </w:rPr>
            </w:pPr>
            <w:r>
              <w:rPr>
                <w:noProof/>
                <w:sz w:val="2"/>
                <w:szCs w:val="2"/>
                <w:lang w:eastAsia="ru-RU"/>
              </w:rPr>
              <w:drawing>
                <wp:inline distT="0" distB="0" distL="0" distR="0" wp14:anchorId="28C71615" wp14:editId="78A6EE8E">
                  <wp:extent cx="613317" cy="14496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 cy="1449879"/>
                          </a:xfrm>
                          <a:prstGeom prst="rect">
                            <a:avLst/>
                          </a:prstGeom>
                          <a:noFill/>
                          <a:ln>
                            <a:noFill/>
                          </a:ln>
                        </pic:spPr>
                      </pic:pic>
                    </a:graphicData>
                  </a:graphic>
                </wp:inline>
              </w:drawing>
            </w:r>
          </w:p>
          <w:p w:rsidR="00454F83" w:rsidRDefault="00454F83" w:rsidP="000E544B">
            <w:pPr>
              <w:rPr>
                <w:rFonts w:ascii="Times New Roman" w:hAnsi="Times New Roman"/>
                <w:b/>
                <w:sz w:val="24"/>
                <w:szCs w:val="24"/>
                <w:lang w:val="en-US"/>
              </w:rPr>
            </w:pPr>
          </w:p>
          <w:p w:rsidR="00454F83" w:rsidRPr="00481C05" w:rsidRDefault="00454F83" w:rsidP="000E544B">
            <w:pPr>
              <w:jc w:val="center"/>
              <w:rPr>
                <w:rFonts w:ascii="Times New Roman" w:hAnsi="Times New Roman"/>
                <w:sz w:val="24"/>
                <w:szCs w:val="24"/>
                <w:lang w:val="en-US"/>
              </w:rPr>
            </w:pPr>
            <w:r>
              <w:rPr>
                <w:rFonts w:ascii="Times New Roman" w:hAnsi="Times New Roman"/>
                <w:sz w:val="24"/>
                <w:szCs w:val="24"/>
                <w:lang w:val="en-US"/>
              </w:rPr>
              <w:t>Migi – jigotai</w:t>
            </w:r>
          </w:p>
        </w:tc>
        <w:tc>
          <w:tcPr>
            <w:tcW w:w="3285" w:type="dxa"/>
          </w:tcPr>
          <w:p w:rsidR="00454F83" w:rsidRPr="00481C05"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71AB001" wp14:editId="15DED7EE">
                  <wp:extent cx="613410" cy="16059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 cy="1605915"/>
                          </a:xfrm>
                          <a:prstGeom prst="rect">
                            <a:avLst/>
                          </a:prstGeom>
                          <a:noFill/>
                          <a:ln>
                            <a:noFill/>
                          </a:ln>
                        </pic:spPr>
                      </pic:pic>
                    </a:graphicData>
                  </a:graphic>
                </wp:inline>
              </w:drawing>
            </w:r>
          </w:p>
          <w:p w:rsidR="00454F83" w:rsidRPr="00B609FD" w:rsidRDefault="00454F83" w:rsidP="000E544B">
            <w:pPr>
              <w:jc w:val="center"/>
              <w:rPr>
                <w:rFonts w:ascii="Times New Roman" w:hAnsi="Times New Roman"/>
                <w:sz w:val="24"/>
                <w:szCs w:val="24"/>
                <w:lang w:val="en-US"/>
              </w:rPr>
            </w:pPr>
            <w:r>
              <w:rPr>
                <w:rFonts w:ascii="Times New Roman" w:hAnsi="Times New Roman"/>
                <w:sz w:val="24"/>
                <w:szCs w:val="24"/>
                <w:lang w:val="en-US"/>
              </w:rPr>
              <w:t>Hidari - jigotai</w:t>
            </w:r>
          </w:p>
        </w:tc>
      </w:tr>
    </w:tbl>
    <w:p w:rsidR="00454F83" w:rsidRDefault="00454F83" w:rsidP="00454F83">
      <w:pPr>
        <w:spacing w:after="0" w:line="240" w:lineRule="auto"/>
        <w:rPr>
          <w:rFonts w:ascii="Times New Roman" w:hAnsi="Times New Roman"/>
          <w:b/>
          <w:sz w:val="24"/>
          <w:szCs w:val="24"/>
          <w:lang w:val="en-US"/>
        </w:rPr>
      </w:pPr>
    </w:p>
    <w:p w:rsidR="00454F83" w:rsidRPr="00B609FD" w:rsidRDefault="00454F83" w:rsidP="00454F83">
      <w:pPr>
        <w:spacing w:after="0" w:line="240" w:lineRule="auto"/>
        <w:rPr>
          <w:rFonts w:ascii="Times New Roman" w:hAnsi="Times New Roman"/>
          <w:b/>
          <w:sz w:val="24"/>
          <w:szCs w:val="24"/>
          <w:lang w:val="en-US"/>
        </w:rPr>
      </w:pPr>
      <w:r w:rsidRPr="00B609FD">
        <w:rPr>
          <w:rFonts w:ascii="Times New Roman" w:hAnsi="Times New Roman"/>
          <w:b/>
          <w:sz w:val="24"/>
          <w:szCs w:val="24"/>
          <w:lang w:val="en-US"/>
        </w:rPr>
        <w:t xml:space="preserve">7. </w:t>
      </w:r>
      <w:r w:rsidRPr="00B609FD">
        <w:rPr>
          <w:rFonts w:ascii="Times New Roman" w:hAnsi="Times New Roman"/>
          <w:b/>
          <w:sz w:val="24"/>
          <w:szCs w:val="24"/>
        </w:rPr>
        <w:t>Перемещение</w:t>
      </w:r>
      <w:r w:rsidRPr="00B609FD">
        <w:rPr>
          <w:rFonts w:ascii="Times New Roman" w:hAnsi="Times New Roman"/>
          <w:b/>
          <w:sz w:val="24"/>
          <w:szCs w:val="24"/>
          <w:lang w:val="en-US"/>
        </w:rPr>
        <w:t xml:space="preserve"> (Shintai):</w:t>
      </w:r>
    </w:p>
    <w:p w:rsidR="00454F83" w:rsidRDefault="00454F83" w:rsidP="00454F83">
      <w:pPr>
        <w:spacing w:after="0" w:line="240" w:lineRule="auto"/>
        <w:rPr>
          <w:rFonts w:ascii="Times New Roman" w:hAnsi="Times New Roman"/>
          <w:sz w:val="24"/>
          <w:szCs w:val="24"/>
        </w:rPr>
      </w:pPr>
      <w:r w:rsidRPr="00B609FD">
        <w:rPr>
          <w:rFonts w:ascii="Times New Roman" w:hAnsi="Times New Roman"/>
          <w:sz w:val="24"/>
          <w:szCs w:val="24"/>
        </w:rPr>
        <w:t>попеременным шагом (</w:t>
      </w:r>
      <w:r w:rsidRPr="00B609FD">
        <w:rPr>
          <w:rFonts w:ascii="Times New Roman" w:hAnsi="Times New Roman"/>
          <w:sz w:val="24"/>
          <w:szCs w:val="24"/>
          <w:lang w:val="en-US"/>
        </w:rPr>
        <w:t>Ayumi</w:t>
      </w:r>
      <w:r w:rsidRPr="00B609FD">
        <w:rPr>
          <w:rFonts w:ascii="Times New Roman" w:hAnsi="Times New Roman"/>
          <w:sz w:val="24"/>
          <w:szCs w:val="24"/>
        </w:rPr>
        <w:t xml:space="preserve"> </w:t>
      </w:r>
      <w:r w:rsidRPr="00B609FD">
        <w:rPr>
          <w:rFonts w:ascii="Times New Roman" w:hAnsi="Times New Roman"/>
          <w:sz w:val="24"/>
          <w:szCs w:val="24"/>
          <w:lang w:val="en-US"/>
        </w:rPr>
        <w:t>ashi</w:t>
      </w:r>
      <w:r w:rsidRPr="00B609FD">
        <w:rPr>
          <w:rFonts w:ascii="Times New Roman" w:hAnsi="Times New Roman"/>
          <w:sz w:val="24"/>
          <w:szCs w:val="24"/>
        </w:rPr>
        <w:t xml:space="preserve">): лицом вперед, спиной </w:t>
      </w:r>
      <w:r>
        <w:rPr>
          <w:rFonts w:ascii="Times New Roman" w:hAnsi="Times New Roman"/>
          <w:sz w:val="24"/>
          <w:szCs w:val="24"/>
        </w:rPr>
        <w:t>вперед</w:t>
      </w:r>
      <w:r w:rsidRPr="00B609FD">
        <w:rPr>
          <w:rFonts w:ascii="Times New Roman" w:hAnsi="Times New Roman"/>
          <w:sz w:val="24"/>
          <w:szCs w:val="24"/>
        </w:rPr>
        <w:t xml:space="preserve">; </w:t>
      </w:r>
    </w:p>
    <w:p w:rsidR="00454F83" w:rsidRPr="00B609FD" w:rsidRDefault="00454F83" w:rsidP="00454F83">
      <w:pPr>
        <w:spacing w:after="0" w:line="240" w:lineRule="auto"/>
        <w:rPr>
          <w:rFonts w:ascii="Times New Roman" w:hAnsi="Times New Roman"/>
          <w:sz w:val="24"/>
          <w:szCs w:val="24"/>
        </w:rPr>
      </w:pPr>
      <w:r w:rsidRPr="00B609FD">
        <w:rPr>
          <w:rFonts w:ascii="Times New Roman" w:hAnsi="Times New Roman"/>
          <w:sz w:val="24"/>
          <w:szCs w:val="24"/>
        </w:rPr>
        <w:t>с подшагиванием (</w:t>
      </w:r>
      <w:r w:rsidRPr="00B609FD">
        <w:rPr>
          <w:rFonts w:ascii="Times New Roman" w:hAnsi="Times New Roman"/>
          <w:sz w:val="24"/>
          <w:szCs w:val="24"/>
          <w:lang w:val="en-US"/>
        </w:rPr>
        <w:t>Tsugi</w:t>
      </w:r>
      <w:r w:rsidRPr="00B609FD">
        <w:rPr>
          <w:rFonts w:ascii="Times New Roman" w:hAnsi="Times New Roman"/>
          <w:sz w:val="24"/>
          <w:szCs w:val="24"/>
        </w:rPr>
        <w:t xml:space="preserve"> </w:t>
      </w:r>
      <w:r w:rsidRPr="00B609FD">
        <w:rPr>
          <w:rFonts w:ascii="Times New Roman" w:hAnsi="Times New Roman"/>
          <w:sz w:val="24"/>
          <w:szCs w:val="24"/>
          <w:lang w:val="en-US"/>
        </w:rPr>
        <w:t>ashi</w:t>
      </w:r>
      <w:r w:rsidRPr="00B609FD">
        <w:rPr>
          <w:rFonts w:ascii="Times New Roman" w:hAnsi="Times New Roman"/>
          <w:sz w:val="24"/>
          <w:szCs w:val="24"/>
        </w:rPr>
        <w:t>): лицом вперед, спиной вперед, б</w:t>
      </w:r>
      <w:r>
        <w:rPr>
          <w:rFonts w:ascii="Times New Roman" w:hAnsi="Times New Roman"/>
          <w:sz w:val="24"/>
          <w:szCs w:val="24"/>
        </w:rPr>
        <w:t>ок</w:t>
      </w:r>
      <w:r w:rsidRPr="00B609FD">
        <w:rPr>
          <w:rFonts w:ascii="Times New Roman" w:hAnsi="Times New Roman"/>
          <w:sz w:val="24"/>
          <w:szCs w:val="24"/>
        </w:rPr>
        <w:t>ом вперед.</w:t>
      </w:r>
    </w:p>
    <w:p w:rsidR="00454F83" w:rsidRDefault="00454F83" w:rsidP="00454F83">
      <w:pPr>
        <w:spacing w:after="0" w:line="240" w:lineRule="auto"/>
        <w:rPr>
          <w:rFonts w:ascii="Times New Roman" w:hAnsi="Times New Roman"/>
          <w:b/>
          <w:sz w:val="24"/>
          <w:szCs w:val="24"/>
        </w:rPr>
      </w:pPr>
      <w:r w:rsidRPr="00B609FD">
        <w:rPr>
          <w:rFonts w:ascii="Times New Roman" w:hAnsi="Times New Roman"/>
          <w:b/>
          <w:sz w:val="24"/>
          <w:szCs w:val="24"/>
        </w:rPr>
        <w:t>8. Выведение из равновесия (</w:t>
      </w:r>
      <w:r w:rsidRPr="00B609FD">
        <w:rPr>
          <w:rFonts w:ascii="Times New Roman" w:hAnsi="Times New Roman"/>
          <w:b/>
          <w:sz w:val="24"/>
          <w:szCs w:val="24"/>
          <w:lang w:val="en-US"/>
        </w:rPr>
        <w:t>Kuzushi</w:t>
      </w:r>
      <w:r w:rsidRPr="00B609FD">
        <w:rPr>
          <w:rFonts w:ascii="Times New Roman" w:hAnsi="Times New Roman"/>
          <w:b/>
          <w:sz w:val="24"/>
          <w:szCs w:val="24"/>
        </w:rPr>
        <w:t>) - восемь направлений.</w:t>
      </w:r>
    </w:p>
    <w:p w:rsidR="00454F83" w:rsidRDefault="00454F83" w:rsidP="00454F83">
      <w:pPr>
        <w:spacing w:after="0" w:line="240" w:lineRule="auto"/>
        <w:rPr>
          <w:rFonts w:ascii="Times New Roman" w:hAnsi="Times New Roman"/>
          <w:b/>
          <w:sz w:val="24"/>
          <w:szCs w:val="24"/>
        </w:rPr>
      </w:pPr>
    </w:p>
    <w:p w:rsidR="00454F83" w:rsidRPr="003452EC"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10E7677" wp14:editId="42E38521">
            <wp:extent cx="2553335" cy="35013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335" cy="3501390"/>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b/>
          <w:sz w:val="24"/>
          <w:szCs w:val="24"/>
        </w:rPr>
      </w:pPr>
    </w:p>
    <w:p w:rsidR="00454F83" w:rsidRPr="00BF15AF" w:rsidRDefault="00454F83" w:rsidP="00454F83">
      <w:pPr>
        <w:spacing w:after="0" w:line="240" w:lineRule="auto"/>
        <w:rPr>
          <w:rFonts w:ascii="Times New Roman" w:hAnsi="Times New Roman"/>
          <w:b/>
          <w:sz w:val="24"/>
          <w:szCs w:val="24"/>
        </w:rPr>
      </w:pPr>
      <w:r w:rsidRPr="00BF15AF">
        <w:rPr>
          <w:rFonts w:ascii="Times New Roman" w:hAnsi="Times New Roman"/>
          <w:b/>
          <w:sz w:val="24"/>
          <w:szCs w:val="24"/>
        </w:rPr>
        <w:lastRenderedPageBreak/>
        <w:t xml:space="preserve">9. Повороты </w:t>
      </w:r>
      <w:r w:rsidRPr="00BF15AF">
        <w:rPr>
          <w:rFonts w:ascii="Times New Roman" w:hAnsi="Times New Roman"/>
          <w:b/>
          <w:sz w:val="24"/>
          <w:szCs w:val="24"/>
          <w:lang w:val="en-US"/>
        </w:rPr>
        <w:t>(Tai-sabaki).</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54F83" w:rsidTr="000E544B">
        <w:tc>
          <w:tcPr>
            <w:tcW w:w="4927" w:type="dxa"/>
          </w:tcPr>
          <w:p w:rsidR="00454F83" w:rsidRPr="004442E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D770AEC" wp14:editId="4AEAC199">
                  <wp:extent cx="2252469" cy="1204332"/>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53565" b="63137"/>
                          <a:stretch/>
                        </pic:blipFill>
                        <pic:spPr bwMode="auto">
                          <a:xfrm>
                            <a:off x="0" y="0"/>
                            <a:ext cx="2252462" cy="1204328"/>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0E544B">
            <w:pPr>
              <w:jc w:val="center"/>
              <w:rPr>
                <w:rFonts w:ascii="Times New Roman" w:hAnsi="Times New Roman"/>
                <w:sz w:val="24"/>
                <w:szCs w:val="24"/>
                <w:lang w:eastAsia="ru-RU"/>
              </w:rPr>
            </w:pPr>
            <w:r w:rsidRPr="00BF15AF">
              <w:rPr>
                <w:rFonts w:ascii="Times New Roman" w:hAnsi="Times New Roman"/>
                <w:sz w:val="24"/>
                <w:szCs w:val="24"/>
                <w:lang w:eastAsia="ru-RU"/>
              </w:rPr>
              <w:t>повороты на 90 градусов</w:t>
            </w:r>
          </w:p>
        </w:tc>
        <w:tc>
          <w:tcPr>
            <w:tcW w:w="4927" w:type="dxa"/>
          </w:tcPr>
          <w:p w:rsidR="00454F83" w:rsidRDefault="00454F83" w:rsidP="000E544B">
            <w:pPr>
              <w:jc w:val="center"/>
              <w:rPr>
                <w:rFonts w:ascii="Times New Roman" w:eastAsia="Meiryo" w:hAnsi="Times New Roman"/>
                <w:sz w:val="24"/>
                <w:szCs w:val="24"/>
                <w:lang w:eastAsia="ru-RU"/>
              </w:rPr>
            </w:pPr>
            <w:r>
              <w:rPr>
                <w:rFonts w:ascii="Meiryo" w:eastAsia="Meiryo" w:hAnsi="Meiryo"/>
                <w:noProof/>
                <w:sz w:val="2"/>
                <w:szCs w:val="2"/>
                <w:lang w:eastAsia="ru-RU"/>
              </w:rPr>
              <w:drawing>
                <wp:inline distT="0" distB="0" distL="0" distR="0" wp14:anchorId="2B11D776" wp14:editId="66838B47">
                  <wp:extent cx="2107581" cy="1260088"/>
                  <wp:effectExtent l="0" t="0" r="698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6552" b="61431"/>
                          <a:stretch/>
                        </pic:blipFill>
                        <pic:spPr bwMode="auto">
                          <a:xfrm>
                            <a:off x="0" y="0"/>
                            <a:ext cx="2107573" cy="1260083"/>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Pr="00BF15AF" w:rsidRDefault="00454F83" w:rsidP="000E544B">
            <w:pPr>
              <w:jc w:val="center"/>
              <w:rPr>
                <w:rFonts w:ascii="Times New Roman" w:hAnsi="Times New Roman"/>
                <w:sz w:val="24"/>
                <w:szCs w:val="24"/>
              </w:rPr>
            </w:pPr>
            <w:r w:rsidRPr="00BF15AF">
              <w:rPr>
                <w:rFonts w:ascii="Times New Roman" w:hAnsi="Times New Roman"/>
                <w:sz w:val="24"/>
                <w:szCs w:val="24"/>
              </w:rPr>
              <w:t>повороты на 90 градусов влево и вправо</w:t>
            </w:r>
          </w:p>
        </w:tc>
      </w:tr>
      <w:tr w:rsidR="00454F83" w:rsidTr="000E544B">
        <w:tc>
          <w:tcPr>
            <w:tcW w:w="9854" w:type="dxa"/>
            <w:gridSpan w:val="2"/>
          </w:tcPr>
          <w:p w:rsidR="00454F83" w:rsidRDefault="00454F83" w:rsidP="000E544B">
            <w:pPr>
              <w:jc w:val="center"/>
              <w:rPr>
                <w:rFonts w:ascii="Times New Roman" w:eastAsia="Meiryo" w:hAnsi="Times New Roman"/>
                <w:sz w:val="24"/>
                <w:szCs w:val="24"/>
                <w:lang w:eastAsia="ru-RU"/>
              </w:rPr>
            </w:pPr>
          </w:p>
          <w:p w:rsidR="00454F83" w:rsidRDefault="00454F83" w:rsidP="000E544B">
            <w:pPr>
              <w:jc w:val="center"/>
              <w:rPr>
                <w:rFonts w:ascii="Times New Roman" w:eastAsia="Meiryo" w:hAnsi="Times New Roman"/>
                <w:sz w:val="24"/>
                <w:szCs w:val="24"/>
                <w:lang w:eastAsia="ru-RU"/>
              </w:rPr>
            </w:pPr>
          </w:p>
          <w:p w:rsidR="00454F83" w:rsidRPr="004442E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F831296" wp14:editId="426CDEA2">
                  <wp:extent cx="1895785" cy="1538647"/>
                  <wp:effectExtent l="0" t="0" r="9525"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9884" t="52904" r="31033"/>
                          <a:stretch/>
                        </pic:blipFill>
                        <pic:spPr bwMode="auto">
                          <a:xfrm>
                            <a:off x="0" y="0"/>
                            <a:ext cx="1895779" cy="1538642"/>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0E544B">
            <w:pPr>
              <w:jc w:val="center"/>
              <w:rPr>
                <w:rFonts w:ascii="Times New Roman" w:hAnsi="Times New Roman"/>
                <w:sz w:val="24"/>
                <w:szCs w:val="24"/>
                <w:lang w:eastAsia="ru-RU"/>
              </w:rPr>
            </w:pPr>
            <w:r w:rsidRPr="00BF15AF">
              <w:rPr>
                <w:rFonts w:ascii="Times New Roman" w:hAnsi="Times New Roman"/>
                <w:sz w:val="24"/>
                <w:szCs w:val="24"/>
                <w:lang w:eastAsia="ru-RU"/>
              </w:rPr>
              <w:t>повороты на 180 градусов</w:t>
            </w:r>
          </w:p>
        </w:tc>
      </w:tr>
    </w:tbl>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rPr>
          <w:rFonts w:ascii="Times New Roman" w:hAnsi="Times New Roman"/>
          <w:b/>
          <w:sz w:val="24"/>
          <w:szCs w:val="24"/>
        </w:rPr>
      </w:pPr>
      <w:r w:rsidRPr="0045433A">
        <w:rPr>
          <w:rFonts w:ascii="Times New Roman" w:hAnsi="Times New Roman"/>
          <w:b/>
          <w:sz w:val="24"/>
          <w:szCs w:val="24"/>
        </w:rPr>
        <w:t>10. Захваты (</w:t>
      </w:r>
      <w:r w:rsidRPr="0045433A">
        <w:rPr>
          <w:rFonts w:ascii="Times New Roman" w:hAnsi="Times New Roman"/>
          <w:b/>
          <w:sz w:val="24"/>
          <w:szCs w:val="24"/>
          <w:lang w:val="en-US"/>
        </w:rPr>
        <w:t>Kumikata</w:t>
      </w:r>
      <w:r w:rsidRPr="0045433A">
        <w:rPr>
          <w:rFonts w:ascii="Times New Roman" w:hAnsi="Times New Roman"/>
          <w:b/>
          <w:sz w:val="24"/>
          <w:szCs w:val="24"/>
        </w:rPr>
        <w:t>): рук</w:t>
      </w:r>
      <w:r>
        <w:rPr>
          <w:rFonts w:ascii="Times New Roman" w:hAnsi="Times New Roman"/>
          <w:b/>
          <w:sz w:val="24"/>
          <w:szCs w:val="24"/>
        </w:rPr>
        <w:t>ав - отворот, рукав - на спине.</w:t>
      </w:r>
    </w:p>
    <w:p w:rsidR="00454F83" w:rsidRDefault="00454F83" w:rsidP="00454F83">
      <w:pPr>
        <w:spacing w:after="0" w:line="240" w:lineRule="auto"/>
        <w:rPr>
          <w:rFonts w:ascii="Times New Roman" w:hAnsi="Times New Roman"/>
          <w:b/>
          <w:sz w:val="24"/>
          <w:szCs w:val="24"/>
        </w:rPr>
      </w:pPr>
      <w:r w:rsidRPr="0045433A">
        <w:rPr>
          <w:rFonts w:ascii="Times New Roman" w:hAnsi="Times New Roman"/>
          <w:b/>
          <w:sz w:val="24"/>
          <w:szCs w:val="24"/>
        </w:rPr>
        <w:t>11. *Демонстрационный ком</w:t>
      </w:r>
      <w:r>
        <w:rPr>
          <w:rFonts w:ascii="Times New Roman" w:hAnsi="Times New Roman"/>
          <w:b/>
          <w:sz w:val="24"/>
          <w:szCs w:val="24"/>
        </w:rPr>
        <w:t>плекс приемов стойки и партера:</w:t>
      </w:r>
      <w:r>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65A5B408" wp14:editId="20F8862D">
                <wp:simplePos x="0" y="0"/>
                <wp:positionH relativeFrom="column">
                  <wp:posOffset>5377707</wp:posOffset>
                </wp:positionH>
                <wp:positionV relativeFrom="paragraph">
                  <wp:posOffset>1211038</wp:posOffset>
                </wp:positionV>
                <wp:extent cx="11151" cy="869795"/>
                <wp:effectExtent l="76200" t="0" r="65405" b="64135"/>
                <wp:wrapNone/>
                <wp:docPr id="42" name="Прямая со стрелкой 42"/>
                <wp:cNvGraphicFramePr/>
                <a:graphic xmlns:a="http://schemas.openxmlformats.org/drawingml/2006/main">
                  <a:graphicData uri="http://schemas.microsoft.com/office/word/2010/wordprocessingShape">
                    <wps:wsp>
                      <wps:cNvCnPr/>
                      <wps:spPr>
                        <a:xfrm>
                          <a:off x="0" y="0"/>
                          <a:ext cx="11151" cy="869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770A99" id="_x0000_t32" coordsize="21600,21600" o:spt="32" o:oned="t" path="m,l21600,21600e" filled="f">
                <v:path arrowok="t" fillok="f" o:connecttype="none"/>
                <o:lock v:ext="edit" shapetype="t"/>
              </v:shapetype>
              <v:shape id="Прямая со стрелкой 42" o:spid="_x0000_s1026" type="#_x0000_t32" style="position:absolute;margin-left:423.45pt;margin-top:95.35pt;width:.9pt;height:6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79403C11" wp14:editId="304D6292">
                <wp:simplePos x="0" y="0"/>
                <wp:positionH relativeFrom="column">
                  <wp:posOffset>3760780</wp:posOffset>
                </wp:positionH>
                <wp:positionV relativeFrom="paragraph">
                  <wp:posOffset>1211038</wp:posOffset>
                </wp:positionV>
                <wp:extent cx="22302" cy="869795"/>
                <wp:effectExtent l="76200" t="0" r="73025" b="64135"/>
                <wp:wrapNone/>
                <wp:docPr id="41" name="Прямая со стрелкой 41"/>
                <wp:cNvGraphicFramePr/>
                <a:graphic xmlns:a="http://schemas.openxmlformats.org/drawingml/2006/main">
                  <a:graphicData uri="http://schemas.microsoft.com/office/word/2010/wordprocessingShape">
                    <wps:wsp>
                      <wps:cNvCnPr/>
                      <wps:spPr>
                        <a:xfrm flipH="1">
                          <a:off x="0" y="0"/>
                          <a:ext cx="22302" cy="869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6F266" id="Прямая со стрелкой 41" o:spid="_x0000_s1026" type="#_x0000_t32" style="position:absolute;margin-left:296.1pt;margin-top:95.35pt;width:1.75pt;height:68.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23CB4166" wp14:editId="4798AF09">
                <wp:simplePos x="0" y="0"/>
                <wp:positionH relativeFrom="column">
                  <wp:posOffset>2233063</wp:posOffset>
                </wp:positionH>
                <wp:positionV relativeFrom="paragraph">
                  <wp:posOffset>1211038</wp:posOffset>
                </wp:positionV>
                <wp:extent cx="22302" cy="869795"/>
                <wp:effectExtent l="76200" t="0" r="73025" b="64135"/>
                <wp:wrapNone/>
                <wp:docPr id="40" name="Прямая со стрелкой 40"/>
                <wp:cNvGraphicFramePr/>
                <a:graphic xmlns:a="http://schemas.openxmlformats.org/drawingml/2006/main">
                  <a:graphicData uri="http://schemas.microsoft.com/office/word/2010/wordprocessingShape">
                    <wps:wsp>
                      <wps:cNvCnPr/>
                      <wps:spPr>
                        <a:xfrm flipH="1">
                          <a:off x="0" y="0"/>
                          <a:ext cx="22302" cy="869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D0C52" id="Прямая со стрелкой 40" o:spid="_x0000_s1026" type="#_x0000_t32" style="position:absolute;margin-left:175.85pt;margin-top:95.35pt;width:1.75pt;height:68.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477FC2F6" wp14:editId="0B673747">
                <wp:simplePos x="0" y="0"/>
                <wp:positionH relativeFrom="column">
                  <wp:posOffset>660741</wp:posOffset>
                </wp:positionH>
                <wp:positionV relativeFrom="paragraph">
                  <wp:posOffset>1210480</wp:posOffset>
                </wp:positionV>
                <wp:extent cx="22302" cy="870353"/>
                <wp:effectExtent l="76200" t="0" r="73025" b="63500"/>
                <wp:wrapNone/>
                <wp:docPr id="39" name="Прямая со стрелкой 39"/>
                <wp:cNvGraphicFramePr/>
                <a:graphic xmlns:a="http://schemas.openxmlformats.org/drawingml/2006/main">
                  <a:graphicData uri="http://schemas.microsoft.com/office/word/2010/wordprocessingShape">
                    <wps:wsp>
                      <wps:cNvCnPr/>
                      <wps:spPr>
                        <a:xfrm flipH="1">
                          <a:off x="0" y="0"/>
                          <a:ext cx="22302" cy="8703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94DAB" id="Прямая со стрелкой 39" o:spid="_x0000_s1026" type="#_x0000_t32" style="position:absolute;margin-left:52.05pt;margin-top:95.3pt;width:1.75pt;height:68.5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11C06574" wp14:editId="1D00D1A2">
                <wp:simplePos x="0" y="0"/>
                <wp:positionH relativeFrom="column">
                  <wp:posOffset>4563110</wp:posOffset>
                </wp:positionH>
                <wp:positionV relativeFrom="paragraph">
                  <wp:posOffset>2080260</wp:posOffset>
                </wp:positionV>
                <wp:extent cx="1538605" cy="1003300"/>
                <wp:effectExtent l="0" t="0" r="23495" b="25400"/>
                <wp:wrapNone/>
                <wp:docPr id="38" name="Прямоугольник 38"/>
                <wp:cNvGraphicFramePr/>
                <a:graphic xmlns:a="http://schemas.openxmlformats.org/drawingml/2006/main">
                  <a:graphicData uri="http://schemas.microsoft.com/office/word/2010/wordprocessingShape">
                    <wps:wsp>
                      <wps:cNvSpPr/>
                      <wps:spPr>
                        <a:xfrm>
                          <a:off x="0" y="0"/>
                          <a:ext cx="1538605" cy="10033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сбоку с захватом за свой подколенный сгиб</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Makura-kesa-gatami)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06574" id="Прямоугольник 38" o:spid="_x0000_s1026" style="position:absolute;margin-left:359.3pt;margin-top:163.8pt;width:121.15pt;height:7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сбоку с захватом за свой подколенный сгиб</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Makura-kesa-gatami)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4376FA0F" wp14:editId="4663F2DB">
                <wp:simplePos x="0" y="0"/>
                <wp:positionH relativeFrom="column">
                  <wp:posOffset>2957830</wp:posOffset>
                </wp:positionH>
                <wp:positionV relativeFrom="paragraph">
                  <wp:posOffset>2080260</wp:posOffset>
                </wp:positionV>
                <wp:extent cx="1471930" cy="1003300"/>
                <wp:effectExtent l="0" t="0" r="13970" b="25400"/>
                <wp:wrapNone/>
                <wp:docPr id="37" name="Прямоугольник 37"/>
                <wp:cNvGraphicFramePr/>
                <a:graphic xmlns:a="http://schemas.openxmlformats.org/drawingml/2006/main">
                  <a:graphicData uri="http://schemas.microsoft.com/office/word/2010/wordprocessingShape">
                    <wps:wsp>
                      <wps:cNvSpPr/>
                      <wps:spPr>
                        <a:xfrm>
                          <a:off x="0" y="0"/>
                          <a:ext cx="1471930" cy="10033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 xml:space="preserve">Удержание сбоку захватом туловища </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(Kuzuri-kesa-gatami)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76FA0F" id="Прямоугольник 37" o:spid="_x0000_s1027" style="position:absolute;margin-left:232.9pt;margin-top:163.8pt;width:115.9pt;height:7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 xml:space="preserve">Удержание сбоку захватом туловища </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(Kuzuri-kesa-gatami)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03689A7F" wp14:editId="5EFBB2EE">
                <wp:simplePos x="0" y="0"/>
                <wp:positionH relativeFrom="column">
                  <wp:posOffset>4563110</wp:posOffset>
                </wp:positionH>
                <wp:positionV relativeFrom="paragraph">
                  <wp:posOffset>318770</wp:posOffset>
                </wp:positionV>
                <wp:extent cx="1416050" cy="891540"/>
                <wp:effectExtent l="0" t="0" r="12700" b="22860"/>
                <wp:wrapNone/>
                <wp:docPr id="31" name="Прямоугольник 31"/>
                <wp:cNvGraphicFramePr/>
                <a:graphic xmlns:a="http://schemas.openxmlformats.org/drawingml/2006/main">
                  <a:graphicData uri="http://schemas.microsoft.com/office/word/2010/wordprocessingShape">
                    <wps:wsp>
                      <wps:cNvSpPr/>
                      <wps:spPr>
                        <a:xfrm>
                          <a:off x="0" y="0"/>
                          <a:ext cx="1416050" cy="89154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Задняя подножка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61191"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(O-soto-otoshi)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689A7F" id="Прямоугольник 31" o:spid="_x0000_s1028" style="position:absolute;margin-left:359.3pt;margin-top:25.1pt;width:111.5pt;height:7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Задняя подножка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61191"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(O-soto-otoshi)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790C4886" wp14:editId="67472461">
                <wp:simplePos x="0" y="0"/>
                <wp:positionH relativeFrom="column">
                  <wp:posOffset>1441326</wp:posOffset>
                </wp:positionH>
                <wp:positionV relativeFrom="paragraph">
                  <wp:posOffset>2080833</wp:posOffset>
                </wp:positionV>
                <wp:extent cx="1393903" cy="1003300"/>
                <wp:effectExtent l="0" t="0" r="15875" b="25400"/>
                <wp:wrapNone/>
                <wp:docPr id="36" name="Прямоугольник 36"/>
                <wp:cNvGraphicFramePr/>
                <a:graphic xmlns:a="http://schemas.openxmlformats.org/drawingml/2006/main">
                  <a:graphicData uri="http://schemas.microsoft.com/office/word/2010/wordprocessingShape">
                    <wps:wsp>
                      <wps:cNvSpPr/>
                      <wps:spPr>
                        <a:xfrm>
                          <a:off x="0" y="0"/>
                          <a:ext cx="1393903" cy="10033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поперек с захватом головы и туловища между ног</w:t>
                            </w: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Yoko-shiho-gatami)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C4886" id="Прямоугольник 36" o:spid="_x0000_s1029" style="position:absolute;margin-left:113.5pt;margin-top:163.85pt;width:109.75pt;height:7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поперек с захватом головы и туловища между ног</w:t>
                      </w: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Yoko-shiho-gatami)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2F4B8610" wp14:editId="7F62F212">
                <wp:simplePos x="0" y="0"/>
                <wp:positionH relativeFrom="column">
                  <wp:posOffset>80877</wp:posOffset>
                </wp:positionH>
                <wp:positionV relativeFrom="paragraph">
                  <wp:posOffset>2080833</wp:posOffset>
                </wp:positionV>
                <wp:extent cx="1259840" cy="1003610"/>
                <wp:effectExtent l="0" t="0" r="16510" b="25400"/>
                <wp:wrapNone/>
                <wp:docPr id="35" name="Прямоугольник 35"/>
                <wp:cNvGraphicFramePr/>
                <a:graphic xmlns:a="http://schemas.openxmlformats.org/drawingml/2006/main">
                  <a:graphicData uri="http://schemas.microsoft.com/office/word/2010/wordprocessingShape">
                    <wps:wsp>
                      <wps:cNvSpPr/>
                      <wps:spPr>
                        <a:xfrm>
                          <a:off x="0" y="0"/>
                          <a:ext cx="1259840" cy="100361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сбоку с захватом руки и головы</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(Kesa-gatami)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B8610" id="Прямоугольник 35" o:spid="_x0000_s1030" style="position:absolute;margin-left:6.35pt;margin-top:163.85pt;width:99.2pt;height:7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сбоку с захватом руки и головы</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FD50BE"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(Kesa-gatami)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11ED89B6" wp14:editId="60C8D79E">
                <wp:simplePos x="0" y="0"/>
                <wp:positionH relativeFrom="column">
                  <wp:posOffset>3972560</wp:posOffset>
                </wp:positionH>
                <wp:positionV relativeFrom="paragraph">
                  <wp:posOffset>1311275</wp:posOffset>
                </wp:positionV>
                <wp:extent cx="981075" cy="311785"/>
                <wp:effectExtent l="0" t="0" r="28575" b="12065"/>
                <wp:wrapNone/>
                <wp:docPr id="34" name="Прямоугольник 34"/>
                <wp:cNvGraphicFramePr/>
                <a:graphic xmlns:a="http://schemas.openxmlformats.org/drawingml/2006/main">
                  <a:graphicData uri="http://schemas.microsoft.com/office/word/2010/wordprocessingShape">
                    <wps:wsp>
                      <wps:cNvSpPr/>
                      <wps:spPr>
                        <a:xfrm>
                          <a:off x="0" y="0"/>
                          <a:ext cx="981075" cy="31178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FD50BE"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D89B6" id="Прямоугольник 34" o:spid="_x0000_s1031" style="position:absolute;margin-left:312.8pt;margin-top:103.25pt;width:77.25pt;height:2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" fillcolor="white [3212]" strokecolor="white [3212]" strokeweight=".25pt">
                <v:textbox>
                  <w:txbxContent>
                    <w:p w:rsidR="002A3E81" w:rsidRPr="00FD50BE"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1404B3B3" wp14:editId="136E91B4">
                <wp:simplePos x="0" y="0"/>
                <wp:positionH relativeFrom="column">
                  <wp:posOffset>2511425</wp:posOffset>
                </wp:positionH>
                <wp:positionV relativeFrom="paragraph">
                  <wp:posOffset>1311275</wp:posOffset>
                </wp:positionV>
                <wp:extent cx="958850" cy="311785"/>
                <wp:effectExtent l="0" t="0" r="12700" b="12065"/>
                <wp:wrapNone/>
                <wp:docPr id="33" name="Прямоугольник 33"/>
                <wp:cNvGraphicFramePr/>
                <a:graphic xmlns:a="http://schemas.openxmlformats.org/drawingml/2006/main">
                  <a:graphicData uri="http://schemas.microsoft.com/office/word/2010/wordprocessingShape">
                    <wps:wsp>
                      <wps:cNvSpPr/>
                      <wps:spPr>
                        <a:xfrm>
                          <a:off x="0" y="0"/>
                          <a:ext cx="958850" cy="31178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FD50BE"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4B3B3" id="Прямоугольник 33" o:spid="_x0000_s1032" style="position:absolute;margin-left:197.75pt;margin-top:103.25pt;width:75.5pt;height:24.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" fillcolor="white [3212]" strokecolor="white [3212]" strokeweight=".25pt">
                <v:textbox>
                  <w:txbxContent>
                    <w:p w:rsidR="002A3E81" w:rsidRPr="00FD50BE"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13D8584C" wp14:editId="6DC00E09">
                <wp:simplePos x="0" y="0"/>
                <wp:positionH relativeFrom="column">
                  <wp:posOffset>894715</wp:posOffset>
                </wp:positionH>
                <wp:positionV relativeFrom="paragraph">
                  <wp:posOffset>1311275</wp:posOffset>
                </wp:positionV>
                <wp:extent cx="1014730" cy="311785"/>
                <wp:effectExtent l="0" t="0" r="13970" b="12065"/>
                <wp:wrapNone/>
                <wp:docPr id="32" name="Прямоугольник 32"/>
                <wp:cNvGraphicFramePr/>
                <a:graphic xmlns:a="http://schemas.openxmlformats.org/drawingml/2006/main">
                  <a:graphicData uri="http://schemas.microsoft.com/office/word/2010/wordprocessingShape">
                    <wps:wsp>
                      <wps:cNvSpPr/>
                      <wps:spPr>
                        <a:xfrm>
                          <a:off x="0" y="0"/>
                          <a:ext cx="1014730" cy="311785"/>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FD50BE"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D8584C" id="Прямоугольник 32" o:spid="_x0000_s1033" style="position:absolute;margin-left:70.45pt;margin-top:103.25pt;width:79.9pt;height:2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" fillcolor="white [3212]" strokecolor="white [3212]" strokeweight=".25pt">
                <v:textbox>
                  <w:txbxContent>
                    <w:p w:rsidR="002A3E81" w:rsidRPr="00FD50BE"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7BE75279" wp14:editId="7453D8AD">
                <wp:simplePos x="0" y="0"/>
                <wp:positionH relativeFrom="column">
                  <wp:posOffset>3035300</wp:posOffset>
                </wp:positionH>
                <wp:positionV relativeFrom="paragraph">
                  <wp:posOffset>318770</wp:posOffset>
                </wp:positionV>
                <wp:extent cx="1393825" cy="891540"/>
                <wp:effectExtent l="0" t="0" r="15875" b="22860"/>
                <wp:wrapNone/>
                <wp:docPr id="30" name="Прямоугольник 30"/>
                <wp:cNvGraphicFramePr/>
                <a:graphic xmlns:a="http://schemas.openxmlformats.org/drawingml/2006/main">
                  <a:graphicData uri="http://schemas.microsoft.com/office/word/2010/wordprocessingShape">
                    <wps:wsp>
                      <wps:cNvSpPr/>
                      <wps:spPr>
                        <a:xfrm>
                          <a:off x="0" y="0"/>
                          <a:ext cx="1393825" cy="89154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бедро скручиванием</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sidRPr="00350BFE">
                              <w:rPr>
                                <w:rFonts w:ascii="Times New Roman" w:hAnsi="Times New Roman"/>
                              </w:rPr>
                              <w:t>(</w:t>
                            </w:r>
                            <w:r>
                              <w:rPr>
                                <w:rFonts w:ascii="Times New Roman" w:hAnsi="Times New Roman"/>
                                <w:lang w:val="en-US"/>
                              </w:rPr>
                              <w:t>Uki</w:t>
                            </w:r>
                            <w:r w:rsidRPr="00350BFE">
                              <w:rPr>
                                <w:rFonts w:ascii="Times New Roman" w:hAnsi="Times New Roman"/>
                              </w:rPr>
                              <w:t>-</w:t>
                            </w:r>
                            <w:r>
                              <w:rPr>
                                <w:rFonts w:ascii="Times New Roman" w:hAnsi="Times New Roman"/>
                                <w:lang w:val="en-US"/>
                              </w:rPr>
                              <w:t>goshi</w:t>
                            </w:r>
                            <w:r w:rsidRPr="00350BF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75279" id="Прямоугольник 30" o:spid="_x0000_s1034" style="position:absolute;margin-left:239pt;margin-top:25.1pt;width:109.75pt;height:7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бедро скручиванием</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sidRPr="00350BFE">
                        <w:rPr>
                          <w:rFonts w:ascii="Times New Roman" w:hAnsi="Times New Roman"/>
                        </w:rPr>
                        <w:t>(</w:t>
                      </w:r>
                      <w:r>
                        <w:rPr>
                          <w:rFonts w:ascii="Times New Roman" w:hAnsi="Times New Roman"/>
                          <w:lang w:val="en-US"/>
                        </w:rPr>
                        <w:t>Uki</w:t>
                      </w:r>
                      <w:r w:rsidRPr="00350BFE">
                        <w:rPr>
                          <w:rFonts w:ascii="Times New Roman" w:hAnsi="Times New Roman"/>
                        </w:rPr>
                        <w:t>-</w:t>
                      </w:r>
                      <w:r>
                        <w:rPr>
                          <w:rFonts w:ascii="Times New Roman" w:hAnsi="Times New Roman"/>
                          <w:lang w:val="en-US"/>
                        </w:rPr>
                        <w:t>goshi</w:t>
                      </w:r>
                      <w:r w:rsidRPr="00350BFE">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4FAC5444" wp14:editId="21299271">
                <wp:simplePos x="0" y="0"/>
                <wp:positionH relativeFrom="column">
                  <wp:posOffset>80645</wp:posOffset>
                </wp:positionH>
                <wp:positionV relativeFrom="paragraph">
                  <wp:posOffset>318770</wp:posOffset>
                </wp:positionV>
                <wp:extent cx="1259840" cy="891540"/>
                <wp:effectExtent l="0" t="0" r="16510" b="22860"/>
                <wp:wrapNone/>
                <wp:docPr id="28" name="Прямоугольник 28"/>
                <wp:cNvGraphicFramePr/>
                <a:graphic xmlns:a="http://schemas.openxmlformats.org/drawingml/2006/main">
                  <a:graphicData uri="http://schemas.microsoft.com/office/word/2010/wordprocessingShape">
                    <wps:wsp>
                      <wps:cNvSpPr/>
                      <wps:spPr>
                        <a:xfrm>
                          <a:off x="0" y="0"/>
                          <a:ext cx="1259840" cy="89154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75029A" w:rsidRDefault="002A3E81" w:rsidP="00454F83">
                            <w:pPr>
                              <w:shd w:val="clear" w:color="auto" w:fill="FFFFFF" w:themeFill="background1"/>
                              <w:spacing w:after="0" w:line="240" w:lineRule="auto"/>
                              <w:jc w:val="center"/>
                              <w:rPr>
                                <w:rFonts w:ascii="Times New Roman" w:hAnsi="Times New Roman"/>
                              </w:rPr>
                            </w:pPr>
                            <w:r w:rsidRPr="0075029A">
                              <w:rPr>
                                <w:rFonts w:ascii="Times New Roman" w:hAnsi="Times New Roman"/>
                              </w:rPr>
                              <w:t xml:space="preserve">Подсечка </w:t>
                            </w:r>
                          </w:p>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в</w:t>
                            </w:r>
                            <w:r w:rsidRPr="0075029A">
                              <w:rPr>
                                <w:rFonts w:ascii="Times New Roman" w:hAnsi="Times New Roman"/>
                              </w:rPr>
                              <w:t xml:space="preserve"> колено</w:t>
                            </w:r>
                          </w:p>
                          <w:p w:rsidR="002A3E81" w:rsidRPr="0075029A" w:rsidRDefault="002A3E81" w:rsidP="00454F83">
                            <w:pPr>
                              <w:shd w:val="clear" w:color="auto" w:fill="FFFFFF" w:themeFill="background1"/>
                              <w:spacing w:after="0" w:line="240" w:lineRule="auto"/>
                              <w:jc w:val="center"/>
                              <w:rPr>
                                <w:rFonts w:ascii="Times New Roman" w:hAnsi="Times New Roman"/>
                              </w:rPr>
                            </w:pPr>
                          </w:p>
                          <w:p w:rsidR="002A3E81" w:rsidRPr="0075029A" w:rsidRDefault="002A3E81" w:rsidP="00454F83">
                            <w:pPr>
                              <w:shd w:val="clear" w:color="auto" w:fill="FFFFFF" w:themeFill="background1"/>
                              <w:spacing w:after="0" w:line="240" w:lineRule="auto"/>
                              <w:jc w:val="center"/>
                              <w:rPr>
                                <w:rFonts w:ascii="Times New Roman" w:hAnsi="Times New Roman"/>
                              </w:rPr>
                            </w:pPr>
                            <w:r w:rsidRPr="0075029A">
                              <w:rPr>
                                <w:rFonts w:ascii="Times New Roman" w:hAnsi="Times New Roman"/>
                              </w:rPr>
                              <w:t>(</w:t>
                            </w:r>
                            <w:r>
                              <w:rPr>
                                <w:rFonts w:ascii="Times New Roman" w:hAnsi="Times New Roman"/>
                                <w:lang w:val="en-US"/>
                              </w:rPr>
                              <w:t>Hinza</w:t>
                            </w:r>
                            <w:r w:rsidRPr="0075029A">
                              <w:rPr>
                                <w:rFonts w:ascii="Times New Roman" w:hAnsi="Times New Roman"/>
                              </w:rPr>
                              <w:t>-</w:t>
                            </w:r>
                            <w:r>
                              <w:rPr>
                                <w:rFonts w:ascii="Times New Roman" w:hAnsi="Times New Roman"/>
                                <w:lang w:val="en-US"/>
                              </w:rPr>
                              <w:t>guruma</w:t>
                            </w:r>
                            <w:r w:rsidRPr="0075029A">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C5444" id="Прямоугольник 28" o:spid="_x0000_s1035" style="position:absolute;margin-left:6.35pt;margin-top:25.1pt;width:99.2pt;height:70.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" fillcolor="white [3212]" strokecolor="black [3213]" strokeweight=".25pt">
                <v:textbox>
                  <w:txbxContent>
                    <w:p w:rsidR="002A3E81" w:rsidRPr="0075029A" w:rsidRDefault="002A3E81" w:rsidP="00454F83">
                      <w:pPr>
                        <w:shd w:val="clear" w:color="auto" w:fill="FFFFFF" w:themeFill="background1"/>
                        <w:spacing w:after="0" w:line="240" w:lineRule="auto"/>
                        <w:jc w:val="center"/>
                        <w:rPr>
                          <w:rFonts w:ascii="Times New Roman" w:hAnsi="Times New Roman"/>
                        </w:rPr>
                      </w:pPr>
                      <w:r w:rsidRPr="0075029A">
                        <w:rPr>
                          <w:rFonts w:ascii="Times New Roman" w:hAnsi="Times New Roman"/>
                        </w:rPr>
                        <w:t xml:space="preserve">Подсечка </w:t>
                      </w:r>
                    </w:p>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в</w:t>
                      </w:r>
                      <w:r w:rsidRPr="0075029A">
                        <w:rPr>
                          <w:rFonts w:ascii="Times New Roman" w:hAnsi="Times New Roman"/>
                        </w:rPr>
                        <w:t xml:space="preserve"> колено</w:t>
                      </w:r>
                    </w:p>
                    <w:p w:rsidR="002A3E81" w:rsidRPr="0075029A" w:rsidRDefault="002A3E81" w:rsidP="00454F83">
                      <w:pPr>
                        <w:shd w:val="clear" w:color="auto" w:fill="FFFFFF" w:themeFill="background1"/>
                        <w:spacing w:after="0" w:line="240" w:lineRule="auto"/>
                        <w:jc w:val="center"/>
                        <w:rPr>
                          <w:rFonts w:ascii="Times New Roman" w:hAnsi="Times New Roman"/>
                        </w:rPr>
                      </w:pPr>
                    </w:p>
                    <w:p w:rsidR="002A3E81" w:rsidRPr="0075029A" w:rsidRDefault="002A3E81" w:rsidP="00454F83">
                      <w:pPr>
                        <w:shd w:val="clear" w:color="auto" w:fill="FFFFFF" w:themeFill="background1"/>
                        <w:spacing w:after="0" w:line="240" w:lineRule="auto"/>
                        <w:jc w:val="center"/>
                        <w:rPr>
                          <w:rFonts w:ascii="Times New Roman" w:hAnsi="Times New Roman"/>
                        </w:rPr>
                      </w:pPr>
                      <w:r w:rsidRPr="0075029A">
                        <w:rPr>
                          <w:rFonts w:ascii="Times New Roman" w:hAnsi="Times New Roman"/>
                        </w:rPr>
                        <w:t>(</w:t>
                      </w:r>
                      <w:r>
                        <w:rPr>
                          <w:rFonts w:ascii="Times New Roman" w:hAnsi="Times New Roman"/>
                          <w:lang w:val="en-US"/>
                        </w:rPr>
                        <w:t>Hinza</w:t>
                      </w:r>
                      <w:r w:rsidRPr="0075029A">
                        <w:rPr>
                          <w:rFonts w:ascii="Times New Roman" w:hAnsi="Times New Roman"/>
                        </w:rPr>
                        <w:t>-</w:t>
                      </w:r>
                      <w:r>
                        <w:rPr>
                          <w:rFonts w:ascii="Times New Roman" w:hAnsi="Times New Roman"/>
                          <w:lang w:val="en-US"/>
                        </w:rPr>
                        <w:t>guruma</w:t>
                      </w:r>
                      <w:r w:rsidRPr="0075029A">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52E3B571" wp14:editId="04B49954">
                <wp:simplePos x="0" y="0"/>
                <wp:positionH relativeFrom="column">
                  <wp:posOffset>-64088</wp:posOffset>
                </wp:positionH>
                <wp:positionV relativeFrom="paragraph">
                  <wp:posOffset>196277</wp:posOffset>
                </wp:positionV>
                <wp:extent cx="6244544" cy="2999678"/>
                <wp:effectExtent l="0" t="0" r="23495" b="10795"/>
                <wp:wrapNone/>
                <wp:docPr id="27" name="Поле 27"/>
                <wp:cNvGraphicFramePr/>
                <a:graphic xmlns:a="http://schemas.openxmlformats.org/drawingml/2006/main">
                  <a:graphicData uri="http://schemas.microsoft.com/office/word/2010/wordprocessingShape">
                    <wps:wsp>
                      <wps:cNvSpPr txBox="1"/>
                      <wps:spPr>
                        <a:xfrm>
                          <a:off x="0" y="0"/>
                          <a:ext cx="6244544" cy="2999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3E81" w:rsidRPr="00CC4B2E" w:rsidRDefault="002A3E81" w:rsidP="00454F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E3B571" id="_x0000_t202" coordsize="21600,21600" o:spt="202" path="m,l,21600r21600,l21600,xe">
                <v:stroke joinstyle="miter"/>
                <v:path gradientshapeok="t" o:connecttype="rect"/>
              </v:shapetype>
              <v:shape id="Поле 27" o:spid="_x0000_s1036" type="#_x0000_t202" style="position:absolute;margin-left:-5.05pt;margin-top:15.45pt;width:491.7pt;height:23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" fillcolor="white [3201]" strokecolor="white [3212]" strokeweight=".5pt">
                <v:textbox>
                  <w:txbxContent>
                    <w:p w:rsidR="002A3E81" w:rsidRPr="00CC4B2E" w:rsidRDefault="002A3E81" w:rsidP="00454F83">
                      <w:pPr>
                        <w:rPr>
                          <w:lang w:val="en-US"/>
                        </w:rPr>
                      </w:pPr>
                    </w:p>
                  </w:txbxContent>
                </v:textbox>
              </v:shape>
            </w:pict>
          </mc:Fallback>
        </mc:AlternateContent>
      </w:r>
    </w:p>
    <w:p w:rsidR="00454F83" w:rsidRPr="00350BFE" w:rsidRDefault="00454F83" w:rsidP="00454F83">
      <w:pPr>
        <w:jc w:val="right"/>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1F6AE6DC" wp14:editId="63275A5D">
                <wp:simplePos x="0" y="0"/>
                <wp:positionH relativeFrom="column">
                  <wp:posOffset>1585595</wp:posOffset>
                </wp:positionH>
                <wp:positionV relativeFrom="paragraph">
                  <wp:posOffset>143510</wp:posOffset>
                </wp:positionV>
                <wp:extent cx="1460500" cy="891540"/>
                <wp:effectExtent l="0" t="0" r="25400" b="22860"/>
                <wp:wrapNone/>
                <wp:docPr id="29" name="Прямоугольник 29"/>
                <wp:cNvGraphicFramePr/>
                <a:graphic xmlns:a="http://schemas.openxmlformats.org/drawingml/2006/main">
                  <a:graphicData uri="http://schemas.microsoft.com/office/word/2010/wordprocessingShape">
                    <wps:wsp>
                      <wps:cNvSpPr/>
                      <wps:spPr>
                        <a:xfrm>
                          <a:off x="0" y="0"/>
                          <a:ext cx="1460500" cy="89154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Боковая подсечка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sidRPr="00350BFE">
                              <w:rPr>
                                <w:rFonts w:ascii="Times New Roman" w:hAnsi="Times New Roman"/>
                              </w:rPr>
                              <w:t>(</w:t>
                            </w:r>
                            <w:r>
                              <w:rPr>
                                <w:rFonts w:ascii="Times New Roman" w:hAnsi="Times New Roman"/>
                                <w:lang w:val="en-US"/>
                              </w:rPr>
                              <w:t>De</w:t>
                            </w:r>
                            <w:r w:rsidRPr="00350BFE">
                              <w:rPr>
                                <w:rFonts w:ascii="Times New Roman" w:hAnsi="Times New Roman"/>
                              </w:rPr>
                              <w:t>-</w:t>
                            </w:r>
                            <w:r>
                              <w:rPr>
                                <w:rFonts w:ascii="Times New Roman" w:hAnsi="Times New Roman"/>
                                <w:lang w:val="en-US"/>
                              </w:rPr>
                              <w:t>ashi</w:t>
                            </w:r>
                            <w:r w:rsidRPr="00350BFE">
                              <w:rPr>
                                <w:rFonts w:ascii="Times New Roman" w:hAnsi="Times New Roman"/>
                              </w:rPr>
                              <w:t>-</w:t>
                            </w:r>
                            <w:r>
                              <w:rPr>
                                <w:rFonts w:ascii="Times New Roman" w:hAnsi="Times New Roman"/>
                                <w:lang w:val="en-US"/>
                              </w:rPr>
                              <w:t>barai</w:t>
                            </w:r>
                            <w:r w:rsidRPr="00350BF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AE6DC" id="Прямоугольник 29" o:spid="_x0000_s1037" style="position:absolute;left:0;text-align:left;margin-left:124.85pt;margin-top:11.3pt;width:115pt;height:70.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Боковая подсечка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sidRPr="00350BFE">
                        <w:rPr>
                          <w:rFonts w:ascii="Times New Roman" w:hAnsi="Times New Roman"/>
                        </w:rPr>
                        <w:t>(</w:t>
                      </w:r>
                      <w:r>
                        <w:rPr>
                          <w:rFonts w:ascii="Times New Roman" w:hAnsi="Times New Roman"/>
                          <w:lang w:val="en-US"/>
                        </w:rPr>
                        <w:t>De</w:t>
                      </w:r>
                      <w:r w:rsidRPr="00350BFE">
                        <w:rPr>
                          <w:rFonts w:ascii="Times New Roman" w:hAnsi="Times New Roman"/>
                        </w:rPr>
                        <w:t>-</w:t>
                      </w:r>
                      <w:r>
                        <w:rPr>
                          <w:rFonts w:ascii="Times New Roman" w:hAnsi="Times New Roman"/>
                          <w:lang w:val="en-US"/>
                        </w:rPr>
                        <w:t>ashi</w:t>
                      </w:r>
                      <w:r w:rsidRPr="00350BFE">
                        <w:rPr>
                          <w:rFonts w:ascii="Times New Roman" w:hAnsi="Times New Roman"/>
                        </w:rPr>
                        <w:t>-</w:t>
                      </w:r>
                      <w:r>
                        <w:rPr>
                          <w:rFonts w:ascii="Times New Roman" w:hAnsi="Times New Roman"/>
                          <w:lang w:val="en-US"/>
                        </w:rPr>
                        <w:t>barai</w:t>
                      </w:r>
                      <w:r w:rsidRPr="00350BFE">
                        <w:rPr>
                          <w:rFonts w:ascii="Times New Roman" w:hAnsi="Times New Roman"/>
                        </w:rPr>
                        <w:t>)</w:t>
                      </w:r>
                    </w:p>
                  </w:txbxContent>
                </v:textbox>
              </v:rect>
            </w:pict>
          </mc:Fallback>
        </mc:AlternateContent>
      </w:r>
    </w:p>
    <w:p w:rsidR="00454F83" w:rsidRPr="00350BFE" w:rsidRDefault="00454F83" w:rsidP="00454F83">
      <w:pPr>
        <w:jc w:val="right"/>
        <w:rPr>
          <w:rFonts w:ascii="Times New Roman" w:hAnsi="Times New Roman"/>
          <w:sz w:val="24"/>
          <w:szCs w:val="24"/>
        </w:rPr>
      </w:pPr>
    </w:p>
    <w:p w:rsidR="00454F83" w:rsidRPr="00350BFE" w:rsidRDefault="00454F83" w:rsidP="00454F83">
      <w:pPr>
        <w:jc w:val="right"/>
        <w:rPr>
          <w:rFonts w:ascii="Times New Roman" w:hAnsi="Times New Roman"/>
          <w:sz w:val="24"/>
          <w:szCs w:val="24"/>
        </w:rPr>
      </w:pPr>
    </w:p>
    <w:p w:rsidR="00454F83" w:rsidRPr="00350BFE" w:rsidRDefault="00454F83" w:rsidP="00454F83">
      <w:pPr>
        <w:jc w:val="right"/>
        <w:rPr>
          <w:rFonts w:ascii="Times New Roman" w:hAnsi="Times New Roman"/>
          <w:sz w:val="24"/>
          <w:szCs w:val="24"/>
        </w:rPr>
      </w:pPr>
    </w:p>
    <w:p w:rsidR="00454F83" w:rsidRPr="00350BFE" w:rsidRDefault="00454F83" w:rsidP="00454F83">
      <w:pPr>
        <w:jc w:val="right"/>
        <w:rPr>
          <w:rFonts w:ascii="Times New Roman" w:hAnsi="Times New Roman"/>
          <w:sz w:val="24"/>
          <w:szCs w:val="24"/>
        </w:rPr>
      </w:pPr>
    </w:p>
    <w:p w:rsidR="00454F83" w:rsidRPr="00350BFE" w:rsidRDefault="00454F83" w:rsidP="00454F83">
      <w:pPr>
        <w:jc w:val="right"/>
        <w:rPr>
          <w:rFonts w:ascii="Times New Roman" w:hAnsi="Times New Roman"/>
          <w:sz w:val="24"/>
          <w:szCs w:val="24"/>
        </w:rPr>
      </w:pPr>
    </w:p>
    <w:p w:rsidR="00454F83" w:rsidRPr="00350BFE" w:rsidRDefault="00454F83" w:rsidP="00454F83">
      <w:pPr>
        <w:jc w:val="right"/>
        <w:rPr>
          <w:rFonts w:ascii="Times New Roman" w:hAnsi="Times New Roman"/>
          <w:sz w:val="24"/>
          <w:szCs w:val="24"/>
        </w:rPr>
      </w:pPr>
    </w:p>
    <w:p w:rsidR="00454F83" w:rsidRPr="00CC4B2E" w:rsidRDefault="00454F83" w:rsidP="00454F83">
      <w:pPr>
        <w:spacing w:after="0" w:line="240" w:lineRule="auto"/>
        <w:ind w:firstLine="284"/>
        <w:rPr>
          <w:rFonts w:ascii="Times New Roman" w:hAnsi="Times New Roman"/>
          <w:b/>
          <w:sz w:val="24"/>
          <w:szCs w:val="24"/>
        </w:rPr>
      </w:pPr>
      <w:r w:rsidRPr="00CC4B2E">
        <w:rPr>
          <w:rFonts w:ascii="Times New Roman" w:hAnsi="Times New Roman"/>
          <w:b/>
          <w:sz w:val="24"/>
          <w:szCs w:val="24"/>
        </w:rPr>
        <w:t>12. *Перевороты в партере с переходом на удержание:</w:t>
      </w:r>
    </w:p>
    <w:p w:rsidR="00454F83" w:rsidRPr="00CC4B2E"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а) </w:t>
      </w:r>
      <w:r w:rsidRPr="00CC4B2E">
        <w:rPr>
          <w:rFonts w:ascii="Times New Roman" w:hAnsi="Times New Roman"/>
          <w:sz w:val="24"/>
          <w:szCs w:val="24"/>
        </w:rPr>
        <w:t>из положения «уке» в высоком партере (на четвереньках), «тори» сбоку на коленях:</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подрывом руки и ноги и переходом на удержание; подрывом двух рук и переходом на удержание.</w:t>
      </w:r>
    </w:p>
    <w:p w:rsidR="00454F83" w:rsidRPr="00CC4B2E"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б) </w:t>
      </w:r>
      <w:r w:rsidRPr="00CC4B2E">
        <w:rPr>
          <w:rFonts w:ascii="Times New Roman" w:hAnsi="Times New Roman"/>
          <w:sz w:val="24"/>
          <w:szCs w:val="24"/>
        </w:rPr>
        <w:t>из положения «уке» в высоком партере (на четвереньках), «тори» сбоку в стойке:</w:t>
      </w:r>
    </w:p>
    <w:p w:rsidR="00454F83" w:rsidRPr="00CC4B2E" w:rsidRDefault="00454F83" w:rsidP="00454F83">
      <w:pPr>
        <w:spacing w:after="0" w:line="240" w:lineRule="auto"/>
        <w:ind w:firstLine="567"/>
        <w:rPr>
          <w:rFonts w:ascii="Times New Roman" w:hAnsi="Times New Roman"/>
          <w:sz w:val="24"/>
          <w:szCs w:val="24"/>
        </w:rPr>
      </w:pPr>
      <w:r w:rsidRPr="00CC4B2E">
        <w:rPr>
          <w:rFonts w:ascii="Times New Roman" w:hAnsi="Times New Roman"/>
          <w:sz w:val="24"/>
          <w:szCs w:val="24"/>
        </w:rPr>
        <w:t xml:space="preserve">переворот рывком на себя с захватом за рукав </w:t>
      </w:r>
      <w:r>
        <w:rPr>
          <w:rFonts w:ascii="Times New Roman" w:hAnsi="Times New Roman"/>
          <w:sz w:val="24"/>
          <w:szCs w:val="24"/>
        </w:rPr>
        <w:t>и штанину с перехо</w:t>
      </w:r>
      <w:r w:rsidRPr="00CC4B2E">
        <w:rPr>
          <w:rFonts w:ascii="Times New Roman" w:hAnsi="Times New Roman"/>
          <w:sz w:val="24"/>
          <w:szCs w:val="24"/>
        </w:rPr>
        <w:t>дом на удержание;</w:t>
      </w:r>
    </w:p>
    <w:p w:rsidR="00454F83" w:rsidRPr="00CC4B2E" w:rsidRDefault="00454F83" w:rsidP="00454F83">
      <w:pPr>
        <w:spacing w:after="0" w:line="240" w:lineRule="auto"/>
        <w:ind w:firstLine="567"/>
        <w:rPr>
          <w:rFonts w:ascii="Times New Roman" w:hAnsi="Times New Roman"/>
          <w:sz w:val="24"/>
          <w:szCs w:val="24"/>
        </w:rPr>
      </w:pPr>
      <w:r w:rsidRPr="00CC4B2E">
        <w:rPr>
          <w:rFonts w:ascii="Times New Roman" w:hAnsi="Times New Roman"/>
          <w:sz w:val="24"/>
          <w:szCs w:val="24"/>
        </w:rPr>
        <w:t>переворот рывком от себя с захватом за рукав и штанину.</w:t>
      </w:r>
    </w:p>
    <w:p w:rsidR="00454F83" w:rsidRPr="00CC4B2E"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в) </w:t>
      </w:r>
      <w:r w:rsidRPr="00CC4B2E">
        <w:rPr>
          <w:rFonts w:ascii="Times New Roman" w:hAnsi="Times New Roman"/>
          <w:sz w:val="24"/>
          <w:szCs w:val="24"/>
        </w:rPr>
        <w:t>из положения «уке» на животе, «тори» сбоку на коленях: переворот рывком на себя с захва</w:t>
      </w:r>
      <w:r>
        <w:rPr>
          <w:rFonts w:ascii="Times New Roman" w:hAnsi="Times New Roman"/>
          <w:sz w:val="24"/>
          <w:szCs w:val="24"/>
        </w:rPr>
        <w:t>том за рукав и штанину с перехо</w:t>
      </w:r>
      <w:r w:rsidRPr="00CC4B2E">
        <w:rPr>
          <w:rFonts w:ascii="Times New Roman" w:hAnsi="Times New Roman"/>
          <w:sz w:val="24"/>
          <w:szCs w:val="24"/>
        </w:rPr>
        <w:t>дом на удержание;</w:t>
      </w:r>
    </w:p>
    <w:p w:rsidR="00454F83" w:rsidRPr="00CC4B2E" w:rsidRDefault="00454F83" w:rsidP="00454F83">
      <w:pPr>
        <w:spacing w:after="0" w:line="240" w:lineRule="auto"/>
        <w:ind w:firstLine="567"/>
        <w:rPr>
          <w:rFonts w:ascii="Times New Roman" w:hAnsi="Times New Roman"/>
          <w:sz w:val="24"/>
          <w:szCs w:val="24"/>
        </w:rPr>
      </w:pPr>
      <w:r w:rsidRPr="00CC4B2E">
        <w:rPr>
          <w:rFonts w:ascii="Times New Roman" w:hAnsi="Times New Roman"/>
          <w:sz w:val="24"/>
          <w:szCs w:val="24"/>
        </w:rPr>
        <w:t>переворот рывком от себя с захва</w:t>
      </w:r>
      <w:r>
        <w:rPr>
          <w:rFonts w:ascii="Times New Roman" w:hAnsi="Times New Roman"/>
          <w:sz w:val="24"/>
          <w:szCs w:val="24"/>
        </w:rPr>
        <w:t>том за рукав и штанину с перехо</w:t>
      </w:r>
      <w:r w:rsidRPr="00CC4B2E">
        <w:rPr>
          <w:rFonts w:ascii="Times New Roman" w:hAnsi="Times New Roman"/>
          <w:sz w:val="24"/>
          <w:szCs w:val="24"/>
        </w:rPr>
        <w:t>дом на удержание.</w:t>
      </w:r>
    </w:p>
    <w:p w:rsidR="00454F83" w:rsidRPr="00CC4B2E" w:rsidRDefault="00454F83" w:rsidP="00454F83">
      <w:pPr>
        <w:spacing w:after="0" w:line="240" w:lineRule="auto"/>
        <w:ind w:firstLine="284"/>
        <w:rPr>
          <w:rFonts w:ascii="Times New Roman" w:hAnsi="Times New Roman"/>
          <w:b/>
          <w:sz w:val="24"/>
          <w:szCs w:val="24"/>
        </w:rPr>
      </w:pPr>
      <w:r w:rsidRPr="00CC4B2E">
        <w:rPr>
          <w:rFonts w:ascii="Times New Roman" w:hAnsi="Times New Roman"/>
          <w:b/>
          <w:sz w:val="24"/>
          <w:szCs w:val="24"/>
        </w:rPr>
        <w:t>13. ** Защита от удержаний 6 «кю</w:t>
      </w:r>
      <w:r>
        <w:rPr>
          <w:rFonts w:ascii="Times New Roman" w:hAnsi="Times New Roman"/>
          <w:b/>
          <w:sz w:val="24"/>
          <w:szCs w:val="24"/>
        </w:rPr>
        <w:t>» захватом ноги «тори» двумя но</w:t>
      </w:r>
      <w:r w:rsidRPr="00CC4B2E">
        <w:rPr>
          <w:rFonts w:ascii="Times New Roman" w:hAnsi="Times New Roman"/>
          <w:b/>
          <w:sz w:val="24"/>
          <w:szCs w:val="24"/>
        </w:rPr>
        <w:t>гами «уке».</w:t>
      </w:r>
    </w:p>
    <w:p w:rsidR="00454F83" w:rsidRPr="00CC4B2E" w:rsidRDefault="00454F83" w:rsidP="00454F83">
      <w:pPr>
        <w:spacing w:after="0" w:line="240" w:lineRule="auto"/>
        <w:ind w:firstLine="284"/>
        <w:rPr>
          <w:rFonts w:ascii="Times New Roman" w:hAnsi="Times New Roman"/>
          <w:b/>
          <w:sz w:val="24"/>
          <w:szCs w:val="24"/>
        </w:rPr>
      </w:pPr>
      <w:r w:rsidRPr="00CC4B2E">
        <w:rPr>
          <w:rFonts w:ascii="Times New Roman" w:hAnsi="Times New Roman"/>
          <w:b/>
          <w:sz w:val="24"/>
          <w:szCs w:val="24"/>
        </w:rPr>
        <w:lastRenderedPageBreak/>
        <w:t>14. Дополнительный материал:</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b/>
          <w:sz w:val="24"/>
          <w:szCs w:val="24"/>
        </w:rPr>
        <w:t>А.</w:t>
      </w:r>
      <w:r w:rsidRPr="00CC4B2E">
        <w:rPr>
          <w:rFonts w:ascii="Times New Roman" w:hAnsi="Times New Roman"/>
          <w:sz w:val="24"/>
          <w:szCs w:val="24"/>
        </w:rPr>
        <w:t xml:space="preserve"> * Техника приемов стойки (</w:t>
      </w:r>
      <w:r w:rsidRPr="00CC4B2E">
        <w:rPr>
          <w:rFonts w:ascii="Times New Roman" w:hAnsi="Times New Roman"/>
          <w:sz w:val="24"/>
          <w:szCs w:val="24"/>
          <w:lang w:val="en-US"/>
        </w:rPr>
        <w:t>Nage</w:t>
      </w:r>
      <w:r w:rsidRPr="00CC4B2E">
        <w:rPr>
          <w:rFonts w:ascii="Times New Roman" w:hAnsi="Times New Roman"/>
          <w:sz w:val="24"/>
          <w:szCs w:val="24"/>
        </w:rPr>
        <w:t>-</w:t>
      </w:r>
      <w:r w:rsidRPr="00CC4B2E">
        <w:rPr>
          <w:rFonts w:ascii="Times New Roman" w:hAnsi="Times New Roman"/>
          <w:sz w:val="24"/>
          <w:szCs w:val="24"/>
          <w:lang w:val="en-US"/>
        </w:rPr>
        <w:t>waza</w:t>
      </w:r>
      <w:r w:rsidRPr="00CC4B2E">
        <w:rPr>
          <w:rFonts w:ascii="Times New Roman" w:hAnsi="Times New Roman"/>
          <w:sz w:val="24"/>
          <w:szCs w:val="24"/>
        </w:rPr>
        <w:t>), выполняемая на «уке», стоящем на одном колене:</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передняя подсечка в колено (</w:t>
      </w:r>
      <w:r w:rsidRPr="00CC4B2E">
        <w:rPr>
          <w:rFonts w:ascii="Times New Roman" w:hAnsi="Times New Roman"/>
          <w:sz w:val="24"/>
          <w:szCs w:val="24"/>
          <w:lang w:val="en-US"/>
        </w:rPr>
        <w:t>Hiza</w:t>
      </w:r>
      <w:r w:rsidRPr="00CC4B2E">
        <w:rPr>
          <w:rFonts w:ascii="Times New Roman" w:hAnsi="Times New Roman"/>
          <w:sz w:val="24"/>
          <w:szCs w:val="24"/>
        </w:rPr>
        <w:t>-</w:t>
      </w:r>
      <w:r w:rsidRPr="00CC4B2E">
        <w:rPr>
          <w:rFonts w:ascii="Times New Roman" w:hAnsi="Times New Roman"/>
          <w:sz w:val="24"/>
          <w:szCs w:val="24"/>
          <w:lang w:val="en-US"/>
        </w:rPr>
        <w:t>guruma</w:t>
      </w:r>
      <w:r w:rsidRPr="00CC4B2E">
        <w:rPr>
          <w:rFonts w:ascii="Times New Roman" w:hAnsi="Times New Roman"/>
          <w:sz w:val="24"/>
          <w:szCs w:val="24"/>
        </w:rPr>
        <w:t>);</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боковая подсечка (</w:t>
      </w:r>
      <w:r w:rsidRPr="00CC4B2E">
        <w:rPr>
          <w:rFonts w:ascii="Times New Roman" w:hAnsi="Times New Roman"/>
          <w:sz w:val="24"/>
          <w:szCs w:val="24"/>
          <w:lang w:val="en-US"/>
        </w:rPr>
        <w:t>De</w:t>
      </w:r>
      <w:r w:rsidRPr="00CC4B2E">
        <w:rPr>
          <w:rFonts w:ascii="Times New Roman" w:hAnsi="Times New Roman"/>
          <w:sz w:val="24"/>
          <w:szCs w:val="24"/>
        </w:rPr>
        <w:t>-</w:t>
      </w:r>
      <w:r w:rsidRPr="00CC4B2E">
        <w:rPr>
          <w:rFonts w:ascii="Times New Roman" w:hAnsi="Times New Roman"/>
          <w:sz w:val="24"/>
          <w:szCs w:val="24"/>
          <w:lang w:val="en-US"/>
        </w:rPr>
        <w:t>ashi</w:t>
      </w:r>
      <w:r w:rsidRPr="00CC4B2E">
        <w:rPr>
          <w:rFonts w:ascii="Times New Roman" w:hAnsi="Times New Roman"/>
          <w:sz w:val="24"/>
          <w:szCs w:val="24"/>
        </w:rPr>
        <w:t>-</w:t>
      </w:r>
      <w:r w:rsidRPr="00CC4B2E">
        <w:rPr>
          <w:rFonts w:ascii="Times New Roman" w:hAnsi="Times New Roman"/>
          <w:sz w:val="24"/>
          <w:szCs w:val="24"/>
          <w:lang w:val="en-US"/>
        </w:rPr>
        <w:t>barai</w:t>
      </w:r>
      <w:r w:rsidRPr="00CC4B2E">
        <w:rPr>
          <w:rFonts w:ascii="Times New Roman" w:hAnsi="Times New Roman"/>
          <w:sz w:val="24"/>
          <w:szCs w:val="24"/>
        </w:rPr>
        <w:t>);</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бедро скручивание (</w:t>
      </w:r>
      <w:r w:rsidRPr="00CC4B2E">
        <w:rPr>
          <w:rFonts w:ascii="Times New Roman" w:hAnsi="Times New Roman"/>
          <w:sz w:val="24"/>
          <w:szCs w:val="24"/>
          <w:lang w:val="en-US"/>
        </w:rPr>
        <w:t>O</w:t>
      </w:r>
      <w:r w:rsidRPr="00CC4B2E">
        <w:rPr>
          <w:rFonts w:ascii="Times New Roman" w:hAnsi="Times New Roman"/>
          <w:sz w:val="24"/>
          <w:szCs w:val="24"/>
        </w:rPr>
        <w:t>-</w:t>
      </w:r>
      <w:r w:rsidRPr="00CC4B2E">
        <w:rPr>
          <w:rFonts w:ascii="Times New Roman" w:hAnsi="Times New Roman"/>
          <w:sz w:val="24"/>
          <w:szCs w:val="24"/>
          <w:lang w:val="en-US"/>
        </w:rPr>
        <w:t>goshi</w:t>
      </w:r>
      <w:r w:rsidRPr="00CC4B2E">
        <w:rPr>
          <w:rFonts w:ascii="Times New Roman" w:hAnsi="Times New Roman"/>
          <w:sz w:val="24"/>
          <w:szCs w:val="24"/>
        </w:rPr>
        <w:t>);</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задняя подножка (</w:t>
      </w:r>
      <w:r w:rsidRPr="00CC4B2E">
        <w:rPr>
          <w:rFonts w:ascii="Times New Roman" w:hAnsi="Times New Roman"/>
          <w:sz w:val="24"/>
          <w:szCs w:val="24"/>
          <w:lang w:val="en-US"/>
        </w:rPr>
        <w:t>O</w:t>
      </w:r>
      <w:r w:rsidRPr="00CC4B2E">
        <w:rPr>
          <w:rFonts w:ascii="Times New Roman" w:hAnsi="Times New Roman"/>
          <w:sz w:val="24"/>
          <w:szCs w:val="24"/>
        </w:rPr>
        <w:t>-</w:t>
      </w:r>
      <w:r w:rsidRPr="00CC4B2E">
        <w:rPr>
          <w:rFonts w:ascii="Times New Roman" w:hAnsi="Times New Roman"/>
          <w:sz w:val="24"/>
          <w:szCs w:val="24"/>
          <w:lang w:val="en-US"/>
        </w:rPr>
        <w:t>soto</w:t>
      </w:r>
      <w:r w:rsidRPr="00CC4B2E">
        <w:rPr>
          <w:rFonts w:ascii="Times New Roman" w:hAnsi="Times New Roman"/>
          <w:sz w:val="24"/>
          <w:szCs w:val="24"/>
        </w:rPr>
        <w:t>-</w:t>
      </w:r>
      <w:r w:rsidRPr="00CC4B2E">
        <w:rPr>
          <w:rFonts w:ascii="Times New Roman" w:hAnsi="Times New Roman"/>
          <w:sz w:val="24"/>
          <w:szCs w:val="24"/>
          <w:lang w:val="en-US"/>
        </w:rPr>
        <w:t>otoshi</w:t>
      </w:r>
      <w:r w:rsidRPr="00CC4B2E">
        <w:rPr>
          <w:rFonts w:ascii="Times New Roman" w:hAnsi="Times New Roman"/>
          <w:sz w:val="24"/>
          <w:szCs w:val="24"/>
        </w:rPr>
        <w:t>).</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b/>
          <w:sz w:val="24"/>
          <w:szCs w:val="24"/>
        </w:rPr>
        <w:t>Б.</w:t>
      </w:r>
      <w:r w:rsidRPr="00CC4B2E">
        <w:rPr>
          <w:rFonts w:ascii="Times New Roman" w:hAnsi="Times New Roman"/>
          <w:sz w:val="24"/>
          <w:szCs w:val="24"/>
        </w:rPr>
        <w:t xml:space="preserve"> Выведение из равновесия рывком (</w:t>
      </w:r>
      <w:r w:rsidRPr="00CC4B2E">
        <w:rPr>
          <w:rFonts w:ascii="Times New Roman" w:hAnsi="Times New Roman"/>
          <w:sz w:val="24"/>
          <w:szCs w:val="24"/>
          <w:lang w:val="en-US"/>
        </w:rPr>
        <w:t>Uki</w:t>
      </w:r>
      <w:r w:rsidRPr="00CC4B2E">
        <w:rPr>
          <w:rFonts w:ascii="Times New Roman" w:hAnsi="Times New Roman"/>
          <w:sz w:val="24"/>
          <w:szCs w:val="24"/>
        </w:rPr>
        <w:t>-</w:t>
      </w:r>
      <w:r w:rsidRPr="00CC4B2E">
        <w:rPr>
          <w:rFonts w:ascii="Times New Roman" w:hAnsi="Times New Roman"/>
          <w:sz w:val="24"/>
          <w:szCs w:val="24"/>
          <w:lang w:val="en-US"/>
        </w:rPr>
        <w:t>otoshi</w:t>
      </w:r>
      <w:r w:rsidRPr="00CC4B2E">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CC4B2E" w:rsidRDefault="00454F83" w:rsidP="00454F83">
      <w:pPr>
        <w:spacing w:after="0" w:line="240" w:lineRule="auto"/>
        <w:ind w:firstLine="284"/>
        <w:rPr>
          <w:rFonts w:ascii="Times New Roman" w:hAnsi="Times New Roman"/>
          <w:i/>
        </w:rPr>
      </w:pPr>
      <w:r w:rsidRPr="00CC4B2E">
        <w:rPr>
          <w:rFonts w:ascii="Times New Roman" w:hAnsi="Times New Roman"/>
          <w:i/>
        </w:rPr>
        <w:t>Примечания.</w:t>
      </w:r>
    </w:p>
    <w:p w:rsidR="00454F83" w:rsidRPr="00CC4B2E" w:rsidRDefault="00454F83" w:rsidP="00454F83">
      <w:pPr>
        <w:spacing w:after="0" w:line="240" w:lineRule="auto"/>
        <w:ind w:firstLine="284"/>
        <w:rPr>
          <w:rFonts w:ascii="Times New Roman" w:hAnsi="Times New Roman"/>
        </w:rPr>
      </w:pPr>
      <w:r w:rsidRPr="00CC4B2E">
        <w:rPr>
          <w:rStyle w:val="571"/>
        </w:rPr>
        <w:t xml:space="preserve">* Удержания в п. 12 выбираются самостоятельно из числа изученных в </w:t>
      </w:r>
      <w:r w:rsidRPr="00CC4B2E">
        <w:rPr>
          <w:rStyle w:val="5910"/>
        </w:rPr>
        <w:t>6 «кю»</w:t>
      </w:r>
    </w:p>
    <w:p w:rsidR="00454F83" w:rsidRPr="00CC4B2E" w:rsidRDefault="00454F83" w:rsidP="00454F83">
      <w:pPr>
        <w:spacing w:after="0" w:line="240" w:lineRule="auto"/>
        <w:ind w:firstLine="284"/>
        <w:rPr>
          <w:rFonts w:ascii="Times New Roman" w:hAnsi="Times New Roman"/>
        </w:rPr>
      </w:pPr>
      <w:r w:rsidRPr="00CC4B2E">
        <w:rPr>
          <w:rStyle w:val="571"/>
        </w:rPr>
        <w:t>** Может использоваться как подво</w:t>
      </w:r>
      <w:r>
        <w:rPr>
          <w:rStyle w:val="571"/>
        </w:rPr>
        <w:t>дящие упражнения и как самостоя</w:t>
      </w:r>
      <w:r w:rsidRPr="00CC4B2E">
        <w:rPr>
          <w:rStyle w:val="571"/>
        </w:rPr>
        <w:t>тельное техническое действие.</w:t>
      </w:r>
    </w:p>
    <w:p w:rsidR="00454F83" w:rsidRDefault="00454F83" w:rsidP="00454F83">
      <w:pPr>
        <w:spacing w:after="0" w:line="240" w:lineRule="auto"/>
        <w:ind w:firstLine="284"/>
        <w:rPr>
          <w:rStyle w:val="571"/>
          <w:sz w:val="24"/>
          <w:szCs w:val="24"/>
        </w:rPr>
      </w:pPr>
    </w:p>
    <w:p w:rsidR="00454F83" w:rsidRDefault="00454F83" w:rsidP="00454F83">
      <w:pPr>
        <w:spacing w:after="0" w:line="240" w:lineRule="auto"/>
        <w:ind w:firstLine="284"/>
        <w:rPr>
          <w:rStyle w:val="571"/>
          <w:sz w:val="24"/>
          <w:szCs w:val="24"/>
        </w:rPr>
      </w:pPr>
    </w:p>
    <w:p w:rsidR="00454F83" w:rsidRPr="00FE27BE" w:rsidRDefault="00454F83" w:rsidP="00454F83">
      <w:pPr>
        <w:spacing w:after="0" w:line="240" w:lineRule="auto"/>
        <w:ind w:firstLine="284"/>
        <w:jc w:val="center"/>
        <w:rPr>
          <w:rStyle w:val="571"/>
          <w:b/>
          <w:sz w:val="24"/>
          <w:szCs w:val="24"/>
          <w:u w:val="single"/>
        </w:rPr>
      </w:pPr>
      <w:r w:rsidRPr="00FE27BE">
        <w:rPr>
          <w:rStyle w:val="571"/>
          <w:b/>
          <w:sz w:val="24"/>
          <w:szCs w:val="24"/>
          <w:u w:val="single"/>
        </w:rPr>
        <w:t>ВТОРАЯ УЧЕНИЧЕСКАЯ СТУПЕНЬ 5 «КЮ» (ЖЕЛТЫЙ ПОЯС)</w:t>
      </w:r>
    </w:p>
    <w:p w:rsidR="00454F83" w:rsidRPr="00CC4B2E" w:rsidRDefault="00454F83" w:rsidP="00454F83">
      <w:pPr>
        <w:spacing w:after="0" w:line="240" w:lineRule="auto"/>
        <w:ind w:firstLine="284"/>
        <w:rPr>
          <w:rFonts w:ascii="Times New Roman" w:hAnsi="Times New Roman"/>
          <w:sz w:val="24"/>
          <w:szCs w:val="24"/>
        </w:rPr>
      </w:pP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Рекомендуемый возраст занятий на второй обучающей ступени - 11 лет.</w:t>
      </w:r>
    </w:p>
    <w:p w:rsidR="00454F83" w:rsidRPr="00CC4B2E"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На этой ступени предлагается освоение технических действий в стойке и в партере, переходы: комплексы ТД (в стойке) - ТД (в партере).</w:t>
      </w:r>
    </w:p>
    <w:p w:rsidR="00454F83" w:rsidRDefault="00454F83" w:rsidP="00454F83">
      <w:pPr>
        <w:spacing w:after="0" w:line="240" w:lineRule="auto"/>
        <w:ind w:firstLine="284"/>
        <w:rPr>
          <w:rFonts w:ascii="Times New Roman" w:hAnsi="Times New Roman"/>
          <w:sz w:val="24"/>
          <w:szCs w:val="24"/>
        </w:rPr>
      </w:pPr>
      <w:r w:rsidRPr="00CC4B2E">
        <w:rPr>
          <w:rFonts w:ascii="Times New Roman" w:hAnsi="Times New Roman"/>
          <w:sz w:val="24"/>
          <w:szCs w:val="24"/>
        </w:rPr>
        <w:t>В разделе базовых понятий идет совершенствование предыдущих понятий, включенных в первую ступень.</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С целью предотвращения травм продолжается совершенствование страховок при падении (</w:t>
      </w:r>
      <w:r w:rsidRPr="00FE5184">
        <w:rPr>
          <w:rFonts w:ascii="Times New Roman" w:hAnsi="Times New Roman"/>
          <w:sz w:val="24"/>
          <w:szCs w:val="24"/>
          <w:lang w:val="en-US"/>
        </w:rPr>
        <w:t>ukemi</w:t>
      </w:r>
      <w:r w:rsidRPr="00FE5184">
        <w:rPr>
          <w:rFonts w:ascii="Times New Roman" w:hAnsi="Times New Roman"/>
          <w:sz w:val="24"/>
          <w:szCs w:val="24"/>
        </w:rPr>
        <w:t>). По этой же причине болевые приемы и удушен</w:t>
      </w:r>
      <w:r>
        <w:rPr>
          <w:rFonts w:ascii="Times New Roman" w:hAnsi="Times New Roman"/>
          <w:sz w:val="24"/>
          <w:szCs w:val="24"/>
        </w:rPr>
        <w:t>и</w:t>
      </w:r>
      <w:r w:rsidRPr="00FE5184">
        <w:rPr>
          <w:rFonts w:ascii="Times New Roman" w:hAnsi="Times New Roman"/>
          <w:sz w:val="24"/>
          <w:szCs w:val="24"/>
        </w:rPr>
        <w:t>я на этом этапе обучения не даются.</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Кроме того, следуя принципу постепенности и последовательности в обучении, на второй ступени продолжается совершенс</w:t>
      </w:r>
      <w:r>
        <w:rPr>
          <w:rFonts w:ascii="Times New Roman" w:hAnsi="Times New Roman"/>
          <w:sz w:val="24"/>
          <w:szCs w:val="24"/>
        </w:rPr>
        <w:t>твование ТД, изу</w:t>
      </w:r>
      <w:r w:rsidRPr="00FE5184">
        <w:rPr>
          <w:rFonts w:ascii="Times New Roman" w:hAnsi="Times New Roman"/>
          <w:sz w:val="24"/>
          <w:szCs w:val="24"/>
        </w:rPr>
        <w:t>ченных на предыдущей, первой ступени - 6 кю (белый пояс).</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Предлагается освоить защитные действия в стойке (</w:t>
      </w:r>
      <w:r w:rsidRPr="00FE5184">
        <w:rPr>
          <w:rFonts w:ascii="Times New Roman" w:hAnsi="Times New Roman"/>
          <w:sz w:val="24"/>
          <w:szCs w:val="24"/>
          <w:lang w:val="en-US"/>
        </w:rPr>
        <w:t>Nage</w:t>
      </w:r>
      <w:r w:rsidRPr="00FE5184">
        <w:rPr>
          <w:rFonts w:ascii="Times New Roman" w:hAnsi="Times New Roman"/>
          <w:sz w:val="24"/>
          <w:szCs w:val="24"/>
        </w:rPr>
        <w:t>-</w:t>
      </w:r>
      <w:r w:rsidRPr="00FE5184">
        <w:rPr>
          <w:rFonts w:ascii="Times New Roman" w:hAnsi="Times New Roman"/>
          <w:sz w:val="24"/>
          <w:szCs w:val="24"/>
          <w:lang w:val="en-US"/>
        </w:rPr>
        <w:t>waza</w:t>
      </w:r>
      <w:r w:rsidRPr="00FE5184">
        <w:rPr>
          <w:rFonts w:ascii="Times New Roman" w:hAnsi="Times New Roman"/>
          <w:sz w:val="24"/>
          <w:szCs w:val="24"/>
        </w:rPr>
        <w:t>) от изученных на первой ступени ТД (подсечка в колено, боковая подсечка, бросок через бедро, задняя подножка), а также защ</w:t>
      </w:r>
      <w:r>
        <w:rPr>
          <w:rFonts w:ascii="Times New Roman" w:hAnsi="Times New Roman"/>
          <w:sz w:val="24"/>
          <w:szCs w:val="24"/>
        </w:rPr>
        <w:t>итные действия в парте</w:t>
      </w:r>
      <w:r w:rsidRPr="00FE5184">
        <w:rPr>
          <w:rFonts w:ascii="Times New Roman" w:hAnsi="Times New Roman"/>
          <w:sz w:val="24"/>
          <w:szCs w:val="24"/>
        </w:rPr>
        <w:t>ре от изученных раннее удержаний. Для упрощения понимания защитные действия на этом этапе обучения даются без контратак.</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Продолжена тема переворотов в</w:t>
      </w:r>
      <w:r>
        <w:rPr>
          <w:rFonts w:ascii="Times New Roman" w:hAnsi="Times New Roman"/>
          <w:sz w:val="24"/>
          <w:szCs w:val="24"/>
        </w:rPr>
        <w:t xml:space="preserve"> партере с переходами на удержа</w:t>
      </w:r>
      <w:r w:rsidRPr="00FE5184">
        <w:rPr>
          <w:rFonts w:ascii="Times New Roman" w:hAnsi="Times New Roman"/>
          <w:sz w:val="24"/>
          <w:szCs w:val="24"/>
        </w:rPr>
        <w:t>ния. Целевая взаимосвязь изучаемых ТД поможет осозн</w:t>
      </w:r>
      <w:r>
        <w:rPr>
          <w:rFonts w:ascii="Times New Roman" w:hAnsi="Times New Roman"/>
          <w:sz w:val="24"/>
          <w:szCs w:val="24"/>
        </w:rPr>
        <w:t>ать и практичес</w:t>
      </w:r>
      <w:r w:rsidRPr="00FE5184">
        <w:rPr>
          <w:rFonts w:ascii="Times New Roman" w:hAnsi="Times New Roman"/>
          <w:sz w:val="24"/>
          <w:szCs w:val="24"/>
        </w:rPr>
        <w:t>ки освоить конструирование комплексов ТД (комбинаций) из отдельных ТД, что сможет оказать в дальнейшем большую пользу в повышении эффективности качества борьбы. Вв</w:t>
      </w:r>
      <w:r>
        <w:rPr>
          <w:rFonts w:ascii="Times New Roman" w:hAnsi="Times New Roman"/>
          <w:sz w:val="24"/>
          <w:szCs w:val="24"/>
        </w:rPr>
        <w:t>едены элементы понятия «комбина</w:t>
      </w:r>
      <w:r w:rsidRPr="00FE5184">
        <w:rPr>
          <w:rFonts w:ascii="Times New Roman" w:hAnsi="Times New Roman"/>
          <w:sz w:val="24"/>
          <w:szCs w:val="24"/>
        </w:rPr>
        <w:t>ция». Даны примеры комбинаций технических действий: переворот в партере-удержание, бросок-удержание.</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На этой ступени предлагается выполнять ТД (</w:t>
      </w:r>
      <w:r w:rsidRPr="00FE5184">
        <w:rPr>
          <w:rFonts w:ascii="Times New Roman" w:hAnsi="Times New Roman"/>
          <w:sz w:val="24"/>
          <w:szCs w:val="24"/>
          <w:lang w:val="en-US"/>
        </w:rPr>
        <w:t>nage</w:t>
      </w:r>
      <w:r w:rsidRPr="00FE5184">
        <w:rPr>
          <w:rFonts w:ascii="Times New Roman" w:hAnsi="Times New Roman"/>
          <w:sz w:val="24"/>
          <w:szCs w:val="24"/>
        </w:rPr>
        <w:t>-</w:t>
      </w:r>
      <w:r w:rsidRPr="00FE5184">
        <w:rPr>
          <w:rFonts w:ascii="Times New Roman" w:hAnsi="Times New Roman"/>
          <w:sz w:val="24"/>
          <w:szCs w:val="24"/>
          <w:lang w:val="en-US"/>
        </w:rPr>
        <w:t>waza</w:t>
      </w:r>
      <w:r w:rsidRPr="00FE5184">
        <w:rPr>
          <w:rFonts w:ascii="Times New Roman" w:hAnsi="Times New Roman"/>
          <w:sz w:val="24"/>
          <w:szCs w:val="24"/>
        </w:rPr>
        <w:t>), не стоя на месте, как на предыдущей ступени, а используя передвижения партнера («уке»). Этот раздел введен для того, чтобы юный спортсмен уже на первых шагах не</w:t>
      </w:r>
      <w:r>
        <w:rPr>
          <w:rFonts w:ascii="Times New Roman" w:hAnsi="Times New Roman"/>
          <w:sz w:val="24"/>
          <w:szCs w:val="24"/>
        </w:rPr>
        <w:t xml:space="preserve"> только учился выполнять </w:t>
      </w:r>
      <w:r w:rsidRPr="00FE5184">
        <w:rPr>
          <w:rFonts w:ascii="Times New Roman" w:hAnsi="Times New Roman"/>
          <w:sz w:val="24"/>
          <w:szCs w:val="24"/>
        </w:rPr>
        <w:t>изолированные ТД, но и смог проводить ТД в движении; находить и использоват</w:t>
      </w:r>
      <w:r>
        <w:rPr>
          <w:rFonts w:ascii="Times New Roman" w:hAnsi="Times New Roman"/>
          <w:sz w:val="24"/>
          <w:szCs w:val="24"/>
        </w:rPr>
        <w:t>ь удачный момент для начала про</w:t>
      </w:r>
      <w:r w:rsidRPr="00FE5184">
        <w:rPr>
          <w:rFonts w:ascii="Times New Roman" w:hAnsi="Times New Roman"/>
          <w:sz w:val="24"/>
          <w:szCs w:val="24"/>
        </w:rPr>
        <w:t>ведения ТД, вырабатывая тем самым тонкое чувство начала атаки.</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С этой целью предлагается использовать задания, в которых «уке» начинает движение, а «тори» использует его для выполнения ТД.</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Направления движения «уке»:</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вперед на «тори»;</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назад от «тори»;</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в сторону влево;</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в сторону вправо;</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по кругу влево;</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по кругу вправо.</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Продолжением этого подхода на следующих ступенях обучения бу</w:t>
      </w:r>
      <w:r w:rsidRPr="00FE5184">
        <w:rPr>
          <w:rFonts w:ascii="Times New Roman" w:hAnsi="Times New Roman"/>
          <w:sz w:val="24"/>
          <w:szCs w:val="24"/>
        </w:rPr>
        <w:softHyphen/>
        <w:t>дет являться раздел создания комбинаций из ТД в стойке, тактика орга</w:t>
      </w:r>
      <w:r w:rsidRPr="00FE5184">
        <w:rPr>
          <w:rFonts w:ascii="Times New Roman" w:hAnsi="Times New Roman"/>
          <w:sz w:val="24"/>
          <w:szCs w:val="24"/>
        </w:rPr>
        <w:softHyphen/>
        <w:t>низации и проведения атак.</w:t>
      </w:r>
    </w:p>
    <w:p w:rsidR="00454F83" w:rsidRDefault="00454F83" w:rsidP="00454F83">
      <w:pPr>
        <w:spacing w:after="0" w:line="240" w:lineRule="auto"/>
        <w:ind w:firstLine="284"/>
        <w:rPr>
          <w:rFonts w:ascii="Times New Roman" w:hAnsi="Times New Roman"/>
          <w:sz w:val="24"/>
          <w:szCs w:val="24"/>
        </w:rPr>
      </w:pPr>
    </w:p>
    <w:p w:rsidR="004C7433" w:rsidRDefault="004C7433" w:rsidP="00454F83">
      <w:pPr>
        <w:spacing w:after="0" w:line="240" w:lineRule="auto"/>
        <w:ind w:firstLine="284"/>
        <w:jc w:val="center"/>
        <w:rPr>
          <w:rFonts w:ascii="Times New Roman" w:hAnsi="Times New Roman"/>
          <w:sz w:val="24"/>
          <w:szCs w:val="24"/>
        </w:rPr>
      </w:pPr>
    </w:p>
    <w:p w:rsidR="004C7433" w:rsidRDefault="004C743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FE5184">
        <w:rPr>
          <w:rFonts w:ascii="Times New Roman" w:hAnsi="Times New Roman"/>
          <w:sz w:val="24"/>
          <w:szCs w:val="24"/>
        </w:rPr>
        <w:lastRenderedPageBreak/>
        <w:t>ЗАДАЧИ ВТОРОЙ СТУПЕНИ (5 «</w:t>
      </w:r>
      <w:r>
        <w:rPr>
          <w:rFonts w:ascii="Times New Roman" w:hAnsi="Times New Roman"/>
          <w:sz w:val="24"/>
          <w:szCs w:val="24"/>
        </w:rPr>
        <w:t>КЮ</w:t>
      </w:r>
      <w:r w:rsidRPr="00FE5184">
        <w:rPr>
          <w:rFonts w:ascii="Times New Roman" w:hAnsi="Times New Roman"/>
          <w:sz w:val="24"/>
          <w:szCs w:val="24"/>
        </w:rPr>
        <w:t>», ЖЕЛТЫЙ ПОЯС)</w:t>
      </w:r>
    </w:p>
    <w:p w:rsidR="00454F83" w:rsidRPr="00FE5184" w:rsidRDefault="00454F83" w:rsidP="00454F83">
      <w:pPr>
        <w:spacing w:after="0" w:line="240" w:lineRule="auto"/>
        <w:ind w:firstLine="284"/>
        <w:rPr>
          <w:rFonts w:ascii="Times New Roman" w:hAnsi="Times New Roman"/>
          <w:sz w:val="24"/>
          <w:szCs w:val="24"/>
        </w:rPr>
      </w:pP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1. Изучить четыре ТД в стойке и чет</w:t>
      </w:r>
      <w:r>
        <w:rPr>
          <w:rFonts w:ascii="Times New Roman" w:hAnsi="Times New Roman"/>
          <w:sz w:val="24"/>
          <w:szCs w:val="24"/>
        </w:rPr>
        <w:t>ыре удержания в партере, связан</w:t>
      </w:r>
      <w:r w:rsidRPr="00FE5184">
        <w:rPr>
          <w:rFonts w:ascii="Times New Roman" w:hAnsi="Times New Roman"/>
          <w:sz w:val="24"/>
          <w:szCs w:val="24"/>
        </w:rPr>
        <w:t>ные в комбинации.</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FE5184">
        <w:rPr>
          <w:rFonts w:ascii="Times New Roman" w:hAnsi="Times New Roman"/>
          <w:sz w:val="24"/>
          <w:szCs w:val="24"/>
        </w:rPr>
        <w:t>Изучить защиты от удержаний из предыдущей ступени.</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FE5184">
        <w:rPr>
          <w:rFonts w:ascii="Times New Roman" w:hAnsi="Times New Roman"/>
          <w:sz w:val="24"/>
          <w:szCs w:val="24"/>
        </w:rPr>
        <w:t xml:space="preserve">Изучить комбинации в партере: </w:t>
      </w:r>
      <w:r>
        <w:rPr>
          <w:rFonts w:ascii="Times New Roman" w:hAnsi="Times New Roman"/>
          <w:sz w:val="24"/>
          <w:szCs w:val="24"/>
        </w:rPr>
        <w:t>три переворота в партере с выхо</w:t>
      </w:r>
      <w:r w:rsidRPr="00FE5184">
        <w:rPr>
          <w:rFonts w:ascii="Times New Roman" w:hAnsi="Times New Roman"/>
          <w:sz w:val="24"/>
          <w:szCs w:val="24"/>
        </w:rPr>
        <w:t>дом на удержания.</w:t>
      </w:r>
    </w:p>
    <w:p w:rsidR="00454F83"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FE5184">
        <w:rPr>
          <w:rFonts w:ascii="Times New Roman" w:hAnsi="Times New Roman"/>
          <w:sz w:val="24"/>
          <w:szCs w:val="24"/>
        </w:rPr>
        <w:t xml:space="preserve">Освоить защитные действия от: </w:t>
      </w:r>
    </w:p>
    <w:p w:rsidR="00454F83" w:rsidRPr="00FE5184" w:rsidRDefault="00454F83" w:rsidP="00454F83">
      <w:pPr>
        <w:spacing w:after="0" w:line="240" w:lineRule="auto"/>
        <w:ind w:firstLine="284"/>
        <w:rPr>
          <w:rFonts w:ascii="Times New Roman" w:hAnsi="Times New Roman"/>
          <w:sz w:val="24"/>
          <w:szCs w:val="24"/>
        </w:rPr>
      </w:pPr>
      <w:r w:rsidRPr="00FE5184">
        <w:rPr>
          <w:rFonts w:ascii="Times New Roman" w:hAnsi="Times New Roman"/>
          <w:sz w:val="24"/>
          <w:szCs w:val="24"/>
        </w:rPr>
        <w:t>-</w:t>
      </w:r>
      <w:r>
        <w:rPr>
          <w:rFonts w:ascii="Times New Roman" w:hAnsi="Times New Roman"/>
          <w:sz w:val="24"/>
          <w:szCs w:val="24"/>
        </w:rPr>
        <w:t xml:space="preserve"> </w:t>
      </w:r>
      <w:r w:rsidRPr="00FE5184">
        <w:rPr>
          <w:rFonts w:ascii="Times New Roman" w:hAnsi="Times New Roman"/>
          <w:sz w:val="24"/>
          <w:szCs w:val="24"/>
        </w:rPr>
        <w:t>боковой подсечки (</w:t>
      </w:r>
      <w:r w:rsidRPr="00FE5184">
        <w:rPr>
          <w:rFonts w:ascii="Times New Roman" w:hAnsi="Times New Roman"/>
          <w:sz w:val="24"/>
          <w:szCs w:val="24"/>
          <w:lang w:val="en-US"/>
        </w:rPr>
        <w:t>De</w:t>
      </w:r>
      <w:r w:rsidRPr="00FE5184">
        <w:rPr>
          <w:rFonts w:ascii="Times New Roman" w:hAnsi="Times New Roman"/>
          <w:sz w:val="24"/>
          <w:szCs w:val="24"/>
        </w:rPr>
        <w:t>-</w:t>
      </w:r>
      <w:r w:rsidRPr="00FE5184">
        <w:rPr>
          <w:rFonts w:ascii="Times New Roman" w:hAnsi="Times New Roman"/>
          <w:sz w:val="24"/>
          <w:szCs w:val="24"/>
          <w:lang w:val="en-US"/>
        </w:rPr>
        <w:t>ashi</w:t>
      </w:r>
      <w:r w:rsidRPr="00FE5184">
        <w:rPr>
          <w:rFonts w:ascii="Times New Roman" w:hAnsi="Times New Roman"/>
          <w:sz w:val="24"/>
          <w:szCs w:val="24"/>
        </w:rPr>
        <w:t>-</w:t>
      </w:r>
      <w:r w:rsidRPr="00FE5184">
        <w:rPr>
          <w:rFonts w:ascii="Times New Roman" w:hAnsi="Times New Roman"/>
          <w:sz w:val="24"/>
          <w:szCs w:val="24"/>
          <w:lang w:val="en-US"/>
        </w:rPr>
        <w:t>barai</w:t>
      </w:r>
      <w:r w:rsidRPr="00FE5184">
        <w:rPr>
          <w:rFonts w:ascii="Times New Roman" w:hAnsi="Times New Roman"/>
          <w:sz w:val="24"/>
          <w:szCs w:val="24"/>
        </w:rPr>
        <w:t>);</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броска через бедро (</w:t>
      </w:r>
      <w:r w:rsidRPr="00FE5184">
        <w:rPr>
          <w:rFonts w:ascii="Times New Roman" w:hAnsi="Times New Roman"/>
          <w:sz w:val="24"/>
          <w:szCs w:val="24"/>
          <w:lang w:val="en-US"/>
        </w:rPr>
        <w:t>Uki</w:t>
      </w:r>
      <w:r w:rsidRPr="00FE5184">
        <w:rPr>
          <w:rFonts w:ascii="Times New Roman" w:hAnsi="Times New Roman"/>
          <w:sz w:val="24"/>
          <w:szCs w:val="24"/>
        </w:rPr>
        <w:t>-</w:t>
      </w:r>
      <w:r w:rsidRPr="00FE5184">
        <w:rPr>
          <w:rFonts w:ascii="Times New Roman" w:hAnsi="Times New Roman"/>
          <w:sz w:val="24"/>
          <w:szCs w:val="24"/>
          <w:lang w:val="en-US"/>
        </w:rPr>
        <w:t>goshi</w:t>
      </w:r>
      <w:r w:rsidRPr="00FE5184">
        <w:rPr>
          <w:rFonts w:ascii="Times New Roman" w:hAnsi="Times New Roman"/>
          <w:sz w:val="24"/>
          <w:szCs w:val="24"/>
        </w:rPr>
        <w:t>);</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задней подножки (</w:t>
      </w:r>
      <w:r w:rsidRPr="00FE5184">
        <w:rPr>
          <w:rFonts w:ascii="Times New Roman" w:hAnsi="Times New Roman"/>
          <w:sz w:val="24"/>
          <w:szCs w:val="24"/>
          <w:lang w:val="en-US"/>
        </w:rPr>
        <w:t>O</w:t>
      </w:r>
      <w:r w:rsidRPr="00FE5184">
        <w:rPr>
          <w:rFonts w:ascii="Times New Roman" w:hAnsi="Times New Roman"/>
          <w:sz w:val="24"/>
          <w:szCs w:val="24"/>
        </w:rPr>
        <w:t>-</w:t>
      </w:r>
      <w:r w:rsidRPr="00FE5184">
        <w:rPr>
          <w:rFonts w:ascii="Times New Roman" w:hAnsi="Times New Roman"/>
          <w:sz w:val="24"/>
          <w:szCs w:val="24"/>
          <w:lang w:val="en-US"/>
        </w:rPr>
        <w:t>soto</w:t>
      </w:r>
      <w:r w:rsidRPr="00FE5184">
        <w:rPr>
          <w:rFonts w:ascii="Times New Roman" w:hAnsi="Times New Roman"/>
          <w:sz w:val="24"/>
          <w:szCs w:val="24"/>
        </w:rPr>
        <w:t>-</w:t>
      </w:r>
      <w:r w:rsidRPr="00FE5184">
        <w:rPr>
          <w:rFonts w:ascii="Times New Roman" w:hAnsi="Times New Roman"/>
          <w:sz w:val="24"/>
          <w:szCs w:val="24"/>
          <w:lang w:val="en-US"/>
        </w:rPr>
        <w:t>otoshi</w:t>
      </w:r>
      <w:r w:rsidRPr="00FE5184">
        <w:rPr>
          <w:rFonts w:ascii="Times New Roman" w:hAnsi="Times New Roman"/>
          <w:sz w:val="24"/>
          <w:szCs w:val="24"/>
        </w:rPr>
        <w:t>);</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E5184">
        <w:rPr>
          <w:rFonts w:ascii="Times New Roman" w:hAnsi="Times New Roman"/>
          <w:sz w:val="24"/>
          <w:szCs w:val="24"/>
        </w:rPr>
        <w:t>подсечки в колено (</w:t>
      </w:r>
      <w:r w:rsidRPr="00FE5184">
        <w:rPr>
          <w:rFonts w:ascii="Times New Roman" w:hAnsi="Times New Roman"/>
          <w:sz w:val="24"/>
          <w:szCs w:val="24"/>
          <w:lang w:val="en-US"/>
        </w:rPr>
        <w:t>Hiza</w:t>
      </w:r>
      <w:r w:rsidRPr="00FE5184">
        <w:rPr>
          <w:rFonts w:ascii="Times New Roman" w:hAnsi="Times New Roman"/>
          <w:sz w:val="24"/>
          <w:szCs w:val="24"/>
        </w:rPr>
        <w:t>-</w:t>
      </w:r>
      <w:r w:rsidRPr="00FE5184">
        <w:rPr>
          <w:rFonts w:ascii="Times New Roman" w:hAnsi="Times New Roman"/>
          <w:sz w:val="24"/>
          <w:szCs w:val="24"/>
          <w:lang w:val="en-US"/>
        </w:rPr>
        <w:t>guruma</w:t>
      </w:r>
      <w:r w:rsidRPr="00FE5184">
        <w:rPr>
          <w:rFonts w:ascii="Times New Roman" w:hAnsi="Times New Roman"/>
          <w:sz w:val="24"/>
          <w:szCs w:val="24"/>
        </w:rPr>
        <w:t>).</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FE5184">
        <w:rPr>
          <w:rFonts w:ascii="Times New Roman" w:hAnsi="Times New Roman"/>
          <w:sz w:val="24"/>
          <w:szCs w:val="24"/>
        </w:rPr>
        <w:t>Ознакомить с основными терминами дзюдо.</w:t>
      </w:r>
    </w:p>
    <w:p w:rsidR="00454F83" w:rsidRPr="00FE5184"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FE5184">
        <w:rPr>
          <w:rFonts w:ascii="Times New Roman" w:hAnsi="Times New Roman"/>
          <w:sz w:val="24"/>
          <w:szCs w:val="24"/>
        </w:rPr>
        <w:t xml:space="preserve">Совершенствовать страховки </w:t>
      </w:r>
      <w:r w:rsidRPr="00350BFE">
        <w:rPr>
          <w:rFonts w:ascii="Times New Roman" w:hAnsi="Times New Roman"/>
          <w:sz w:val="24"/>
          <w:szCs w:val="24"/>
        </w:rPr>
        <w:t>(</w:t>
      </w:r>
      <w:r w:rsidRPr="00FE5184">
        <w:rPr>
          <w:rFonts w:ascii="Times New Roman" w:hAnsi="Times New Roman"/>
          <w:sz w:val="24"/>
          <w:szCs w:val="24"/>
          <w:lang w:val="en-US"/>
        </w:rPr>
        <w:t>Ukemi</w:t>
      </w:r>
      <w:r w:rsidRPr="00350BFE">
        <w:rPr>
          <w:rFonts w:ascii="Times New Roman" w:hAnsi="Times New Roman"/>
          <w:sz w:val="24"/>
          <w:szCs w:val="24"/>
        </w:rPr>
        <w:t>).</w:t>
      </w: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rPr>
          <w:rFonts w:ascii="Times New Roman" w:hAnsi="Times New Roman"/>
          <w:sz w:val="24"/>
          <w:szCs w:val="24"/>
        </w:rPr>
      </w:pPr>
    </w:p>
    <w:p w:rsidR="00454F83" w:rsidRPr="00FE5184" w:rsidRDefault="00454F83" w:rsidP="00454F83">
      <w:pPr>
        <w:spacing w:after="0" w:line="240" w:lineRule="auto"/>
        <w:ind w:firstLine="284"/>
        <w:jc w:val="center"/>
        <w:rPr>
          <w:rFonts w:ascii="Times New Roman" w:hAnsi="Times New Roman"/>
          <w:sz w:val="24"/>
          <w:szCs w:val="24"/>
        </w:rPr>
      </w:pPr>
      <w:r w:rsidRPr="00FE5184">
        <w:rPr>
          <w:rFonts w:ascii="Times New Roman" w:hAnsi="Times New Roman"/>
          <w:sz w:val="24"/>
          <w:szCs w:val="24"/>
        </w:rPr>
        <w:t>СОДЕРЖАНИЕ</w:t>
      </w:r>
    </w:p>
    <w:p w:rsidR="00454F83" w:rsidRDefault="00454F83" w:rsidP="00454F83">
      <w:pPr>
        <w:spacing w:after="0" w:line="240" w:lineRule="auto"/>
        <w:ind w:firstLine="284"/>
        <w:rPr>
          <w:rFonts w:ascii="Times New Roman" w:hAnsi="Times New Roman"/>
          <w:sz w:val="24"/>
          <w:szCs w:val="24"/>
        </w:rPr>
      </w:pPr>
    </w:p>
    <w:p w:rsidR="00454F83" w:rsidRPr="00253CFD" w:rsidRDefault="00454F83" w:rsidP="00454F83">
      <w:pPr>
        <w:spacing w:after="0" w:line="240" w:lineRule="auto"/>
        <w:ind w:firstLine="284"/>
        <w:rPr>
          <w:rFonts w:ascii="Times New Roman" w:hAnsi="Times New Roman"/>
          <w:b/>
          <w:sz w:val="24"/>
          <w:szCs w:val="24"/>
        </w:rPr>
      </w:pPr>
      <w:r w:rsidRPr="00316790">
        <w:rPr>
          <w:rFonts w:ascii="Times New Roman" w:hAnsi="Times New Roman"/>
          <w:b/>
          <w:sz w:val="24"/>
          <w:szCs w:val="24"/>
        </w:rPr>
        <w:t>1. Демонстрационный комплекс техники пятой ступени дзюдо</w:t>
      </w:r>
      <w:r>
        <w:rPr>
          <w:rFonts w:ascii="Times New Roman" w:hAnsi="Times New Roman"/>
          <w:b/>
          <w:sz w:val="24"/>
          <w:szCs w:val="24"/>
        </w:rPr>
        <w:t>:</w:t>
      </w:r>
      <w:r>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77C296D2" wp14:editId="7F20EBD9">
                <wp:simplePos x="0" y="0"/>
                <wp:positionH relativeFrom="column">
                  <wp:posOffset>5255043</wp:posOffset>
                </wp:positionH>
                <wp:positionV relativeFrom="paragraph">
                  <wp:posOffset>1371399</wp:posOffset>
                </wp:positionV>
                <wp:extent cx="22303" cy="992458"/>
                <wp:effectExtent l="76200" t="0" r="111125" b="55880"/>
                <wp:wrapNone/>
                <wp:docPr id="60" name="Прямая со стрелкой 60"/>
                <wp:cNvGraphicFramePr/>
                <a:graphic xmlns:a="http://schemas.openxmlformats.org/drawingml/2006/main">
                  <a:graphicData uri="http://schemas.microsoft.com/office/word/2010/wordprocessingShape">
                    <wps:wsp>
                      <wps:cNvCnPr/>
                      <wps:spPr>
                        <a:xfrm>
                          <a:off x="0" y="0"/>
                          <a:ext cx="22303" cy="9924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C6822" id="Прямая со стрелкой 60" o:spid="_x0000_s1026" type="#_x0000_t32" style="position:absolute;margin-left:413.8pt;margin-top:108pt;width:1.75pt;height:78.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14:anchorId="2D04E3E3" wp14:editId="2FA73F47">
                <wp:simplePos x="0" y="0"/>
                <wp:positionH relativeFrom="column">
                  <wp:posOffset>3738477</wp:posOffset>
                </wp:positionH>
                <wp:positionV relativeFrom="paragraph">
                  <wp:posOffset>1371399</wp:posOffset>
                </wp:positionV>
                <wp:extent cx="22303" cy="992458"/>
                <wp:effectExtent l="76200" t="0" r="111125" b="55880"/>
                <wp:wrapNone/>
                <wp:docPr id="59" name="Прямая со стрелкой 59"/>
                <wp:cNvGraphicFramePr/>
                <a:graphic xmlns:a="http://schemas.openxmlformats.org/drawingml/2006/main">
                  <a:graphicData uri="http://schemas.microsoft.com/office/word/2010/wordprocessingShape">
                    <wps:wsp>
                      <wps:cNvCnPr/>
                      <wps:spPr>
                        <a:xfrm>
                          <a:off x="0" y="0"/>
                          <a:ext cx="22303" cy="9924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56956" id="Прямая со стрелкой 59" o:spid="_x0000_s1026" type="#_x0000_t32" style="position:absolute;margin-left:294.35pt;margin-top:108pt;width:1.75pt;height:78.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3E334908" wp14:editId="50858143">
                <wp:simplePos x="0" y="0"/>
                <wp:positionH relativeFrom="column">
                  <wp:posOffset>2322272</wp:posOffset>
                </wp:positionH>
                <wp:positionV relativeFrom="paragraph">
                  <wp:posOffset>1371399</wp:posOffset>
                </wp:positionV>
                <wp:extent cx="11152" cy="992458"/>
                <wp:effectExtent l="76200" t="0" r="84455" b="55880"/>
                <wp:wrapNone/>
                <wp:docPr id="58" name="Прямая со стрелкой 58"/>
                <wp:cNvGraphicFramePr/>
                <a:graphic xmlns:a="http://schemas.openxmlformats.org/drawingml/2006/main">
                  <a:graphicData uri="http://schemas.microsoft.com/office/word/2010/wordprocessingShape">
                    <wps:wsp>
                      <wps:cNvCnPr/>
                      <wps:spPr>
                        <a:xfrm>
                          <a:off x="0" y="0"/>
                          <a:ext cx="11152" cy="9924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29EAE" id="Прямая со стрелкой 58" o:spid="_x0000_s1026" type="#_x0000_t32" style="position:absolute;margin-left:182.85pt;margin-top:108pt;width:.9pt;height:78.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14:anchorId="2CBCBA83" wp14:editId="5F4BFEE4">
                <wp:simplePos x="0" y="0"/>
                <wp:positionH relativeFrom="column">
                  <wp:posOffset>772253</wp:posOffset>
                </wp:positionH>
                <wp:positionV relativeFrom="paragraph">
                  <wp:posOffset>1371165</wp:posOffset>
                </wp:positionV>
                <wp:extent cx="0" cy="992691"/>
                <wp:effectExtent l="95250" t="0" r="114300" b="55245"/>
                <wp:wrapNone/>
                <wp:docPr id="57" name="Прямая со стрелкой 57"/>
                <wp:cNvGraphicFramePr/>
                <a:graphic xmlns:a="http://schemas.openxmlformats.org/drawingml/2006/main">
                  <a:graphicData uri="http://schemas.microsoft.com/office/word/2010/wordprocessingShape">
                    <wps:wsp>
                      <wps:cNvCnPr/>
                      <wps:spPr>
                        <a:xfrm>
                          <a:off x="0" y="0"/>
                          <a:ext cx="0" cy="9926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24CF3" id="Прямая со стрелкой 57" o:spid="_x0000_s1026" type="#_x0000_t32" style="position:absolute;margin-left:60.8pt;margin-top:107.95pt;width:0;height:78.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017E5FBA" wp14:editId="682B0F73">
                <wp:simplePos x="0" y="0"/>
                <wp:positionH relativeFrom="column">
                  <wp:posOffset>125095</wp:posOffset>
                </wp:positionH>
                <wp:positionV relativeFrom="paragraph">
                  <wp:posOffset>389890</wp:posOffset>
                </wp:positionV>
                <wp:extent cx="1438275" cy="98107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1438275" cy="9810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Передняя подсечка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16790"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Sasae-tsuri-komi-ashi)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E5FBA" id="Прямоугольник 46" o:spid="_x0000_s1038" style="position:absolute;left:0;text-align:left;margin-left:9.85pt;margin-top:30.7pt;width:113.25pt;height:7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Передняя подсечка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16790"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Sasae-tsuri-komi-ashi)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56FCA769" wp14:editId="35AF5D62">
                <wp:simplePos x="0" y="0"/>
                <wp:positionH relativeFrom="column">
                  <wp:posOffset>1685290</wp:posOffset>
                </wp:positionH>
                <wp:positionV relativeFrom="paragraph">
                  <wp:posOffset>389890</wp:posOffset>
                </wp:positionV>
                <wp:extent cx="1326515" cy="981075"/>
                <wp:effectExtent l="0" t="0" r="26035" b="28575"/>
                <wp:wrapNone/>
                <wp:docPr id="47" name="Прямоугольник 47"/>
                <wp:cNvGraphicFramePr/>
                <a:graphic xmlns:a="http://schemas.openxmlformats.org/drawingml/2006/main">
                  <a:graphicData uri="http://schemas.microsoft.com/office/word/2010/wordprocessingShape">
                    <wps:wsp>
                      <wps:cNvSpPr/>
                      <wps:spPr>
                        <a:xfrm>
                          <a:off x="0" y="0"/>
                          <a:ext cx="1326515" cy="9810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бедро подбивом</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O</w:t>
                            </w:r>
                            <w:r w:rsidRPr="00350BFE">
                              <w:rPr>
                                <w:rFonts w:ascii="Times New Roman" w:hAnsi="Times New Roman"/>
                              </w:rPr>
                              <w:t>-</w:t>
                            </w:r>
                            <w:r>
                              <w:rPr>
                                <w:rFonts w:ascii="Times New Roman" w:hAnsi="Times New Roman"/>
                                <w:lang w:val="en-US"/>
                              </w:rPr>
                              <w:t>goshi</w:t>
                            </w:r>
                            <w:r w:rsidRPr="00350BF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CA769" id="Прямоугольник 47" o:spid="_x0000_s1039" style="position:absolute;left:0;text-align:left;margin-left:132.7pt;margin-top:30.7pt;width:104.45pt;height:7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бедро подбивом</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O</w:t>
                      </w:r>
                      <w:r w:rsidRPr="00350BFE">
                        <w:rPr>
                          <w:rFonts w:ascii="Times New Roman" w:hAnsi="Times New Roman"/>
                        </w:rPr>
                        <w:t>-</w:t>
                      </w:r>
                      <w:r>
                        <w:rPr>
                          <w:rFonts w:ascii="Times New Roman" w:hAnsi="Times New Roman"/>
                          <w:lang w:val="en-US"/>
                        </w:rPr>
                        <w:t>goshi</w:t>
                      </w:r>
                      <w:r w:rsidRPr="00350BFE">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239E4435" wp14:editId="09AB634C">
                <wp:simplePos x="0" y="0"/>
                <wp:positionH relativeFrom="column">
                  <wp:posOffset>3112770</wp:posOffset>
                </wp:positionH>
                <wp:positionV relativeFrom="paragraph">
                  <wp:posOffset>389890</wp:posOffset>
                </wp:positionV>
                <wp:extent cx="1426845" cy="981075"/>
                <wp:effectExtent l="0" t="0" r="20955" b="28575"/>
                <wp:wrapNone/>
                <wp:docPr id="48" name="Прямоугольник 48"/>
                <wp:cNvGraphicFramePr/>
                <a:graphic xmlns:a="http://schemas.openxmlformats.org/drawingml/2006/main">
                  <a:graphicData uri="http://schemas.microsoft.com/office/word/2010/wordprocessingShape">
                    <wps:wsp>
                      <wps:cNvSpPr/>
                      <wps:spPr>
                        <a:xfrm>
                          <a:off x="0" y="0"/>
                          <a:ext cx="1426845" cy="9810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Зацеп изнутри разноименной ногой</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O</w:t>
                            </w:r>
                            <w:r w:rsidRPr="00350BFE">
                              <w:rPr>
                                <w:rFonts w:ascii="Times New Roman" w:hAnsi="Times New Roman"/>
                              </w:rPr>
                              <w:t>-</w:t>
                            </w:r>
                            <w:r>
                              <w:rPr>
                                <w:rFonts w:ascii="Times New Roman" w:hAnsi="Times New Roman"/>
                                <w:lang w:val="en-US"/>
                              </w:rPr>
                              <w:t>uchi</w:t>
                            </w:r>
                            <w:r w:rsidRPr="00350BFE">
                              <w:rPr>
                                <w:rFonts w:ascii="Times New Roman" w:hAnsi="Times New Roman"/>
                              </w:rPr>
                              <w:t>-</w:t>
                            </w:r>
                            <w:r>
                              <w:rPr>
                                <w:rFonts w:ascii="Times New Roman" w:hAnsi="Times New Roman"/>
                                <w:lang w:val="en-US"/>
                              </w:rPr>
                              <w:t>gari</w:t>
                            </w:r>
                            <w:r w:rsidRPr="00350BF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E4435" id="Прямоугольник 48" o:spid="_x0000_s1040" style="position:absolute;left:0;text-align:left;margin-left:245.1pt;margin-top:30.7pt;width:112.35pt;height:77.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Зацеп изнутри разноименной ногой</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50BF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O</w:t>
                      </w:r>
                      <w:r w:rsidRPr="00350BFE">
                        <w:rPr>
                          <w:rFonts w:ascii="Times New Roman" w:hAnsi="Times New Roman"/>
                        </w:rPr>
                        <w:t>-</w:t>
                      </w:r>
                      <w:r>
                        <w:rPr>
                          <w:rFonts w:ascii="Times New Roman" w:hAnsi="Times New Roman"/>
                          <w:lang w:val="en-US"/>
                        </w:rPr>
                        <w:t>uchi</w:t>
                      </w:r>
                      <w:r w:rsidRPr="00350BFE">
                        <w:rPr>
                          <w:rFonts w:ascii="Times New Roman" w:hAnsi="Times New Roman"/>
                        </w:rPr>
                        <w:t>-</w:t>
                      </w:r>
                      <w:r>
                        <w:rPr>
                          <w:rFonts w:ascii="Times New Roman" w:hAnsi="Times New Roman"/>
                          <w:lang w:val="en-US"/>
                        </w:rPr>
                        <w:t>gari</w:t>
                      </w:r>
                      <w:r w:rsidRPr="00350BFE">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0F0D1D60" wp14:editId="052C9949">
                <wp:simplePos x="0" y="0"/>
                <wp:positionH relativeFrom="column">
                  <wp:posOffset>4630420</wp:posOffset>
                </wp:positionH>
                <wp:positionV relativeFrom="paragraph">
                  <wp:posOffset>389890</wp:posOffset>
                </wp:positionV>
                <wp:extent cx="1348740" cy="981075"/>
                <wp:effectExtent l="0" t="0" r="22860" b="28575"/>
                <wp:wrapNone/>
                <wp:docPr id="49" name="Прямоугольник 49"/>
                <wp:cNvGraphicFramePr/>
                <a:graphic xmlns:a="http://schemas.openxmlformats.org/drawingml/2006/main">
                  <a:graphicData uri="http://schemas.microsoft.com/office/word/2010/wordprocessingShape">
                    <wps:wsp>
                      <wps:cNvSpPr/>
                      <wps:spPr>
                        <a:xfrm>
                          <a:off x="0" y="0"/>
                          <a:ext cx="1348740" cy="9810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Отхват</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16790"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O-soto-gari)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0D1D60" id="Прямоугольник 49" o:spid="_x0000_s1041" style="position:absolute;left:0;text-align:left;margin-left:364.6pt;margin-top:30.7pt;width:106.2pt;height:77.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Отхват</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316790"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O-soto-gari)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1B013BD8" wp14:editId="19619B66">
                <wp:simplePos x="0" y="0"/>
                <wp:positionH relativeFrom="column">
                  <wp:posOffset>4384737</wp:posOffset>
                </wp:positionH>
                <wp:positionV relativeFrom="paragraph">
                  <wp:posOffset>2363857</wp:posOffset>
                </wp:positionV>
                <wp:extent cx="1517077" cy="1137285"/>
                <wp:effectExtent l="0" t="0" r="26035" b="24765"/>
                <wp:wrapNone/>
                <wp:docPr id="56" name="Прямоугольник 56"/>
                <wp:cNvGraphicFramePr/>
                <a:graphic xmlns:a="http://schemas.openxmlformats.org/drawingml/2006/main">
                  <a:graphicData uri="http://schemas.microsoft.com/office/word/2010/wordprocessingShape">
                    <wps:wsp>
                      <wps:cNvSpPr/>
                      <wps:spPr>
                        <a:xfrm>
                          <a:off x="0" y="0"/>
                          <a:ext cx="1517077" cy="113728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поперек с захватом дальней руки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Mune-gatame)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13BD8" id="Прямоугольник 56" o:spid="_x0000_s1042" style="position:absolute;left:0;text-align:left;margin-left:345.25pt;margin-top:186.15pt;width:119.45pt;height:89.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поперек с захватом дальней руки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Mune-gatame)</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509347EF" wp14:editId="3D3B7849">
                <wp:simplePos x="0" y="0"/>
                <wp:positionH relativeFrom="column">
                  <wp:posOffset>2857051</wp:posOffset>
                </wp:positionH>
                <wp:positionV relativeFrom="paragraph">
                  <wp:posOffset>2363857</wp:posOffset>
                </wp:positionV>
                <wp:extent cx="1427836" cy="1137285"/>
                <wp:effectExtent l="0" t="0" r="20320" b="24765"/>
                <wp:wrapNone/>
                <wp:docPr id="55" name="Прямоугольник 55"/>
                <wp:cNvGraphicFramePr/>
                <a:graphic xmlns:a="http://schemas.openxmlformats.org/drawingml/2006/main">
                  <a:graphicData uri="http://schemas.microsoft.com/office/word/2010/wordprocessingShape">
                    <wps:wsp>
                      <wps:cNvSpPr/>
                      <wps:spPr>
                        <a:xfrm>
                          <a:off x="0" y="0"/>
                          <a:ext cx="1427836" cy="113728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верхом захватом головы одной рукой</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Tate-shiho-gatame)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347EF" id="Прямоугольник 55" o:spid="_x0000_s1043" style="position:absolute;left:0;text-align:left;margin-left:224.95pt;margin-top:186.15pt;width:112.45pt;height:89.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верхом захватом головы одной рукой</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Tate-shiho-gatame)</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2D8267E8" wp14:editId="7ED8EB85">
                <wp:simplePos x="0" y="0"/>
                <wp:positionH relativeFrom="column">
                  <wp:posOffset>1429772</wp:posOffset>
                </wp:positionH>
                <wp:positionV relativeFrom="paragraph">
                  <wp:posOffset>2363857</wp:posOffset>
                </wp:positionV>
                <wp:extent cx="1349700" cy="1137285"/>
                <wp:effectExtent l="0" t="0" r="22225" b="24765"/>
                <wp:wrapNone/>
                <wp:docPr id="54" name="Прямоугольник 54"/>
                <wp:cNvGraphicFramePr/>
                <a:graphic xmlns:a="http://schemas.openxmlformats.org/drawingml/2006/main">
                  <a:graphicData uri="http://schemas.microsoft.com/office/word/2010/wordprocessingShape">
                    <wps:wsp>
                      <wps:cNvSpPr/>
                      <wps:spPr>
                        <a:xfrm>
                          <a:off x="0" y="0"/>
                          <a:ext cx="1349700" cy="113728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со стороны головы захватом пояса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Kami-siho-gatame)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267E8" id="Прямоугольник 54" o:spid="_x0000_s1044" style="position:absolute;left:0;text-align:left;margin-left:112.6pt;margin-top:186.15pt;width:106.3pt;height:89.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со стороны головы захватом пояса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Kami-siho-gatame)</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14:anchorId="62D04F04" wp14:editId="6C743679">
                <wp:simplePos x="0" y="0"/>
                <wp:positionH relativeFrom="column">
                  <wp:posOffset>125482</wp:posOffset>
                </wp:positionH>
                <wp:positionV relativeFrom="paragraph">
                  <wp:posOffset>2363857</wp:posOffset>
                </wp:positionV>
                <wp:extent cx="1215483" cy="1137425"/>
                <wp:effectExtent l="0" t="0" r="22860" b="24765"/>
                <wp:wrapNone/>
                <wp:docPr id="53" name="Прямоугольник 53"/>
                <wp:cNvGraphicFramePr/>
                <a:graphic xmlns:a="http://schemas.openxmlformats.org/drawingml/2006/main">
                  <a:graphicData uri="http://schemas.microsoft.com/office/word/2010/wordprocessingShape">
                    <wps:wsp>
                      <wps:cNvSpPr/>
                      <wps:spPr>
                        <a:xfrm>
                          <a:off x="0" y="0"/>
                          <a:ext cx="1215483" cy="11374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сбоку захватом головы и руки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Kata-gatame)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04F04" id="Прямоугольник 53" o:spid="_x0000_s1045" style="position:absolute;left:0;text-align:left;margin-left:9.9pt;margin-top:186.15pt;width:95.7pt;height:89.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Удержание сбоку захватом головы и руки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253CFD"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Kata-gatame)</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415AC0FC" wp14:editId="51AA554B">
                <wp:simplePos x="0" y="0"/>
                <wp:positionH relativeFrom="column">
                  <wp:posOffset>3950350</wp:posOffset>
                </wp:positionH>
                <wp:positionV relativeFrom="paragraph">
                  <wp:posOffset>1460608</wp:posOffset>
                </wp:positionV>
                <wp:extent cx="1070518" cy="334010"/>
                <wp:effectExtent l="0" t="0" r="15875" b="27940"/>
                <wp:wrapNone/>
                <wp:docPr id="52" name="Прямоугольник 52"/>
                <wp:cNvGraphicFramePr/>
                <a:graphic xmlns:a="http://schemas.openxmlformats.org/drawingml/2006/main">
                  <a:graphicData uri="http://schemas.microsoft.com/office/word/2010/wordprocessingShape">
                    <wps:wsp>
                      <wps:cNvSpPr/>
                      <wps:spPr>
                        <a:xfrm>
                          <a:off x="0" y="0"/>
                          <a:ext cx="1070518" cy="33401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316790"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AC0FC" id="Прямоугольник 52" o:spid="_x0000_s1046" style="position:absolute;left:0;text-align:left;margin-left:311.05pt;margin-top:115pt;width:84.3pt;height:2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" fillcolor="white [3212]" strokecolor="white [3212]" strokeweight=".25pt">
                <v:textbox>
                  <w:txbxContent>
                    <w:p w:rsidR="002A3E81" w:rsidRPr="00316790"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14:anchorId="0E96FE9B" wp14:editId="51B24A69">
                <wp:simplePos x="0" y="0"/>
                <wp:positionH relativeFrom="column">
                  <wp:posOffset>2467238</wp:posOffset>
                </wp:positionH>
                <wp:positionV relativeFrom="paragraph">
                  <wp:posOffset>1460608</wp:posOffset>
                </wp:positionV>
                <wp:extent cx="914400" cy="334010"/>
                <wp:effectExtent l="0" t="0" r="19050" b="27940"/>
                <wp:wrapNone/>
                <wp:docPr id="51" name="Прямоугольник 51"/>
                <wp:cNvGraphicFramePr/>
                <a:graphic xmlns:a="http://schemas.openxmlformats.org/drawingml/2006/main">
                  <a:graphicData uri="http://schemas.microsoft.com/office/word/2010/wordprocessingShape">
                    <wps:wsp>
                      <wps:cNvSpPr/>
                      <wps:spPr>
                        <a:xfrm>
                          <a:off x="0" y="0"/>
                          <a:ext cx="914400" cy="33401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316790"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6FE9B" id="Прямоугольник 51" o:spid="_x0000_s1047" style="position:absolute;left:0;text-align:left;margin-left:194.25pt;margin-top:115pt;width:1in;height:26.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" fillcolor="white [3212]" strokecolor="white [3212]" strokeweight=".25pt">
                <v:textbox>
                  <w:txbxContent>
                    <w:p w:rsidR="002A3E81" w:rsidRPr="00316790"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3FDD90A3" wp14:editId="320285AC">
                <wp:simplePos x="0" y="0"/>
                <wp:positionH relativeFrom="column">
                  <wp:posOffset>939521</wp:posOffset>
                </wp:positionH>
                <wp:positionV relativeFrom="paragraph">
                  <wp:posOffset>1460608</wp:posOffset>
                </wp:positionV>
                <wp:extent cx="1014761" cy="334537"/>
                <wp:effectExtent l="0" t="0" r="13970" b="27940"/>
                <wp:wrapNone/>
                <wp:docPr id="50" name="Прямоугольник 50"/>
                <wp:cNvGraphicFramePr/>
                <a:graphic xmlns:a="http://schemas.openxmlformats.org/drawingml/2006/main">
                  <a:graphicData uri="http://schemas.microsoft.com/office/word/2010/wordprocessingShape">
                    <wps:wsp>
                      <wps:cNvSpPr/>
                      <wps:spPr>
                        <a:xfrm>
                          <a:off x="0" y="0"/>
                          <a:ext cx="1014761" cy="334537"/>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316790"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D90A3" id="Прямоугольник 50" o:spid="_x0000_s1048" style="position:absolute;left:0;text-align:left;margin-left:74pt;margin-top:115pt;width:79.9pt;height:26.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" fillcolor="white [3212]" strokecolor="white [3212]" strokeweight=".25pt">
                <v:textbox>
                  <w:txbxContent>
                    <w:p w:rsidR="002A3E81" w:rsidRPr="00316790"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14:anchorId="25CEE3C3" wp14:editId="0D04863C">
                <wp:simplePos x="0" y="0"/>
                <wp:positionH relativeFrom="column">
                  <wp:posOffset>-8332</wp:posOffset>
                </wp:positionH>
                <wp:positionV relativeFrom="paragraph">
                  <wp:posOffset>256277</wp:posOffset>
                </wp:positionV>
                <wp:extent cx="6077414" cy="3534936"/>
                <wp:effectExtent l="0" t="0" r="19050" b="27940"/>
                <wp:wrapNone/>
                <wp:docPr id="45" name="Поле 45"/>
                <wp:cNvGraphicFramePr/>
                <a:graphic xmlns:a="http://schemas.openxmlformats.org/drawingml/2006/main">
                  <a:graphicData uri="http://schemas.microsoft.com/office/word/2010/wordprocessingShape">
                    <wps:wsp>
                      <wps:cNvSpPr txBox="1"/>
                      <wps:spPr>
                        <a:xfrm>
                          <a:off x="0" y="0"/>
                          <a:ext cx="6077414" cy="3534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3E81" w:rsidRDefault="002A3E81" w:rsidP="00454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EE3C3" id="Поле 45" o:spid="_x0000_s1049" type="#_x0000_t202" style="position:absolute;left:0;text-align:left;margin-left:-.65pt;margin-top:20.2pt;width:478.55pt;height:278.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" fillcolor="white [3201]" strokecolor="white [3212]" strokeweight=".5pt">
                <v:textbox>
                  <w:txbxContent>
                    <w:p w:rsidR="002A3E81" w:rsidRDefault="002A3E81" w:rsidP="00454F83"/>
                  </w:txbxContent>
                </v:textbox>
              </v:shape>
            </w:pict>
          </mc:Fallback>
        </mc:AlternateContent>
      </w:r>
    </w:p>
    <w:p w:rsidR="00454F83" w:rsidRPr="00253CFD" w:rsidRDefault="00454F83" w:rsidP="00454F83">
      <w:pPr>
        <w:rPr>
          <w:rFonts w:ascii="Times New Roman" w:hAnsi="Times New Roman"/>
          <w:sz w:val="24"/>
          <w:szCs w:val="24"/>
        </w:rPr>
      </w:pPr>
    </w:p>
    <w:p w:rsidR="00454F83" w:rsidRPr="00253CFD" w:rsidRDefault="00454F83" w:rsidP="00454F83">
      <w:pPr>
        <w:rPr>
          <w:rFonts w:ascii="Times New Roman" w:hAnsi="Times New Roman"/>
          <w:sz w:val="24"/>
          <w:szCs w:val="24"/>
        </w:rPr>
      </w:pPr>
    </w:p>
    <w:p w:rsidR="00454F83" w:rsidRPr="00253CFD" w:rsidRDefault="00454F83" w:rsidP="00454F83">
      <w:pPr>
        <w:rPr>
          <w:rFonts w:ascii="Times New Roman" w:hAnsi="Times New Roman"/>
          <w:sz w:val="24"/>
          <w:szCs w:val="24"/>
        </w:rPr>
      </w:pPr>
    </w:p>
    <w:p w:rsidR="00454F83" w:rsidRPr="00253CFD" w:rsidRDefault="00454F83" w:rsidP="00454F83">
      <w:pPr>
        <w:rPr>
          <w:rFonts w:ascii="Times New Roman" w:hAnsi="Times New Roman"/>
          <w:sz w:val="24"/>
          <w:szCs w:val="24"/>
        </w:rPr>
      </w:pPr>
    </w:p>
    <w:p w:rsidR="00454F83" w:rsidRPr="00253CFD" w:rsidRDefault="00454F83" w:rsidP="00454F83">
      <w:pPr>
        <w:rPr>
          <w:rFonts w:ascii="Times New Roman" w:hAnsi="Times New Roman"/>
          <w:sz w:val="24"/>
          <w:szCs w:val="24"/>
        </w:rPr>
      </w:pPr>
    </w:p>
    <w:p w:rsidR="00454F83" w:rsidRPr="00253CFD" w:rsidRDefault="00454F83" w:rsidP="00454F83">
      <w:pPr>
        <w:rPr>
          <w:rFonts w:ascii="Times New Roman" w:hAnsi="Times New Roman"/>
          <w:sz w:val="24"/>
          <w:szCs w:val="24"/>
        </w:rPr>
      </w:pPr>
    </w:p>
    <w:p w:rsidR="00454F83" w:rsidRDefault="00454F83" w:rsidP="00454F83">
      <w:pPr>
        <w:rPr>
          <w:rFonts w:ascii="Times New Roman" w:hAnsi="Times New Roman"/>
          <w:sz w:val="24"/>
          <w:szCs w:val="24"/>
        </w:rPr>
      </w:pPr>
    </w:p>
    <w:p w:rsidR="00454F83" w:rsidRPr="00253CFD" w:rsidRDefault="00454F83" w:rsidP="00454F83">
      <w:pPr>
        <w:jc w:val="right"/>
        <w:rPr>
          <w:rFonts w:ascii="Times New Roman" w:hAnsi="Times New Roman"/>
          <w:sz w:val="24"/>
          <w:szCs w:val="24"/>
        </w:rPr>
      </w:pPr>
    </w:p>
    <w:p w:rsidR="00454F83" w:rsidRPr="00253CFD" w:rsidRDefault="00454F83" w:rsidP="00454F83">
      <w:pPr>
        <w:jc w:val="right"/>
        <w:rPr>
          <w:rFonts w:ascii="Times New Roman" w:hAnsi="Times New Roman"/>
          <w:sz w:val="24"/>
          <w:szCs w:val="24"/>
        </w:rPr>
      </w:pPr>
    </w:p>
    <w:p w:rsidR="00454F83" w:rsidRPr="00253CFD" w:rsidRDefault="00454F83" w:rsidP="00454F83">
      <w:pPr>
        <w:jc w:val="right"/>
        <w:rPr>
          <w:rFonts w:ascii="Times New Roman" w:hAnsi="Times New Roman"/>
          <w:sz w:val="24"/>
          <w:szCs w:val="24"/>
        </w:rPr>
      </w:pPr>
    </w:p>
    <w:p w:rsidR="00454F83" w:rsidRPr="00253CFD" w:rsidRDefault="00454F83" w:rsidP="00454F83">
      <w:pPr>
        <w:jc w:val="right"/>
        <w:rPr>
          <w:rFonts w:ascii="Times New Roman" w:hAnsi="Times New Roman"/>
          <w:sz w:val="24"/>
          <w:szCs w:val="24"/>
        </w:rPr>
      </w:pPr>
    </w:p>
    <w:p w:rsidR="00454F83" w:rsidRPr="00253CFD" w:rsidRDefault="00454F83" w:rsidP="00454F83">
      <w:pPr>
        <w:spacing w:after="0" w:line="240" w:lineRule="auto"/>
        <w:rPr>
          <w:rFonts w:ascii="Times New Roman" w:hAnsi="Times New Roman"/>
          <w:b/>
          <w:sz w:val="24"/>
          <w:szCs w:val="24"/>
        </w:rPr>
      </w:pPr>
      <w:r w:rsidRPr="00253CFD">
        <w:rPr>
          <w:rFonts w:ascii="Times New Roman" w:hAnsi="Times New Roman"/>
          <w:b/>
          <w:sz w:val="24"/>
          <w:szCs w:val="24"/>
        </w:rPr>
        <w:t>2. Демонстрационная техника: переворот с выходом на удержание.</w:t>
      </w:r>
    </w:p>
    <w:p w:rsidR="00454F83" w:rsidRPr="00253CFD" w:rsidRDefault="00454F83" w:rsidP="00454F83">
      <w:pPr>
        <w:spacing w:after="0" w:line="240" w:lineRule="auto"/>
        <w:ind w:firstLine="284"/>
        <w:rPr>
          <w:rFonts w:ascii="Times New Roman" w:hAnsi="Times New Roman"/>
          <w:sz w:val="24"/>
          <w:szCs w:val="24"/>
        </w:rPr>
      </w:pPr>
      <w:r w:rsidRPr="00350BFE">
        <w:rPr>
          <w:rFonts w:ascii="Times New Roman" w:hAnsi="Times New Roman"/>
          <w:b/>
          <w:sz w:val="24"/>
          <w:szCs w:val="24"/>
        </w:rPr>
        <w:t>А.</w:t>
      </w:r>
      <w:r w:rsidRPr="00253CFD">
        <w:rPr>
          <w:rFonts w:ascii="Times New Roman" w:hAnsi="Times New Roman"/>
          <w:sz w:val="24"/>
          <w:szCs w:val="24"/>
        </w:rPr>
        <w:t xml:space="preserve"> Исходное положение: «уке» в высоком партере (на четвереньках), «тори» верхом на «уке» (однонаправленно):</w:t>
      </w:r>
    </w:p>
    <w:p w:rsidR="00454F83" w:rsidRDefault="00454F83" w:rsidP="00454F83">
      <w:pPr>
        <w:spacing w:after="0" w:line="240" w:lineRule="auto"/>
        <w:rPr>
          <w:rFonts w:ascii="Times New Roman" w:hAnsi="Times New Roman"/>
          <w:sz w:val="16"/>
          <w:szCs w:val="16"/>
        </w:rPr>
      </w:pPr>
      <w:r w:rsidRPr="00253CFD">
        <w:rPr>
          <w:rFonts w:ascii="Times New Roman" w:hAnsi="Times New Roman"/>
          <w:sz w:val="24"/>
          <w:szCs w:val="24"/>
        </w:rPr>
        <w:t>переворот захватом за два отворота с выходом на удержание верхом (</w:t>
      </w:r>
      <w:r w:rsidRPr="00253CFD">
        <w:rPr>
          <w:rFonts w:ascii="Times New Roman" w:hAnsi="Times New Roman"/>
          <w:sz w:val="24"/>
          <w:szCs w:val="24"/>
          <w:lang w:val="en-US"/>
        </w:rPr>
        <w:t>Tate</w:t>
      </w:r>
      <w:r w:rsidRPr="00253CFD">
        <w:rPr>
          <w:rFonts w:ascii="Times New Roman" w:hAnsi="Times New Roman"/>
          <w:sz w:val="24"/>
          <w:szCs w:val="24"/>
        </w:rPr>
        <w:t>-</w:t>
      </w:r>
      <w:r w:rsidRPr="00253CFD">
        <w:rPr>
          <w:rFonts w:ascii="Times New Roman" w:hAnsi="Times New Roman"/>
          <w:sz w:val="24"/>
          <w:szCs w:val="24"/>
          <w:lang w:val="en-US"/>
        </w:rPr>
        <w:t>siho</w:t>
      </w:r>
      <w:r w:rsidRPr="00253CFD">
        <w:rPr>
          <w:rFonts w:ascii="Times New Roman" w:hAnsi="Times New Roman"/>
          <w:sz w:val="24"/>
          <w:szCs w:val="24"/>
        </w:rPr>
        <w:t>-</w:t>
      </w:r>
      <w:r w:rsidRPr="00253CFD">
        <w:rPr>
          <w:rFonts w:ascii="Times New Roman" w:hAnsi="Times New Roman"/>
          <w:sz w:val="24"/>
          <w:szCs w:val="24"/>
          <w:lang w:val="en-US"/>
        </w:rPr>
        <w:t>gatame</w:t>
      </w:r>
      <w:r w:rsidRPr="00253CFD">
        <w:rPr>
          <w:rFonts w:ascii="Times New Roman" w:hAnsi="Times New Roman"/>
          <w:sz w:val="24"/>
          <w:szCs w:val="24"/>
        </w:rPr>
        <w:t>).</w:t>
      </w:r>
    </w:p>
    <w:p w:rsidR="00454F83" w:rsidRPr="00263FDD" w:rsidRDefault="00454F83" w:rsidP="00454F83">
      <w:pPr>
        <w:spacing w:after="0" w:line="240" w:lineRule="auto"/>
        <w:rPr>
          <w:rFonts w:ascii="Times New Roman" w:hAnsi="Times New Roman"/>
          <w:sz w:val="16"/>
          <w:szCs w:val="16"/>
        </w:rPr>
      </w:pPr>
    </w:p>
    <w:p w:rsidR="00454F83" w:rsidRPr="004442EE"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019E6FD6" wp14:editId="36351585">
            <wp:extent cx="3010535" cy="72453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0535" cy="724535"/>
                    </a:xfrm>
                    <a:prstGeom prst="rect">
                      <a:avLst/>
                    </a:prstGeom>
                    <a:noFill/>
                    <a:ln>
                      <a:noFill/>
                    </a:ln>
                  </pic:spPr>
                </pic:pic>
              </a:graphicData>
            </a:graphic>
          </wp:inline>
        </w:drawing>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b/>
          <w:sz w:val="24"/>
          <w:szCs w:val="24"/>
        </w:rPr>
        <w:t>Б.</w:t>
      </w:r>
      <w:r w:rsidRPr="00350BFE">
        <w:rPr>
          <w:rFonts w:ascii="Times New Roman" w:hAnsi="Times New Roman"/>
          <w:sz w:val="24"/>
          <w:szCs w:val="24"/>
        </w:rPr>
        <w:t xml:space="preserve"> Исходное положение: «уке» в высоком партере (на четвереньках), «тори» на коленях со стороны головы:</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переворот с захватом пояса и руки и</w:t>
      </w:r>
      <w:r>
        <w:rPr>
          <w:rFonts w:ascii="Times New Roman" w:hAnsi="Times New Roman"/>
          <w:sz w:val="24"/>
          <w:szCs w:val="24"/>
        </w:rPr>
        <w:t>з под плеча с выходом на удержа</w:t>
      </w:r>
      <w:r w:rsidRPr="00350BFE">
        <w:rPr>
          <w:rFonts w:ascii="Times New Roman" w:hAnsi="Times New Roman"/>
          <w:sz w:val="24"/>
          <w:szCs w:val="24"/>
        </w:rPr>
        <w:t>ние поперек с захватом дальней руки (</w:t>
      </w:r>
      <w:r w:rsidRPr="00350BFE">
        <w:rPr>
          <w:rFonts w:ascii="Times New Roman" w:hAnsi="Times New Roman"/>
          <w:sz w:val="24"/>
          <w:szCs w:val="24"/>
          <w:lang w:val="en-US"/>
        </w:rPr>
        <w:t>Manu</w:t>
      </w:r>
      <w:r w:rsidRPr="00350BFE">
        <w:rPr>
          <w:rFonts w:ascii="Times New Roman" w:hAnsi="Times New Roman"/>
          <w:sz w:val="24"/>
          <w:szCs w:val="24"/>
        </w:rPr>
        <w:t>-</w:t>
      </w:r>
      <w:r w:rsidRPr="00350BFE">
        <w:rPr>
          <w:rFonts w:ascii="Times New Roman" w:hAnsi="Times New Roman"/>
          <w:sz w:val="24"/>
          <w:szCs w:val="24"/>
          <w:lang w:val="en-US"/>
        </w:rPr>
        <w:t>gatame</w:t>
      </w:r>
      <w:r w:rsidRPr="00350BFE">
        <w:rPr>
          <w:rFonts w:ascii="Times New Roman" w:hAnsi="Times New Roman"/>
          <w:sz w:val="24"/>
          <w:szCs w:val="24"/>
        </w:rPr>
        <w:t>).</w:t>
      </w:r>
    </w:p>
    <w:p w:rsidR="00454F83" w:rsidRDefault="00454F83" w:rsidP="00454F83">
      <w:pPr>
        <w:spacing w:after="0" w:line="240" w:lineRule="auto"/>
        <w:rPr>
          <w:rFonts w:ascii="Times New Roman" w:hAnsi="Times New Roman"/>
          <w:sz w:val="24"/>
          <w:szCs w:val="24"/>
        </w:rPr>
      </w:pPr>
    </w:p>
    <w:p w:rsidR="00454F83" w:rsidRPr="00350BFE"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2D8772AD" wp14:editId="4047103E">
            <wp:extent cx="3834441" cy="83027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6190" cy="830658"/>
                    </a:xfrm>
                    <a:prstGeom prst="rect">
                      <a:avLst/>
                    </a:prstGeom>
                    <a:noFill/>
                    <a:ln>
                      <a:noFill/>
                    </a:ln>
                  </pic:spPr>
                </pic:pic>
              </a:graphicData>
            </a:graphic>
          </wp:inline>
        </w:drawing>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b/>
          <w:sz w:val="24"/>
          <w:szCs w:val="24"/>
        </w:rPr>
        <w:t>В.</w:t>
      </w:r>
      <w:r w:rsidRPr="00350BFE">
        <w:rPr>
          <w:rFonts w:ascii="Times New Roman" w:hAnsi="Times New Roman"/>
          <w:sz w:val="24"/>
          <w:szCs w:val="24"/>
        </w:rPr>
        <w:t xml:space="preserve"> Исходное положение: «уке» на ч</w:t>
      </w:r>
      <w:r>
        <w:rPr>
          <w:rFonts w:ascii="Times New Roman" w:hAnsi="Times New Roman"/>
          <w:sz w:val="24"/>
          <w:szCs w:val="24"/>
        </w:rPr>
        <w:t>етвереньках, «тори» сбоку на ко</w:t>
      </w:r>
      <w:r w:rsidRPr="00350BFE">
        <w:rPr>
          <w:rFonts w:ascii="Times New Roman" w:hAnsi="Times New Roman"/>
          <w:sz w:val="24"/>
          <w:szCs w:val="24"/>
        </w:rPr>
        <w:t>ленях:</w:t>
      </w:r>
    </w:p>
    <w:p w:rsidR="00454F83"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 xml:space="preserve">подрывом дальней руки с захватом за дальний отворот с переходом на удержание сбоку с блокированием </w:t>
      </w:r>
      <w:r>
        <w:rPr>
          <w:rFonts w:ascii="Times New Roman" w:hAnsi="Times New Roman"/>
          <w:sz w:val="24"/>
          <w:szCs w:val="24"/>
        </w:rPr>
        <w:t>рукой, с захватом рукава и отво</w:t>
      </w:r>
      <w:r w:rsidRPr="00350BFE">
        <w:rPr>
          <w:rFonts w:ascii="Times New Roman" w:hAnsi="Times New Roman"/>
          <w:sz w:val="24"/>
          <w:szCs w:val="24"/>
        </w:rPr>
        <w:t>рота</w:t>
      </w:r>
      <w:r>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tbl>
      <w:tblPr>
        <w:tblStyle w:val="a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163"/>
        <w:gridCol w:w="1522"/>
        <w:gridCol w:w="2029"/>
      </w:tblGrid>
      <w:tr w:rsidR="00454F83" w:rsidTr="000E544B">
        <w:tc>
          <w:tcPr>
            <w:tcW w:w="1701" w:type="dxa"/>
          </w:tcPr>
          <w:p w:rsidR="00454F83" w:rsidRPr="00350BF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0146F99D" wp14:editId="1AE29C68">
                  <wp:extent cx="760526" cy="702527"/>
                  <wp:effectExtent l="0" t="0" r="190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0745" cy="702729"/>
                          </a:xfrm>
                          <a:prstGeom prst="rect">
                            <a:avLst/>
                          </a:prstGeom>
                          <a:noFill/>
                          <a:ln>
                            <a:noFill/>
                          </a:ln>
                        </pic:spPr>
                      </pic:pic>
                    </a:graphicData>
                  </a:graphic>
                </wp:inline>
              </w:drawing>
            </w:r>
          </w:p>
        </w:tc>
        <w:tc>
          <w:tcPr>
            <w:tcW w:w="2163" w:type="dxa"/>
          </w:tcPr>
          <w:p w:rsidR="00454F83" w:rsidRPr="00350BF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0297073F" wp14:editId="76FDA31C">
                  <wp:extent cx="1019766" cy="702527"/>
                  <wp:effectExtent l="0" t="0" r="952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0230" cy="702846"/>
                          </a:xfrm>
                          <a:prstGeom prst="rect">
                            <a:avLst/>
                          </a:prstGeom>
                          <a:noFill/>
                          <a:ln>
                            <a:noFill/>
                          </a:ln>
                        </pic:spPr>
                      </pic:pic>
                    </a:graphicData>
                  </a:graphic>
                </wp:inline>
              </w:drawing>
            </w:r>
          </w:p>
        </w:tc>
        <w:tc>
          <w:tcPr>
            <w:tcW w:w="1522" w:type="dxa"/>
          </w:tcPr>
          <w:p w:rsidR="00454F83" w:rsidRPr="00350BF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B67599A" wp14:editId="46E55BCF">
                  <wp:extent cx="673359" cy="702527"/>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3522" cy="702697"/>
                          </a:xfrm>
                          <a:prstGeom prst="rect">
                            <a:avLst/>
                          </a:prstGeom>
                          <a:noFill/>
                          <a:ln>
                            <a:noFill/>
                          </a:ln>
                        </pic:spPr>
                      </pic:pic>
                    </a:graphicData>
                  </a:graphic>
                </wp:inline>
              </w:drawing>
            </w:r>
          </w:p>
        </w:tc>
        <w:tc>
          <w:tcPr>
            <w:tcW w:w="2029" w:type="dxa"/>
          </w:tcPr>
          <w:p w:rsidR="00454F83" w:rsidRPr="00350BF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7FFFF92" wp14:editId="62FC690A">
                  <wp:extent cx="1151292" cy="702527"/>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1126" cy="702426"/>
                          </a:xfrm>
                          <a:prstGeom prst="rect">
                            <a:avLst/>
                          </a:prstGeom>
                          <a:noFill/>
                          <a:ln>
                            <a:noFill/>
                          </a:ln>
                        </pic:spPr>
                      </pic:pic>
                    </a:graphicData>
                  </a:graphic>
                </wp:inline>
              </w:drawing>
            </w:r>
          </w:p>
        </w:tc>
      </w:tr>
    </w:tbl>
    <w:p w:rsidR="00454F83" w:rsidRDefault="00454F83" w:rsidP="00454F83">
      <w:pPr>
        <w:spacing w:after="0" w:line="240" w:lineRule="auto"/>
        <w:ind w:firstLine="284"/>
        <w:rPr>
          <w:rStyle w:val="88"/>
          <w:b w:val="0"/>
          <w:bCs w:val="0"/>
          <w:sz w:val="24"/>
          <w:szCs w:val="24"/>
        </w:rPr>
      </w:pPr>
    </w:p>
    <w:p w:rsidR="00454F83" w:rsidRDefault="00454F83" w:rsidP="00454F83">
      <w:pPr>
        <w:spacing w:after="0" w:line="240" w:lineRule="auto"/>
        <w:ind w:firstLine="284"/>
        <w:rPr>
          <w:rStyle w:val="88"/>
          <w:sz w:val="24"/>
          <w:szCs w:val="24"/>
        </w:rPr>
      </w:pPr>
    </w:p>
    <w:p w:rsidR="00454F83" w:rsidRPr="00350BFE" w:rsidRDefault="00454F83" w:rsidP="00454F83">
      <w:pPr>
        <w:spacing w:after="0" w:line="240" w:lineRule="auto"/>
        <w:ind w:firstLine="284"/>
        <w:rPr>
          <w:rFonts w:ascii="Times New Roman" w:hAnsi="Times New Roman"/>
          <w:sz w:val="24"/>
          <w:szCs w:val="24"/>
        </w:rPr>
      </w:pPr>
      <w:r w:rsidRPr="00350BFE">
        <w:rPr>
          <w:rStyle w:val="88"/>
          <w:sz w:val="24"/>
          <w:szCs w:val="24"/>
        </w:rPr>
        <w:t>3. Защиты от удержаний.</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b/>
          <w:sz w:val="24"/>
          <w:szCs w:val="24"/>
        </w:rPr>
        <w:t>А.</w:t>
      </w:r>
      <w:r w:rsidRPr="00350BFE">
        <w:rPr>
          <w:rFonts w:ascii="Times New Roman" w:hAnsi="Times New Roman"/>
          <w:sz w:val="24"/>
          <w:szCs w:val="24"/>
        </w:rPr>
        <w:t xml:space="preserve"> Удержаний сбоку (</w:t>
      </w:r>
      <w:r w:rsidRPr="00350BFE">
        <w:rPr>
          <w:rFonts w:ascii="Times New Roman" w:hAnsi="Times New Roman"/>
          <w:sz w:val="24"/>
          <w:szCs w:val="24"/>
          <w:lang w:val="en-US"/>
        </w:rPr>
        <w:t>Kesa</w:t>
      </w:r>
      <w:r w:rsidRPr="00350BFE">
        <w:rPr>
          <w:rFonts w:ascii="Times New Roman" w:hAnsi="Times New Roman"/>
          <w:sz w:val="24"/>
          <w:szCs w:val="24"/>
        </w:rPr>
        <w:t>-</w:t>
      </w:r>
      <w:r w:rsidRPr="00350BFE">
        <w:rPr>
          <w:rFonts w:ascii="Times New Roman" w:hAnsi="Times New Roman"/>
          <w:sz w:val="24"/>
          <w:szCs w:val="24"/>
          <w:lang w:val="en-US"/>
        </w:rPr>
        <w:t>gatami</w:t>
      </w:r>
      <w:r w:rsidRPr="00350BFE">
        <w:rPr>
          <w:rFonts w:ascii="Times New Roman" w:hAnsi="Times New Roman"/>
          <w:sz w:val="24"/>
          <w:szCs w:val="24"/>
        </w:rPr>
        <w:t xml:space="preserve">, </w:t>
      </w:r>
      <w:r w:rsidRPr="00350BFE">
        <w:rPr>
          <w:rFonts w:ascii="Times New Roman" w:hAnsi="Times New Roman"/>
          <w:sz w:val="24"/>
          <w:szCs w:val="24"/>
          <w:lang w:val="en-US"/>
        </w:rPr>
        <w:t>Makura</w:t>
      </w:r>
      <w:r w:rsidRPr="00350BFE">
        <w:rPr>
          <w:rFonts w:ascii="Times New Roman" w:hAnsi="Times New Roman"/>
          <w:sz w:val="24"/>
          <w:szCs w:val="24"/>
        </w:rPr>
        <w:t>-</w:t>
      </w:r>
      <w:r w:rsidRPr="00350BFE">
        <w:rPr>
          <w:rFonts w:ascii="Times New Roman" w:hAnsi="Times New Roman"/>
          <w:sz w:val="24"/>
          <w:szCs w:val="24"/>
          <w:lang w:val="en-US"/>
        </w:rPr>
        <w:t>kesa</w:t>
      </w:r>
      <w:r w:rsidRPr="00350BFE">
        <w:rPr>
          <w:rFonts w:ascii="Times New Roman" w:hAnsi="Times New Roman"/>
          <w:sz w:val="24"/>
          <w:szCs w:val="24"/>
        </w:rPr>
        <w:t>-</w:t>
      </w:r>
      <w:r w:rsidRPr="00350BFE">
        <w:rPr>
          <w:rFonts w:ascii="Times New Roman" w:hAnsi="Times New Roman"/>
          <w:sz w:val="24"/>
          <w:szCs w:val="24"/>
          <w:lang w:val="en-US"/>
        </w:rPr>
        <w:t>gatami</w:t>
      </w:r>
      <w:r w:rsidRPr="00350BFE">
        <w:rPr>
          <w:rFonts w:ascii="Times New Roman" w:hAnsi="Times New Roman"/>
          <w:sz w:val="24"/>
          <w:szCs w:val="24"/>
        </w:rPr>
        <w:t xml:space="preserve">, </w:t>
      </w:r>
      <w:r w:rsidRPr="00350BFE">
        <w:rPr>
          <w:rFonts w:ascii="Times New Roman" w:hAnsi="Times New Roman"/>
          <w:sz w:val="24"/>
          <w:szCs w:val="24"/>
          <w:lang w:val="en-US"/>
        </w:rPr>
        <w:t>Kuzuri</w:t>
      </w:r>
      <w:r w:rsidRPr="00350BFE">
        <w:rPr>
          <w:rFonts w:ascii="Times New Roman" w:hAnsi="Times New Roman"/>
          <w:sz w:val="24"/>
          <w:szCs w:val="24"/>
        </w:rPr>
        <w:t>-</w:t>
      </w:r>
      <w:r w:rsidRPr="00350BFE">
        <w:rPr>
          <w:rFonts w:ascii="Times New Roman" w:hAnsi="Times New Roman"/>
          <w:sz w:val="24"/>
          <w:szCs w:val="24"/>
          <w:lang w:val="en-US"/>
        </w:rPr>
        <w:t>kesa</w:t>
      </w:r>
      <w:r w:rsidRPr="00350BFE">
        <w:rPr>
          <w:rFonts w:ascii="Times New Roman" w:hAnsi="Times New Roman"/>
          <w:sz w:val="24"/>
          <w:szCs w:val="24"/>
        </w:rPr>
        <w:t xml:space="preserve">- </w:t>
      </w:r>
      <w:r w:rsidRPr="00350BFE">
        <w:rPr>
          <w:rFonts w:ascii="Times New Roman" w:hAnsi="Times New Roman"/>
          <w:sz w:val="24"/>
          <w:szCs w:val="24"/>
          <w:lang w:val="en-US"/>
        </w:rPr>
        <w:t>gatami</w:t>
      </w:r>
      <w:r w:rsidRPr="00350BFE">
        <w:rPr>
          <w:rFonts w:ascii="Times New Roman" w:hAnsi="Times New Roman"/>
          <w:sz w:val="24"/>
          <w:szCs w:val="24"/>
        </w:rPr>
        <w:t>):</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отжиманием головы руками;</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освобождение локтя захваченной ру</w:t>
      </w:r>
      <w:r>
        <w:rPr>
          <w:rFonts w:ascii="Times New Roman" w:hAnsi="Times New Roman"/>
          <w:sz w:val="24"/>
          <w:szCs w:val="24"/>
        </w:rPr>
        <w:t>ки с выходом на живот и на коле</w:t>
      </w:r>
      <w:r w:rsidRPr="00350BFE">
        <w:rPr>
          <w:rFonts w:ascii="Times New Roman" w:hAnsi="Times New Roman"/>
          <w:sz w:val="24"/>
          <w:szCs w:val="24"/>
        </w:rPr>
        <w:t>ни и переходом на «уке» сверху; переворотом.</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b/>
          <w:sz w:val="24"/>
          <w:szCs w:val="24"/>
        </w:rPr>
        <w:t>Б.</w:t>
      </w:r>
      <w:r w:rsidRPr="00350BFE">
        <w:rPr>
          <w:rFonts w:ascii="Times New Roman" w:hAnsi="Times New Roman"/>
          <w:sz w:val="24"/>
          <w:szCs w:val="24"/>
        </w:rPr>
        <w:t xml:space="preserve"> Удержания поперек (</w:t>
      </w:r>
      <w:r w:rsidRPr="00350BFE">
        <w:rPr>
          <w:rFonts w:ascii="Times New Roman" w:hAnsi="Times New Roman"/>
          <w:sz w:val="24"/>
          <w:szCs w:val="24"/>
          <w:lang w:val="en-US"/>
        </w:rPr>
        <w:t>Yoko</w:t>
      </w:r>
      <w:r w:rsidRPr="00350BFE">
        <w:rPr>
          <w:rFonts w:ascii="Times New Roman" w:hAnsi="Times New Roman"/>
          <w:sz w:val="24"/>
          <w:szCs w:val="24"/>
        </w:rPr>
        <w:t>-</w:t>
      </w:r>
      <w:r w:rsidRPr="00350BFE">
        <w:rPr>
          <w:rFonts w:ascii="Times New Roman" w:hAnsi="Times New Roman"/>
          <w:sz w:val="24"/>
          <w:szCs w:val="24"/>
          <w:lang w:val="en-US"/>
        </w:rPr>
        <w:t>shiho</w:t>
      </w:r>
      <w:r w:rsidRPr="00350BFE">
        <w:rPr>
          <w:rFonts w:ascii="Times New Roman" w:hAnsi="Times New Roman"/>
          <w:sz w:val="24"/>
          <w:szCs w:val="24"/>
        </w:rPr>
        <w:t>-</w:t>
      </w:r>
      <w:r w:rsidRPr="00350BFE">
        <w:rPr>
          <w:rFonts w:ascii="Times New Roman" w:hAnsi="Times New Roman"/>
          <w:sz w:val="24"/>
          <w:szCs w:val="24"/>
          <w:lang w:val="en-US"/>
        </w:rPr>
        <w:t>gatami</w:t>
      </w:r>
      <w:r w:rsidRPr="00350BFE">
        <w:rPr>
          <w:rFonts w:ascii="Times New Roman" w:hAnsi="Times New Roman"/>
          <w:sz w:val="24"/>
          <w:szCs w:val="24"/>
        </w:rPr>
        <w:t>):</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отжимание головы «уке» рукой и ногой в замок с выходом сверху на «уке»;</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переворотом, с захватом за ногу рукой и блокировкой плеча; захватом ноги «тори» двумя ногами «уке».</w:t>
      </w:r>
    </w:p>
    <w:p w:rsidR="00454F83" w:rsidRDefault="00454F83" w:rsidP="00454F83">
      <w:pPr>
        <w:spacing w:after="0" w:line="240" w:lineRule="auto"/>
        <w:ind w:firstLine="284"/>
        <w:rPr>
          <w:rStyle w:val="88"/>
          <w:b w:val="0"/>
          <w:bCs w:val="0"/>
          <w:sz w:val="24"/>
          <w:szCs w:val="24"/>
        </w:rPr>
      </w:pPr>
    </w:p>
    <w:p w:rsidR="00454F83" w:rsidRPr="00350BFE" w:rsidRDefault="00454F83" w:rsidP="00454F83">
      <w:pPr>
        <w:spacing w:after="0" w:line="240" w:lineRule="auto"/>
        <w:ind w:firstLine="284"/>
        <w:rPr>
          <w:rFonts w:ascii="Times New Roman" w:hAnsi="Times New Roman"/>
          <w:sz w:val="24"/>
          <w:szCs w:val="24"/>
        </w:rPr>
      </w:pPr>
      <w:r w:rsidRPr="00350BFE">
        <w:rPr>
          <w:rStyle w:val="88"/>
          <w:sz w:val="24"/>
          <w:szCs w:val="24"/>
        </w:rPr>
        <w:t>4. Дополнительный материал.</w:t>
      </w:r>
    </w:p>
    <w:p w:rsidR="00454F83" w:rsidRDefault="00454F83" w:rsidP="00454F83">
      <w:pPr>
        <w:spacing w:after="0" w:line="240" w:lineRule="auto"/>
        <w:ind w:firstLine="284"/>
        <w:rPr>
          <w:rFonts w:ascii="Times New Roman" w:hAnsi="Times New Roman"/>
          <w:sz w:val="24"/>
          <w:szCs w:val="24"/>
        </w:rPr>
      </w:pPr>
      <w:r w:rsidRPr="00350BFE">
        <w:rPr>
          <w:rFonts w:ascii="Times New Roman" w:hAnsi="Times New Roman"/>
          <w:b/>
          <w:sz w:val="24"/>
          <w:szCs w:val="24"/>
        </w:rPr>
        <w:t>А.</w:t>
      </w:r>
      <w:r w:rsidRPr="00350BFE">
        <w:rPr>
          <w:rFonts w:ascii="Times New Roman" w:hAnsi="Times New Roman"/>
          <w:sz w:val="24"/>
          <w:szCs w:val="24"/>
        </w:rPr>
        <w:t xml:space="preserve"> Защиты от ТД в стойке (</w:t>
      </w:r>
      <w:r w:rsidRPr="00350BFE">
        <w:rPr>
          <w:rFonts w:ascii="Times New Roman" w:hAnsi="Times New Roman"/>
          <w:sz w:val="24"/>
          <w:szCs w:val="24"/>
          <w:lang w:val="en-US"/>
        </w:rPr>
        <w:t>Nage</w:t>
      </w:r>
      <w:r w:rsidRPr="00350BFE">
        <w:rPr>
          <w:rFonts w:ascii="Times New Roman" w:hAnsi="Times New Roman"/>
          <w:sz w:val="24"/>
          <w:szCs w:val="24"/>
        </w:rPr>
        <w:t>-</w:t>
      </w:r>
      <w:r w:rsidRPr="00350BFE">
        <w:rPr>
          <w:rFonts w:ascii="Times New Roman" w:hAnsi="Times New Roman"/>
          <w:sz w:val="24"/>
          <w:szCs w:val="24"/>
          <w:lang w:val="en-US"/>
        </w:rPr>
        <w:t>waza</w:t>
      </w:r>
      <w:r w:rsidRPr="00350BFE">
        <w:rPr>
          <w:rFonts w:ascii="Times New Roman" w:hAnsi="Times New Roman"/>
          <w:sz w:val="24"/>
          <w:szCs w:val="24"/>
        </w:rPr>
        <w:t xml:space="preserve">) 6 «кю»: </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от боковой подсечки (</w:t>
      </w:r>
      <w:r w:rsidRPr="00350BFE">
        <w:rPr>
          <w:rFonts w:ascii="Times New Roman" w:hAnsi="Times New Roman"/>
          <w:sz w:val="24"/>
          <w:szCs w:val="24"/>
          <w:lang w:val="en-US"/>
        </w:rPr>
        <w:t>De</w:t>
      </w:r>
      <w:r w:rsidRPr="00350BFE">
        <w:rPr>
          <w:rFonts w:ascii="Times New Roman" w:hAnsi="Times New Roman"/>
          <w:sz w:val="24"/>
          <w:szCs w:val="24"/>
        </w:rPr>
        <w:t>-</w:t>
      </w:r>
      <w:r w:rsidRPr="00350BFE">
        <w:rPr>
          <w:rFonts w:ascii="Times New Roman" w:hAnsi="Times New Roman"/>
          <w:sz w:val="24"/>
          <w:szCs w:val="24"/>
          <w:lang w:val="en-US"/>
        </w:rPr>
        <w:t>ashi</w:t>
      </w:r>
      <w:r w:rsidRPr="00350BFE">
        <w:rPr>
          <w:rFonts w:ascii="Times New Roman" w:hAnsi="Times New Roman"/>
          <w:sz w:val="24"/>
          <w:szCs w:val="24"/>
        </w:rPr>
        <w:t>-</w:t>
      </w:r>
      <w:r w:rsidRPr="00350BFE">
        <w:rPr>
          <w:rFonts w:ascii="Times New Roman" w:hAnsi="Times New Roman"/>
          <w:sz w:val="24"/>
          <w:szCs w:val="24"/>
          <w:lang w:val="en-US"/>
        </w:rPr>
        <w:t>barai</w:t>
      </w:r>
      <w:r w:rsidRPr="00350BFE">
        <w:rPr>
          <w:rFonts w:ascii="Times New Roman" w:hAnsi="Times New Roman"/>
          <w:sz w:val="24"/>
          <w:szCs w:val="24"/>
        </w:rPr>
        <w:t>):</w:t>
      </w:r>
      <w:r>
        <w:rPr>
          <w:rFonts w:ascii="Times New Roman" w:hAnsi="Times New Roman"/>
          <w:sz w:val="24"/>
          <w:szCs w:val="24"/>
        </w:rPr>
        <w:tab/>
      </w:r>
      <w:r w:rsidRPr="00350BFE">
        <w:rPr>
          <w:rFonts w:ascii="Times New Roman" w:hAnsi="Times New Roman"/>
          <w:sz w:val="24"/>
          <w:szCs w:val="24"/>
        </w:rPr>
        <w:t xml:space="preserve"> - «уке» загружает атакованную</w:t>
      </w:r>
      <w:r>
        <w:rPr>
          <w:rFonts w:ascii="Times New Roman" w:hAnsi="Times New Roman"/>
          <w:sz w:val="24"/>
          <w:szCs w:val="24"/>
        </w:rPr>
        <w:t xml:space="preserve"> </w:t>
      </w:r>
      <w:r w:rsidRPr="00350BFE">
        <w:rPr>
          <w:rFonts w:ascii="Times New Roman" w:hAnsi="Times New Roman"/>
          <w:sz w:val="24"/>
          <w:szCs w:val="24"/>
        </w:rPr>
        <w:t>ногу;</w:t>
      </w:r>
    </w:p>
    <w:p w:rsidR="00454F83" w:rsidRPr="00350BFE" w:rsidRDefault="00454F83" w:rsidP="00454F83">
      <w:pPr>
        <w:spacing w:after="0" w:line="240" w:lineRule="auto"/>
        <w:ind w:left="4536" w:hanging="288"/>
        <w:rPr>
          <w:rFonts w:ascii="Times New Roman" w:hAnsi="Times New Roman"/>
          <w:sz w:val="24"/>
          <w:szCs w:val="24"/>
        </w:rPr>
      </w:pPr>
      <w:r>
        <w:rPr>
          <w:rFonts w:ascii="Times New Roman" w:hAnsi="Times New Roman"/>
          <w:sz w:val="24"/>
          <w:szCs w:val="24"/>
        </w:rPr>
        <w:t xml:space="preserve"> - </w:t>
      </w:r>
      <w:r w:rsidRPr="00350BFE">
        <w:rPr>
          <w:rFonts w:ascii="Times New Roman" w:hAnsi="Times New Roman"/>
          <w:sz w:val="24"/>
          <w:szCs w:val="24"/>
        </w:rPr>
        <w:t>«уке» убирает атакованную ногу сгибая ее в колене;</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от броска через бедро скручиванием (</w:t>
      </w:r>
      <w:r w:rsidRPr="00350BFE">
        <w:rPr>
          <w:rFonts w:ascii="Times New Roman" w:hAnsi="Times New Roman"/>
          <w:sz w:val="24"/>
          <w:szCs w:val="24"/>
          <w:lang w:val="en-US"/>
        </w:rPr>
        <w:t>Uke</w:t>
      </w:r>
      <w:r w:rsidRPr="00350BFE">
        <w:rPr>
          <w:rFonts w:ascii="Times New Roman" w:hAnsi="Times New Roman"/>
          <w:sz w:val="24"/>
          <w:szCs w:val="24"/>
        </w:rPr>
        <w:t>-</w:t>
      </w:r>
      <w:r w:rsidRPr="00350BFE">
        <w:rPr>
          <w:rFonts w:ascii="Times New Roman" w:hAnsi="Times New Roman"/>
          <w:sz w:val="24"/>
          <w:szCs w:val="24"/>
          <w:lang w:val="en-US"/>
        </w:rPr>
        <w:t>goshi</w:t>
      </w:r>
      <w:r w:rsidRPr="00350BFE">
        <w:rPr>
          <w:rFonts w:ascii="Times New Roman" w:hAnsi="Times New Roman"/>
          <w:sz w:val="24"/>
          <w:szCs w:val="24"/>
        </w:rPr>
        <w:t>):</w:t>
      </w:r>
    </w:p>
    <w:p w:rsidR="00454F83" w:rsidRPr="00350BFE" w:rsidRDefault="00454F83" w:rsidP="00454F83">
      <w:pPr>
        <w:spacing w:after="0" w:line="240" w:lineRule="auto"/>
        <w:ind w:left="3540" w:firstLine="708"/>
        <w:rPr>
          <w:rFonts w:ascii="Times New Roman" w:hAnsi="Times New Roman"/>
          <w:sz w:val="24"/>
          <w:szCs w:val="24"/>
        </w:rPr>
      </w:pPr>
      <w:r>
        <w:rPr>
          <w:rFonts w:ascii="Times New Roman" w:hAnsi="Times New Roman"/>
          <w:sz w:val="24"/>
          <w:szCs w:val="24"/>
        </w:rPr>
        <w:t xml:space="preserve"> - </w:t>
      </w:r>
      <w:r w:rsidRPr="00350BFE">
        <w:rPr>
          <w:rFonts w:ascii="Times New Roman" w:hAnsi="Times New Roman"/>
          <w:sz w:val="24"/>
          <w:szCs w:val="24"/>
        </w:rPr>
        <w:t>«уке» обшагивает «тори» по</w:t>
      </w:r>
      <w:r>
        <w:rPr>
          <w:rFonts w:ascii="Times New Roman" w:hAnsi="Times New Roman"/>
          <w:sz w:val="24"/>
          <w:szCs w:val="24"/>
        </w:rPr>
        <w:t xml:space="preserve"> </w:t>
      </w:r>
      <w:r w:rsidRPr="00350BFE">
        <w:rPr>
          <w:rFonts w:ascii="Times New Roman" w:hAnsi="Times New Roman"/>
          <w:sz w:val="24"/>
          <w:szCs w:val="24"/>
        </w:rPr>
        <w:t>ходу движения;</w:t>
      </w:r>
    </w:p>
    <w:p w:rsidR="00454F83" w:rsidRPr="00350BFE" w:rsidRDefault="00454F83" w:rsidP="00454F83">
      <w:pPr>
        <w:spacing w:after="0" w:line="240" w:lineRule="auto"/>
        <w:ind w:left="4536" w:hanging="288"/>
        <w:rPr>
          <w:rFonts w:ascii="Times New Roman" w:hAnsi="Times New Roman"/>
          <w:sz w:val="24"/>
          <w:szCs w:val="24"/>
        </w:rPr>
      </w:pPr>
      <w:r>
        <w:rPr>
          <w:rFonts w:ascii="Times New Roman" w:hAnsi="Times New Roman"/>
          <w:sz w:val="24"/>
          <w:szCs w:val="24"/>
        </w:rPr>
        <w:t xml:space="preserve"> - </w:t>
      </w:r>
      <w:r w:rsidRPr="00350BFE">
        <w:rPr>
          <w:rFonts w:ascii="Times New Roman" w:hAnsi="Times New Roman"/>
          <w:sz w:val="24"/>
          <w:szCs w:val="24"/>
        </w:rPr>
        <w:t>«уке» встречает «тори» упором бедра, подседая и освобождая захваченную руку;</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от задней подножки (</w:t>
      </w:r>
      <w:r w:rsidRPr="00350BFE">
        <w:rPr>
          <w:rFonts w:ascii="Times New Roman" w:hAnsi="Times New Roman"/>
          <w:sz w:val="24"/>
          <w:szCs w:val="24"/>
          <w:lang w:val="en-US"/>
        </w:rPr>
        <w:t>O</w:t>
      </w:r>
      <w:r w:rsidRPr="00350BFE">
        <w:rPr>
          <w:rFonts w:ascii="Times New Roman" w:hAnsi="Times New Roman"/>
          <w:sz w:val="24"/>
          <w:szCs w:val="24"/>
        </w:rPr>
        <w:t>-</w:t>
      </w:r>
      <w:r w:rsidRPr="00350BFE">
        <w:rPr>
          <w:rFonts w:ascii="Times New Roman" w:hAnsi="Times New Roman"/>
          <w:sz w:val="24"/>
          <w:szCs w:val="24"/>
          <w:lang w:val="en-US"/>
        </w:rPr>
        <w:t>soto</w:t>
      </w:r>
      <w:r w:rsidRPr="00350BFE">
        <w:rPr>
          <w:rFonts w:ascii="Times New Roman" w:hAnsi="Times New Roman"/>
          <w:sz w:val="24"/>
          <w:szCs w:val="24"/>
        </w:rPr>
        <w:t>-</w:t>
      </w:r>
      <w:r w:rsidRPr="00350BFE">
        <w:rPr>
          <w:rFonts w:ascii="Times New Roman" w:hAnsi="Times New Roman"/>
          <w:sz w:val="24"/>
          <w:szCs w:val="24"/>
          <w:lang w:val="en-US"/>
        </w:rPr>
        <w:t>otoshi</w:t>
      </w:r>
      <w:r w:rsidRPr="00350BFE">
        <w:rPr>
          <w:rFonts w:ascii="Times New Roman" w:hAnsi="Times New Roman"/>
          <w:sz w:val="24"/>
          <w:szCs w:val="24"/>
        </w:rPr>
        <w:t>):</w:t>
      </w:r>
    </w:p>
    <w:p w:rsidR="00454F83" w:rsidRPr="00350BFE" w:rsidRDefault="00454F83" w:rsidP="00454F83">
      <w:pPr>
        <w:spacing w:after="0" w:line="240" w:lineRule="auto"/>
        <w:ind w:left="3540" w:firstLine="708"/>
        <w:rPr>
          <w:rFonts w:ascii="Times New Roman" w:hAnsi="Times New Roman"/>
          <w:sz w:val="24"/>
          <w:szCs w:val="24"/>
        </w:rPr>
      </w:pPr>
      <w:r>
        <w:rPr>
          <w:rFonts w:ascii="Times New Roman" w:hAnsi="Times New Roman"/>
          <w:sz w:val="24"/>
          <w:szCs w:val="24"/>
        </w:rPr>
        <w:t xml:space="preserve"> - </w:t>
      </w:r>
      <w:r w:rsidRPr="00350BFE">
        <w:rPr>
          <w:rFonts w:ascii="Times New Roman" w:hAnsi="Times New Roman"/>
          <w:sz w:val="24"/>
          <w:szCs w:val="24"/>
        </w:rPr>
        <w:t>«уке» убирает атакованную ногу;</w:t>
      </w:r>
    </w:p>
    <w:p w:rsidR="00454F83" w:rsidRPr="00350BFE" w:rsidRDefault="00454F83" w:rsidP="00454F83">
      <w:pPr>
        <w:spacing w:after="0" w:line="240" w:lineRule="auto"/>
        <w:ind w:left="3540" w:firstLine="708"/>
        <w:rPr>
          <w:rFonts w:ascii="Times New Roman" w:hAnsi="Times New Roman"/>
          <w:sz w:val="24"/>
          <w:szCs w:val="24"/>
        </w:rPr>
      </w:pPr>
      <w:r>
        <w:rPr>
          <w:rFonts w:ascii="Times New Roman" w:hAnsi="Times New Roman"/>
          <w:sz w:val="24"/>
          <w:szCs w:val="24"/>
        </w:rPr>
        <w:t xml:space="preserve"> - </w:t>
      </w:r>
      <w:r w:rsidRPr="00350BFE">
        <w:rPr>
          <w:rFonts w:ascii="Times New Roman" w:hAnsi="Times New Roman"/>
          <w:sz w:val="24"/>
          <w:szCs w:val="24"/>
        </w:rPr>
        <w:t>«уке» встречает атакующую ногу «тори» упором.</w:t>
      </w:r>
    </w:p>
    <w:p w:rsidR="00454F83" w:rsidRPr="00350BFE" w:rsidRDefault="00454F83" w:rsidP="00454F83">
      <w:pPr>
        <w:spacing w:after="0" w:line="240" w:lineRule="auto"/>
        <w:ind w:firstLine="284"/>
        <w:rPr>
          <w:rFonts w:ascii="Times New Roman" w:hAnsi="Times New Roman"/>
          <w:sz w:val="24"/>
          <w:szCs w:val="24"/>
        </w:rPr>
      </w:pPr>
      <w:r w:rsidRPr="00694681">
        <w:rPr>
          <w:rFonts w:ascii="Times New Roman" w:hAnsi="Times New Roman"/>
          <w:b/>
          <w:sz w:val="24"/>
          <w:szCs w:val="24"/>
        </w:rPr>
        <w:t>Б.</w:t>
      </w:r>
      <w:r w:rsidRPr="00350BFE">
        <w:rPr>
          <w:rFonts w:ascii="Times New Roman" w:hAnsi="Times New Roman"/>
          <w:sz w:val="24"/>
          <w:szCs w:val="24"/>
        </w:rPr>
        <w:t xml:space="preserve"> Способы освобождения захваченной ноги при проведении «тори» удержания.</w:t>
      </w:r>
    </w:p>
    <w:p w:rsidR="00454F83" w:rsidRDefault="00454F83" w:rsidP="00454F83">
      <w:pPr>
        <w:spacing w:after="0" w:line="240" w:lineRule="auto"/>
        <w:ind w:firstLine="284"/>
        <w:rPr>
          <w:rFonts w:ascii="Times New Roman" w:hAnsi="Times New Roman"/>
          <w:sz w:val="24"/>
          <w:szCs w:val="24"/>
        </w:rPr>
      </w:pPr>
      <w:r w:rsidRPr="00694681">
        <w:rPr>
          <w:rFonts w:ascii="Times New Roman" w:hAnsi="Times New Roman"/>
          <w:b/>
          <w:sz w:val="24"/>
          <w:szCs w:val="24"/>
        </w:rPr>
        <w:t>В.</w:t>
      </w:r>
      <w:r>
        <w:rPr>
          <w:rFonts w:ascii="Times New Roman" w:hAnsi="Times New Roman"/>
          <w:sz w:val="24"/>
          <w:szCs w:val="24"/>
        </w:rPr>
        <w:t xml:space="preserve"> * </w:t>
      </w:r>
      <w:r w:rsidRPr="00350BFE">
        <w:rPr>
          <w:rFonts w:ascii="Times New Roman" w:hAnsi="Times New Roman"/>
          <w:sz w:val="24"/>
          <w:szCs w:val="24"/>
        </w:rPr>
        <w:t xml:space="preserve">Переходное положение: «уке» на одном колене, «тори» в стойке: </w:t>
      </w:r>
    </w:p>
    <w:p w:rsidR="00454F83"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зацеп изнутри (</w:t>
      </w:r>
      <w:r w:rsidRPr="00350BFE">
        <w:rPr>
          <w:rFonts w:ascii="Times New Roman" w:hAnsi="Times New Roman"/>
          <w:sz w:val="24"/>
          <w:szCs w:val="24"/>
          <w:lang w:val="en-US"/>
        </w:rPr>
        <w:t>O</w:t>
      </w:r>
      <w:r w:rsidRPr="00350BFE">
        <w:rPr>
          <w:rFonts w:ascii="Times New Roman" w:hAnsi="Times New Roman"/>
          <w:sz w:val="24"/>
          <w:szCs w:val="24"/>
        </w:rPr>
        <w:t>-</w:t>
      </w:r>
      <w:r w:rsidRPr="00350BFE">
        <w:rPr>
          <w:rFonts w:ascii="Times New Roman" w:hAnsi="Times New Roman"/>
          <w:sz w:val="24"/>
          <w:szCs w:val="24"/>
          <w:lang w:val="en-US"/>
        </w:rPr>
        <w:t>uchi</w:t>
      </w:r>
      <w:r w:rsidRPr="00350BFE">
        <w:rPr>
          <w:rFonts w:ascii="Times New Roman" w:hAnsi="Times New Roman"/>
          <w:sz w:val="24"/>
          <w:szCs w:val="24"/>
        </w:rPr>
        <w:t>-</w:t>
      </w:r>
      <w:r w:rsidRPr="00350BFE">
        <w:rPr>
          <w:rFonts w:ascii="Times New Roman" w:hAnsi="Times New Roman"/>
          <w:sz w:val="24"/>
          <w:szCs w:val="24"/>
          <w:lang w:val="en-US"/>
        </w:rPr>
        <w:t>gari</w:t>
      </w:r>
      <w:r w:rsidRPr="00350BFE">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отхват (</w:t>
      </w:r>
      <w:r w:rsidRPr="00350BFE">
        <w:rPr>
          <w:rFonts w:ascii="Times New Roman" w:hAnsi="Times New Roman"/>
          <w:sz w:val="24"/>
          <w:szCs w:val="24"/>
          <w:lang w:val="en-US"/>
        </w:rPr>
        <w:t>O</w:t>
      </w:r>
      <w:r w:rsidRPr="00350BFE">
        <w:rPr>
          <w:rFonts w:ascii="Times New Roman" w:hAnsi="Times New Roman"/>
          <w:sz w:val="24"/>
          <w:szCs w:val="24"/>
        </w:rPr>
        <w:t>-</w:t>
      </w:r>
      <w:r w:rsidRPr="00350BFE">
        <w:rPr>
          <w:rFonts w:ascii="Times New Roman" w:hAnsi="Times New Roman"/>
          <w:sz w:val="24"/>
          <w:szCs w:val="24"/>
          <w:lang w:val="en-US"/>
        </w:rPr>
        <w:t>soto</w:t>
      </w:r>
      <w:r w:rsidRPr="00350BFE">
        <w:rPr>
          <w:rFonts w:ascii="Times New Roman" w:hAnsi="Times New Roman"/>
          <w:sz w:val="24"/>
          <w:szCs w:val="24"/>
        </w:rPr>
        <w:t>-</w:t>
      </w:r>
      <w:r w:rsidRPr="00350BFE">
        <w:rPr>
          <w:rFonts w:ascii="Times New Roman" w:hAnsi="Times New Roman"/>
          <w:sz w:val="24"/>
          <w:szCs w:val="24"/>
          <w:lang w:val="en-US"/>
        </w:rPr>
        <w:t>gari</w:t>
      </w:r>
      <w:r w:rsidRPr="00350BFE">
        <w:rPr>
          <w:rFonts w:ascii="Times New Roman" w:hAnsi="Times New Roman"/>
          <w:sz w:val="24"/>
          <w:szCs w:val="24"/>
        </w:rPr>
        <w:t xml:space="preserve">); </w:t>
      </w:r>
    </w:p>
    <w:p w:rsidR="00454F83" w:rsidRPr="00350BFE" w:rsidRDefault="00454F83" w:rsidP="00454F83">
      <w:pPr>
        <w:spacing w:after="0" w:line="240" w:lineRule="auto"/>
        <w:ind w:firstLine="284"/>
        <w:rPr>
          <w:rFonts w:ascii="Times New Roman" w:hAnsi="Times New Roman"/>
          <w:sz w:val="24"/>
          <w:szCs w:val="24"/>
        </w:rPr>
      </w:pPr>
      <w:r w:rsidRPr="00350BFE">
        <w:rPr>
          <w:rFonts w:ascii="Times New Roman" w:hAnsi="Times New Roman"/>
          <w:sz w:val="24"/>
          <w:szCs w:val="24"/>
        </w:rPr>
        <w:t>бросок через бедро (</w:t>
      </w:r>
      <w:r w:rsidRPr="00350BFE">
        <w:rPr>
          <w:rFonts w:ascii="Times New Roman" w:hAnsi="Times New Roman"/>
          <w:sz w:val="24"/>
          <w:szCs w:val="24"/>
          <w:lang w:val="en-US"/>
        </w:rPr>
        <w:t>O</w:t>
      </w:r>
      <w:r w:rsidRPr="00350BFE">
        <w:rPr>
          <w:rFonts w:ascii="Times New Roman" w:hAnsi="Times New Roman"/>
          <w:sz w:val="24"/>
          <w:szCs w:val="24"/>
        </w:rPr>
        <w:t>-</w:t>
      </w:r>
      <w:r w:rsidRPr="00350BFE">
        <w:rPr>
          <w:rFonts w:ascii="Times New Roman" w:hAnsi="Times New Roman"/>
          <w:sz w:val="24"/>
          <w:szCs w:val="24"/>
          <w:lang w:val="en-US"/>
        </w:rPr>
        <w:t>goshi</w:t>
      </w:r>
      <w:r w:rsidRPr="00350BFE">
        <w:rPr>
          <w:rFonts w:ascii="Times New Roman" w:hAnsi="Times New Roman"/>
          <w:sz w:val="24"/>
          <w:szCs w:val="24"/>
        </w:rPr>
        <w:t>).</w:t>
      </w:r>
    </w:p>
    <w:p w:rsidR="00454F83" w:rsidRDefault="00454F83" w:rsidP="00454F83">
      <w:pPr>
        <w:spacing w:after="0" w:line="240" w:lineRule="auto"/>
        <w:ind w:firstLine="284"/>
        <w:rPr>
          <w:rStyle w:val="56"/>
          <w:sz w:val="24"/>
          <w:szCs w:val="24"/>
        </w:rPr>
      </w:pPr>
    </w:p>
    <w:p w:rsidR="00454F83" w:rsidRPr="00694681" w:rsidRDefault="00454F83" w:rsidP="00454F83">
      <w:pPr>
        <w:spacing w:after="0" w:line="240" w:lineRule="auto"/>
        <w:ind w:firstLine="284"/>
        <w:rPr>
          <w:rFonts w:ascii="Times New Roman" w:hAnsi="Times New Roman"/>
        </w:rPr>
      </w:pPr>
      <w:r w:rsidRPr="00694681">
        <w:rPr>
          <w:rStyle w:val="56"/>
          <w:sz w:val="22"/>
          <w:szCs w:val="22"/>
        </w:rPr>
        <w:t xml:space="preserve">* Может использоваться в качестве </w:t>
      </w:r>
      <w:r>
        <w:rPr>
          <w:rStyle w:val="56"/>
          <w:sz w:val="22"/>
          <w:szCs w:val="22"/>
        </w:rPr>
        <w:t>подводящего упражнения для пере</w:t>
      </w:r>
      <w:r w:rsidRPr="00694681">
        <w:rPr>
          <w:rStyle w:val="56"/>
          <w:sz w:val="22"/>
          <w:szCs w:val="22"/>
        </w:rPr>
        <w:t>численных техник и как самостоятельное атакующее действие.</w:t>
      </w:r>
    </w:p>
    <w:p w:rsidR="00454F83" w:rsidRDefault="00454F83" w:rsidP="00454F83">
      <w:pPr>
        <w:spacing w:after="0" w:line="240" w:lineRule="auto"/>
        <w:ind w:firstLine="284"/>
        <w:rPr>
          <w:rFonts w:ascii="Times New Roman" w:hAnsi="Times New Roman"/>
          <w:sz w:val="24"/>
          <w:szCs w:val="24"/>
        </w:rPr>
      </w:pPr>
    </w:p>
    <w:p w:rsidR="00454F83" w:rsidRPr="00350BFE" w:rsidRDefault="00454F83" w:rsidP="00454F83">
      <w:pPr>
        <w:spacing w:after="0" w:line="240" w:lineRule="auto"/>
        <w:ind w:firstLine="284"/>
        <w:rPr>
          <w:rFonts w:ascii="Times New Roman" w:hAnsi="Times New Roman"/>
          <w:sz w:val="24"/>
          <w:szCs w:val="24"/>
        </w:rPr>
      </w:pPr>
      <w:r w:rsidRPr="00694681">
        <w:rPr>
          <w:rFonts w:ascii="Times New Roman" w:hAnsi="Times New Roman"/>
          <w:b/>
          <w:sz w:val="24"/>
          <w:szCs w:val="24"/>
        </w:rPr>
        <w:t>Г.</w:t>
      </w:r>
      <w:r w:rsidRPr="00350BFE">
        <w:rPr>
          <w:rFonts w:ascii="Times New Roman" w:hAnsi="Times New Roman"/>
          <w:sz w:val="24"/>
          <w:szCs w:val="24"/>
        </w:rPr>
        <w:t xml:space="preserve"> Выведение из равновесия толчком (</w:t>
      </w:r>
      <w:r w:rsidRPr="00350BFE">
        <w:rPr>
          <w:rFonts w:ascii="Times New Roman" w:hAnsi="Times New Roman"/>
          <w:sz w:val="24"/>
          <w:szCs w:val="24"/>
          <w:lang w:val="en-US"/>
        </w:rPr>
        <w:t>Sumi</w:t>
      </w:r>
      <w:r w:rsidRPr="00350BFE">
        <w:rPr>
          <w:rFonts w:ascii="Times New Roman" w:hAnsi="Times New Roman"/>
          <w:sz w:val="24"/>
          <w:szCs w:val="24"/>
        </w:rPr>
        <w:t>-</w:t>
      </w:r>
      <w:r w:rsidRPr="00350BFE">
        <w:rPr>
          <w:rFonts w:ascii="Times New Roman" w:hAnsi="Times New Roman"/>
          <w:sz w:val="24"/>
          <w:szCs w:val="24"/>
          <w:lang w:val="en-US"/>
        </w:rPr>
        <w:t>otoshi</w:t>
      </w:r>
      <w:r w:rsidRPr="00350BFE">
        <w:rPr>
          <w:rFonts w:ascii="Times New Roman" w:hAnsi="Times New Roman"/>
          <w:sz w:val="24"/>
          <w:szCs w:val="24"/>
        </w:rPr>
        <w:t>).</w:t>
      </w:r>
    </w:p>
    <w:p w:rsidR="00454F83" w:rsidRPr="00350BFE" w:rsidRDefault="00454F83" w:rsidP="00454F83">
      <w:pPr>
        <w:spacing w:after="0" w:line="240" w:lineRule="auto"/>
        <w:ind w:firstLine="284"/>
        <w:rPr>
          <w:rFonts w:ascii="Times New Roman" w:hAnsi="Times New Roman"/>
          <w:sz w:val="24"/>
          <w:szCs w:val="24"/>
        </w:rPr>
      </w:pPr>
    </w:p>
    <w:p w:rsidR="00454F83" w:rsidRPr="00D01912"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08569F25" wp14:editId="7E24013D">
            <wp:extent cx="3122295" cy="1438275"/>
            <wp:effectExtent l="0" t="0" r="190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295" cy="1438275"/>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Style w:val="80"/>
          <w:b w:val="0"/>
          <w:sz w:val="24"/>
          <w:szCs w:val="24"/>
        </w:rPr>
      </w:pPr>
    </w:p>
    <w:p w:rsidR="00454F83" w:rsidRPr="00FE27BE" w:rsidRDefault="00454F83" w:rsidP="00454F83">
      <w:pPr>
        <w:spacing w:after="0" w:line="240" w:lineRule="auto"/>
        <w:ind w:firstLine="284"/>
        <w:jc w:val="center"/>
        <w:rPr>
          <w:rStyle w:val="80"/>
          <w:sz w:val="24"/>
          <w:szCs w:val="24"/>
        </w:rPr>
      </w:pPr>
      <w:r w:rsidRPr="00FE27BE">
        <w:rPr>
          <w:rStyle w:val="80"/>
          <w:sz w:val="24"/>
          <w:szCs w:val="24"/>
        </w:rPr>
        <w:t>ТРЕТЬЯ УЧЕНИЧЕСКАЯ СТУПЕНЬ 4 «КЮ» (ОРАНЖЕВЫЙ ПОЯС)</w:t>
      </w:r>
    </w:p>
    <w:p w:rsidR="00454F83" w:rsidRPr="00D01912" w:rsidRDefault="00454F83" w:rsidP="00454F83">
      <w:pPr>
        <w:spacing w:after="0" w:line="240" w:lineRule="auto"/>
        <w:ind w:firstLine="284"/>
        <w:rPr>
          <w:rFonts w:ascii="Times New Roman" w:hAnsi="Times New Roman"/>
          <w:sz w:val="24"/>
          <w:szCs w:val="24"/>
        </w:rPr>
      </w:pP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Рекомендуемый возраст занятий на второй обучающей ступени - 12 лет.</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На этой ступени предлагается освое</w:t>
      </w:r>
      <w:r>
        <w:rPr>
          <w:rFonts w:ascii="Times New Roman" w:hAnsi="Times New Roman"/>
          <w:sz w:val="24"/>
          <w:szCs w:val="24"/>
        </w:rPr>
        <w:t>ние технических действий в стой</w:t>
      </w:r>
      <w:r w:rsidRPr="00D01912">
        <w:rPr>
          <w:rFonts w:ascii="Times New Roman" w:hAnsi="Times New Roman"/>
          <w:sz w:val="24"/>
          <w:szCs w:val="24"/>
        </w:rPr>
        <w:t>ке и в партере, переходы: комплексы</w:t>
      </w:r>
      <w:r>
        <w:rPr>
          <w:rFonts w:ascii="Times New Roman" w:hAnsi="Times New Roman"/>
          <w:sz w:val="24"/>
          <w:szCs w:val="24"/>
        </w:rPr>
        <w:t xml:space="preserve"> ТД (в стойке) - ТД (в партере).</w:t>
      </w:r>
    </w:p>
    <w:p w:rsidR="00454F83"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 xml:space="preserve">В разделе базовых понятий </w:t>
      </w:r>
      <w:r>
        <w:rPr>
          <w:rFonts w:ascii="Times New Roman" w:hAnsi="Times New Roman"/>
          <w:sz w:val="24"/>
          <w:szCs w:val="24"/>
        </w:rPr>
        <w:t>и</w:t>
      </w:r>
      <w:r w:rsidRPr="00D01912">
        <w:rPr>
          <w:rFonts w:ascii="Times New Roman" w:hAnsi="Times New Roman"/>
          <w:sz w:val="24"/>
          <w:szCs w:val="24"/>
        </w:rPr>
        <w:t>дет повторение и совершенствование предыдущих, включенных в пятую ступень.</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Продолжается совершенствование страховок при падении (</w:t>
      </w:r>
      <w:r w:rsidRPr="00D01912">
        <w:rPr>
          <w:rFonts w:ascii="Times New Roman" w:hAnsi="Times New Roman"/>
          <w:sz w:val="24"/>
          <w:szCs w:val="24"/>
          <w:lang w:val="en-US"/>
        </w:rPr>
        <w:t>Ukemi</w:t>
      </w:r>
      <w:r w:rsidRPr="00D01912">
        <w:rPr>
          <w:rFonts w:ascii="Times New Roman" w:hAnsi="Times New Roman"/>
          <w:sz w:val="24"/>
          <w:szCs w:val="24"/>
        </w:rPr>
        <w:t>) и выведения из равновесия (</w:t>
      </w:r>
      <w:r w:rsidRPr="00D01912">
        <w:rPr>
          <w:rFonts w:ascii="Times New Roman" w:hAnsi="Times New Roman"/>
          <w:sz w:val="24"/>
          <w:szCs w:val="24"/>
          <w:lang w:val="en-US"/>
        </w:rPr>
        <w:t>Kuzushi</w:t>
      </w:r>
      <w:r w:rsidRPr="00D01912">
        <w:rPr>
          <w:rFonts w:ascii="Times New Roman" w:hAnsi="Times New Roman"/>
          <w:sz w:val="24"/>
          <w:szCs w:val="24"/>
        </w:rPr>
        <w:t>).</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Вводится новая группа приемов борьбы в партере (</w:t>
      </w:r>
      <w:r w:rsidRPr="00D01912">
        <w:rPr>
          <w:rFonts w:ascii="Times New Roman" w:hAnsi="Times New Roman"/>
          <w:sz w:val="24"/>
          <w:szCs w:val="24"/>
          <w:lang w:val="en-US"/>
        </w:rPr>
        <w:t>Ne</w:t>
      </w:r>
      <w:r w:rsidRPr="00D01912">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 xml:space="preserve">) </w:t>
      </w:r>
      <w:r>
        <w:rPr>
          <w:rFonts w:ascii="Times New Roman" w:hAnsi="Times New Roman"/>
          <w:sz w:val="24"/>
          <w:szCs w:val="24"/>
        </w:rPr>
        <w:t>- боле</w:t>
      </w:r>
      <w:r w:rsidRPr="00D01912">
        <w:rPr>
          <w:rFonts w:ascii="Times New Roman" w:hAnsi="Times New Roman"/>
          <w:sz w:val="24"/>
          <w:szCs w:val="24"/>
        </w:rPr>
        <w:t>вые приемы (</w:t>
      </w:r>
      <w:r w:rsidRPr="00D01912">
        <w:rPr>
          <w:rFonts w:ascii="Times New Roman" w:hAnsi="Times New Roman"/>
          <w:sz w:val="24"/>
          <w:szCs w:val="24"/>
          <w:lang w:val="en-US"/>
        </w:rPr>
        <w:t>Kansetsu</w:t>
      </w:r>
      <w:r w:rsidRPr="00D01912">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Удушения, как более сложная и опасная для здоровья детей группа приемов, на этом этапе обучения не дается.</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Кроме того, следуя принципу постепенности и последовательности в обучении, на третьей ступени продолж</w:t>
      </w:r>
      <w:r>
        <w:rPr>
          <w:rFonts w:ascii="Times New Roman" w:hAnsi="Times New Roman"/>
          <w:sz w:val="24"/>
          <w:szCs w:val="24"/>
        </w:rPr>
        <w:t>ается совершенствование ТД, изу</w:t>
      </w:r>
      <w:r w:rsidRPr="00D01912">
        <w:rPr>
          <w:rFonts w:ascii="Times New Roman" w:hAnsi="Times New Roman"/>
          <w:sz w:val="24"/>
          <w:szCs w:val="24"/>
        </w:rPr>
        <w:t>ченных на предыдущей, второй ступени - 5 «кю» (желтый пояс).</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Вводятся базовые понятия - защита и контратака.</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Контратака рассматривается как д</w:t>
      </w:r>
      <w:r>
        <w:rPr>
          <w:rFonts w:ascii="Times New Roman" w:hAnsi="Times New Roman"/>
          <w:sz w:val="24"/>
          <w:szCs w:val="24"/>
        </w:rPr>
        <w:t>ействия борца в ответ на атакую</w:t>
      </w:r>
      <w:r w:rsidRPr="00D01912">
        <w:rPr>
          <w:rFonts w:ascii="Times New Roman" w:hAnsi="Times New Roman"/>
          <w:sz w:val="24"/>
          <w:szCs w:val="24"/>
        </w:rPr>
        <w:t>щие действия соперника.</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Рассматриваются основные способы выполнения контратакующих действий:</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w:t>
      </w:r>
      <w:r>
        <w:rPr>
          <w:rFonts w:ascii="Times New Roman" w:hAnsi="Times New Roman"/>
          <w:sz w:val="24"/>
          <w:szCs w:val="24"/>
        </w:rPr>
        <w:t xml:space="preserve"> </w:t>
      </w:r>
      <w:r w:rsidRPr="00D01912">
        <w:rPr>
          <w:rFonts w:ascii="Times New Roman" w:hAnsi="Times New Roman"/>
          <w:sz w:val="24"/>
          <w:szCs w:val="24"/>
        </w:rPr>
        <w:t>блокированием;</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опережением;</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использованием атакующих действий соперника.</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Вводится практический материал</w:t>
      </w:r>
      <w:r>
        <w:rPr>
          <w:rFonts w:ascii="Times New Roman" w:hAnsi="Times New Roman"/>
          <w:sz w:val="24"/>
          <w:szCs w:val="24"/>
        </w:rPr>
        <w:t xml:space="preserve"> для освоения этих базовых поня</w:t>
      </w:r>
      <w:r w:rsidRPr="00D01912">
        <w:rPr>
          <w:rFonts w:ascii="Times New Roman" w:hAnsi="Times New Roman"/>
          <w:sz w:val="24"/>
          <w:szCs w:val="24"/>
        </w:rPr>
        <w:t>тий.</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Кроме того, предлагается освоить защитные действия в стойке (</w:t>
      </w:r>
      <w:r w:rsidRPr="00D01912">
        <w:rPr>
          <w:rFonts w:ascii="Times New Roman" w:hAnsi="Times New Roman"/>
          <w:sz w:val="24"/>
          <w:szCs w:val="24"/>
          <w:lang w:val="en-US"/>
        </w:rPr>
        <w:t>Nage</w:t>
      </w:r>
      <w:r>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 от изученных на второй ступени ТД - передняя подсечка, бросок через бедро подбивом, зацеп изнутри</w:t>
      </w:r>
      <w:r>
        <w:rPr>
          <w:rFonts w:ascii="Times New Roman" w:hAnsi="Times New Roman"/>
          <w:sz w:val="24"/>
          <w:szCs w:val="24"/>
        </w:rPr>
        <w:t xml:space="preserve"> и отхват. А также защитные дей</w:t>
      </w:r>
      <w:r w:rsidRPr="00D01912">
        <w:rPr>
          <w:rFonts w:ascii="Times New Roman" w:hAnsi="Times New Roman"/>
          <w:sz w:val="24"/>
          <w:szCs w:val="24"/>
        </w:rPr>
        <w:t>ствия в партере от изученных раннее удержаний.</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Продолжена тема комбинаций и взаимосвязи ТД стойки (</w:t>
      </w:r>
      <w:r w:rsidRPr="00D01912">
        <w:rPr>
          <w:rFonts w:ascii="Times New Roman" w:hAnsi="Times New Roman"/>
          <w:sz w:val="24"/>
          <w:szCs w:val="24"/>
          <w:lang w:val="en-US"/>
        </w:rPr>
        <w:t>Nage</w:t>
      </w:r>
      <w:r w:rsidRPr="00D01912">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 и партера (</w:t>
      </w:r>
      <w:r w:rsidRPr="00D01912">
        <w:rPr>
          <w:rFonts w:ascii="Times New Roman" w:hAnsi="Times New Roman"/>
          <w:sz w:val="24"/>
          <w:szCs w:val="24"/>
          <w:lang w:val="en-US"/>
        </w:rPr>
        <w:t>Ne</w:t>
      </w:r>
      <w:r w:rsidRPr="00D01912">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 с введением новой группы приемов в партере - болевые приемы (</w:t>
      </w:r>
      <w:r w:rsidRPr="00D01912">
        <w:rPr>
          <w:rFonts w:ascii="Times New Roman" w:hAnsi="Times New Roman"/>
          <w:sz w:val="24"/>
          <w:szCs w:val="24"/>
          <w:lang w:val="en-US"/>
        </w:rPr>
        <w:t>Kansetsu</w:t>
      </w:r>
      <w:r w:rsidRPr="00D01912">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Особенность третьей ступени - выполнение ТД (</w:t>
      </w:r>
      <w:r w:rsidRPr="00D01912">
        <w:rPr>
          <w:rFonts w:ascii="Times New Roman" w:hAnsi="Times New Roman"/>
          <w:sz w:val="24"/>
          <w:szCs w:val="24"/>
          <w:lang w:val="en-US"/>
        </w:rPr>
        <w:t>Nage</w:t>
      </w:r>
      <w:r w:rsidRPr="00D01912">
        <w:rPr>
          <w:rFonts w:ascii="Times New Roman" w:hAnsi="Times New Roman"/>
          <w:sz w:val="24"/>
          <w:szCs w:val="24"/>
        </w:rPr>
        <w:t>-</w:t>
      </w:r>
      <w:r w:rsidRPr="00D01912">
        <w:rPr>
          <w:rFonts w:ascii="Times New Roman" w:hAnsi="Times New Roman"/>
          <w:sz w:val="24"/>
          <w:szCs w:val="24"/>
          <w:lang w:val="en-US"/>
        </w:rPr>
        <w:t>waza</w:t>
      </w:r>
      <w:r w:rsidRPr="00D01912">
        <w:rPr>
          <w:rFonts w:ascii="Times New Roman" w:hAnsi="Times New Roman"/>
          <w:sz w:val="24"/>
          <w:szCs w:val="24"/>
        </w:rPr>
        <w:t xml:space="preserve">) </w:t>
      </w:r>
      <w:r>
        <w:rPr>
          <w:rFonts w:ascii="Times New Roman" w:hAnsi="Times New Roman"/>
          <w:sz w:val="24"/>
          <w:szCs w:val="24"/>
        </w:rPr>
        <w:t>в движе</w:t>
      </w:r>
      <w:r w:rsidRPr="00D01912">
        <w:rPr>
          <w:rFonts w:ascii="Times New Roman" w:hAnsi="Times New Roman"/>
          <w:sz w:val="24"/>
          <w:szCs w:val="24"/>
        </w:rPr>
        <w:t xml:space="preserve">нии с партнером, как и на предыдущей ступени, но движение задается самим «тори». Этот раздел введен для </w:t>
      </w:r>
      <w:r>
        <w:rPr>
          <w:rFonts w:ascii="Times New Roman" w:hAnsi="Times New Roman"/>
          <w:sz w:val="24"/>
          <w:szCs w:val="24"/>
        </w:rPr>
        <w:t>того, чтобы юный спортсмен учил</w:t>
      </w:r>
      <w:r w:rsidRPr="00D01912">
        <w:rPr>
          <w:rFonts w:ascii="Times New Roman" w:hAnsi="Times New Roman"/>
          <w:sz w:val="24"/>
          <w:szCs w:val="24"/>
        </w:rPr>
        <w:t>ся создавать и использовать благопр</w:t>
      </w:r>
      <w:r>
        <w:rPr>
          <w:rFonts w:ascii="Times New Roman" w:hAnsi="Times New Roman"/>
          <w:sz w:val="24"/>
          <w:szCs w:val="24"/>
        </w:rPr>
        <w:t>иятные условия для начала прове</w:t>
      </w:r>
      <w:r w:rsidRPr="00D01912">
        <w:rPr>
          <w:rFonts w:ascii="Times New Roman" w:hAnsi="Times New Roman"/>
          <w:sz w:val="24"/>
          <w:szCs w:val="24"/>
        </w:rPr>
        <w:t>дения ТД.</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С этой целью предлагается вводить</w:t>
      </w:r>
      <w:r>
        <w:rPr>
          <w:rFonts w:ascii="Times New Roman" w:hAnsi="Times New Roman"/>
          <w:sz w:val="24"/>
          <w:szCs w:val="24"/>
        </w:rPr>
        <w:t xml:space="preserve"> и использовать задания, в кото</w:t>
      </w:r>
      <w:r w:rsidRPr="00D01912">
        <w:rPr>
          <w:rFonts w:ascii="Times New Roman" w:hAnsi="Times New Roman"/>
          <w:sz w:val="24"/>
          <w:szCs w:val="24"/>
        </w:rPr>
        <w:t>рых «тори», задавая движение и двигаясь вместе с «уке», выполняет ТД.</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Направления движения задаваемых «тори»:</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вперед;</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назад;</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в сторону влево;</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в сторону вправо;</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по кругу влево;</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D01912">
        <w:rPr>
          <w:rFonts w:ascii="Times New Roman" w:hAnsi="Times New Roman"/>
          <w:sz w:val="24"/>
          <w:szCs w:val="24"/>
        </w:rPr>
        <w:t>по кругу вправо.</w:t>
      </w:r>
    </w:p>
    <w:p w:rsidR="00454F83" w:rsidRPr="00D01912" w:rsidRDefault="00454F83" w:rsidP="00454F83">
      <w:pPr>
        <w:spacing w:after="0" w:line="240" w:lineRule="auto"/>
        <w:ind w:firstLine="284"/>
        <w:rPr>
          <w:rFonts w:ascii="Times New Roman" w:hAnsi="Times New Roman"/>
          <w:sz w:val="24"/>
          <w:szCs w:val="24"/>
        </w:rPr>
      </w:pPr>
      <w:r w:rsidRPr="00D01912">
        <w:rPr>
          <w:rFonts w:ascii="Times New Roman" w:hAnsi="Times New Roman"/>
          <w:sz w:val="24"/>
          <w:szCs w:val="24"/>
        </w:rPr>
        <w:t>Продолжением этого подхода на</w:t>
      </w:r>
      <w:r>
        <w:rPr>
          <w:rFonts w:ascii="Times New Roman" w:hAnsi="Times New Roman"/>
          <w:sz w:val="24"/>
          <w:szCs w:val="24"/>
        </w:rPr>
        <w:t xml:space="preserve"> следующих ступенях обучения бу</w:t>
      </w:r>
      <w:r w:rsidRPr="00D01912">
        <w:rPr>
          <w:rFonts w:ascii="Times New Roman" w:hAnsi="Times New Roman"/>
          <w:sz w:val="24"/>
          <w:szCs w:val="24"/>
        </w:rPr>
        <w:t>дет являться раздел создания комбинаций из ТД в стойке.</w:t>
      </w: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D01912">
        <w:rPr>
          <w:rFonts w:ascii="Times New Roman" w:hAnsi="Times New Roman"/>
          <w:sz w:val="24"/>
          <w:szCs w:val="24"/>
        </w:rPr>
        <w:t>ЗАДАЧИ ТРЕТЬЕЙ СТУПЕНИ (4 «</w:t>
      </w:r>
      <w:r>
        <w:rPr>
          <w:rFonts w:ascii="Times New Roman" w:hAnsi="Times New Roman"/>
          <w:sz w:val="24"/>
          <w:szCs w:val="24"/>
        </w:rPr>
        <w:t>КЮ</w:t>
      </w:r>
      <w:r w:rsidRPr="00D01912">
        <w:rPr>
          <w:rFonts w:ascii="Times New Roman" w:hAnsi="Times New Roman"/>
          <w:sz w:val="24"/>
          <w:szCs w:val="24"/>
        </w:rPr>
        <w:t>», ОРАНЖЕВЫЙ ПО</w:t>
      </w:r>
      <w:r>
        <w:rPr>
          <w:rFonts w:ascii="Times New Roman" w:hAnsi="Times New Roman"/>
          <w:sz w:val="24"/>
          <w:szCs w:val="24"/>
        </w:rPr>
        <w:t>Я</w:t>
      </w:r>
      <w:r w:rsidRPr="00D01912">
        <w:rPr>
          <w:rFonts w:ascii="Times New Roman" w:hAnsi="Times New Roman"/>
          <w:sz w:val="24"/>
          <w:szCs w:val="24"/>
        </w:rPr>
        <w:t>С)</w:t>
      </w:r>
    </w:p>
    <w:p w:rsidR="00454F83" w:rsidRPr="00D01912" w:rsidRDefault="00454F83" w:rsidP="00454F83">
      <w:pPr>
        <w:spacing w:after="0" w:line="240" w:lineRule="auto"/>
        <w:ind w:firstLine="284"/>
        <w:rPr>
          <w:rFonts w:ascii="Times New Roman" w:hAnsi="Times New Roman"/>
          <w:sz w:val="24"/>
          <w:szCs w:val="24"/>
        </w:rPr>
      </w:pP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D01912">
        <w:rPr>
          <w:rFonts w:ascii="Times New Roman" w:hAnsi="Times New Roman"/>
          <w:sz w:val="24"/>
          <w:szCs w:val="24"/>
        </w:rPr>
        <w:t xml:space="preserve">Изучить 5 ТД в стойке </w:t>
      </w:r>
      <w:r>
        <w:rPr>
          <w:rFonts w:ascii="Times New Roman" w:hAnsi="Times New Roman"/>
          <w:sz w:val="24"/>
          <w:szCs w:val="24"/>
        </w:rPr>
        <w:t>с переходом в ТД партере (из них</w:t>
      </w:r>
      <w:r w:rsidRPr="00D01912">
        <w:rPr>
          <w:rFonts w:ascii="Times New Roman" w:hAnsi="Times New Roman"/>
          <w:sz w:val="24"/>
          <w:szCs w:val="24"/>
        </w:rPr>
        <w:t xml:space="preserve"> одно удержание и четыре болевых приема.</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D01912">
        <w:rPr>
          <w:rFonts w:ascii="Times New Roman" w:hAnsi="Times New Roman"/>
          <w:sz w:val="24"/>
          <w:szCs w:val="24"/>
        </w:rPr>
        <w:t xml:space="preserve">Освоить защиты от 5 удержаний в партере предыдущей </w:t>
      </w:r>
      <w:r>
        <w:rPr>
          <w:rFonts w:ascii="Times New Roman" w:hAnsi="Times New Roman"/>
          <w:sz w:val="24"/>
          <w:szCs w:val="24"/>
          <w:lang w:val="en-US"/>
        </w:rPr>
        <w:t>c</w:t>
      </w:r>
      <w:r>
        <w:rPr>
          <w:rFonts w:ascii="Times New Roman" w:hAnsi="Times New Roman"/>
          <w:sz w:val="24"/>
          <w:szCs w:val="24"/>
        </w:rPr>
        <w:t>тупени</w:t>
      </w:r>
      <w:r w:rsidRPr="00D01912">
        <w:rPr>
          <w:rFonts w:ascii="Times New Roman" w:hAnsi="Times New Roman"/>
          <w:sz w:val="24"/>
          <w:szCs w:val="24"/>
        </w:rPr>
        <w:t>.</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D01912">
        <w:rPr>
          <w:rFonts w:ascii="Times New Roman" w:hAnsi="Times New Roman"/>
          <w:sz w:val="24"/>
          <w:szCs w:val="24"/>
        </w:rPr>
        <w:t xml:space="preserve">Освоить защиты и контратаки от ТД в стойке предыдущей </w:t>
      </w:r>
      <w:r>
        <w:rPr>
          <w:rFonts w:ascii="Times New Roman" w:hAnsi="Times New Roman"/>
          <w:sz w:val="24"/>
          <w:szCs w:val="24"/>
        </w:rPr>
        <w:t>ст</w:t>
      </w:r>
      <w:r w:rsidRPr="00D01912">
        <w:rPr>
          <w:rFonts w:ascii="Times New Roman" w:hAnsi="Times New Roman"/>
          <w:sz w:val="24"/>
          <w:szCs w:val="24"/>
        </w:rPr>
        <w:t>упени.</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D01912">
        <w:rPr>
          <w:rFonts w:ascii="Times New Roman" w:hAnsi="Times New Roman"/>
          <w:sz w:val="24"/>
          <w:szCs w:val="24"/>
        </w:rPr>
        <w:t>Сформировать понятие «Конт</w:t>
      </w:r>
      <w:r>
        <w:rPr>
          <w:rFonts w:ascii="Times New Roman" w:hAnsi="Times New Roman"/>
          <w:sz w:val="24"/>
          <w:szCs w:val="24"/>
        </w:rPr>
        <w:t>ратака», освоить основные принци</w:t>
      </w:r>
      <w:r w:rsidRPr="00D01912">
        <w:rPr>
          <w:rFonts w:ascii="Times New Roman" w:hAnsi="Times New Roman"/>
          <w:sz w:val="24"/>
          <w:szCs w:val="24"/>
        </w:rPr>
        <w:t>пы выполнения контратаки.</w:t>
      </w:r>
    </w:p>
    <w:p w:rsidR="00454F83" w:rsidRPr="00D0191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D01912">
        <w:rPr>
          <w:rFonts w:ascii="Times New Roman" w:hAnsi="Times New Roman"/>
          <w:sz w:val="24"/>
          <w:szCs w:val="24"/>
        </w:rPr>
        <w:t>Освоить 3 переворота в партере с выходом на удержание.</w:t>
      </w: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jc w:val="center"/>
        <w:rPr>
          <w:rFonts w:ascii="Times New Roman" w:hAnsi="Times New Roman"/>
          <w:sz w:val="24"/>
          <w:szCs w:val="24"/>
        </w:rPr>
      </w:pPr>
      <w:r w:rsidRPr="00D01912">
        <w:rPr>
          <w:rFonts w:ascii="Times New Roman" w:hAnsi="Times New Roman"/>
          <w:sz w:val="24"/>
          <w:szCs w:val="24"/>
        </w:rPr>
        <w:t>СОДЕРЖАНИЕ</w:t>
      </w:r>
    </w:p>
    <w:p w:rsidR="00454F83" w:rsidRPr="00D01912" w:rsidRDefault="00454F83" w:rsidP="00454F83">
      <w:pPr>
        <w:spacing w:after="0" w:line="240" w:lineRule="auto"/>
        <w:ind w:firstLine="284"/>
        <w:rPr>
          <w:rFonts w:ascii="Times New Roman" w:hAnsi="Times New Roman"/>
          <w:sz w:val="24"/>
          <w:szCs w:val="24"/>
        </w:rPr>
      </w:pPr>
    </w:p>
    <w:p w:rsidR="00454F83" w:rsidRPr="00D01912" w:rsidRDefault="00454F83" w:rsidP="00454F83">
      <w:pPr>
        <w:spacing w:after="0" w:line="240" w:lineRule="auto"/>
        <w:ind w:firstLine="284"/>
        <w:rPr>
          <w:rFonts w:ascii="Times New Roman" w:hAnsi="Times New Roman"/>
          <w:b/>
          <w:sz w:val="24"/>
          <w:szCs w:val="24"/>
        </w:rPr>
      </w:pPr>
      <w:r>
        <w:rPr>
          <w:rFonts w:ascii="Times New Roman" w:hAnsi="Times New Roman"/>
          <w:b/>
          <w:sz w:val="24"/>
          <w:szCs w:val="24"/>
        </w:rPr>
        <w:t xml:space="preserve">1. </w:t>
      </w:r>
      <w:r w:rsidRPr="00D01912">
        <w:rPr>
          <w:rFonts w:ascii="Times New Roman" w:hAnsi="Times New Roman"/>
          <w:b/>
          <w:sz w:val="24"/>
          <w:szCs w:val="24"/>
        </w:rPr>
        <w:t>Совершенствование техники страховок (</w:t>
      </w:r>
      <w:r w:rsidRPr="00D01912">
        <w:rPr>
          <w:rFonts w:ascii="Times New Roman" w:hAnsi="Times New Roman"/>
          <w:b/>
          <w:sz w:val="24"/>
          <w:szCs w:val="24"/>
          <w:lang w:val="en-US"/>
        </w:rPr>
        <w:t>Ukcini</w:t>
      </w:r>
      <w:r w:rsidRPr="00D01912">
        <w:rPr>
          <w:rFonts w:ascii="Times New Roman" w:hAnsi="Times New Roman"/>
          <w:b/>
          <w:sz w:val="24"/>
          <w:szCs w:val="24"/>
        </w:rPr>
        <w:t>).</w:t>
      </w:r>
    </w:p>
    <w:p w:rsidR="00454F83" w:rsidRPr="00D01912" w:rsidRDefault="00454F83" w:rsidP="00454F83">
      <w:pPr>
        <w:spacing w:after="0" w:line="240" w:lineRule="auto"/>
        <w:ind w:firstLine="284"/>
        <w:rPr>
          <w:rFonts w:ascii="Times New Roman" w:hAnsi="Times New Roman"/>
          <w:b/>
          <w:sz w:val="24"/>
          <w:szCs w:val="24"/>
        </w:rPr>
      </w:pPr>
      <w:r>
        <w:rPr>
          <w:rFonts w:ascii="Times New Roman" w:hAnsi="Times New Roman"/>
          <w:b/>
          <w:sz w:val="24"/>
          <w:szCs w:val="24"/>
        </w:rPr>
        <w:t xml:space="preserve">2. </w:t>
      </w:r>
      <w:r w:rsidRPr="00D01912">
        <w:rPr>
          <w:rFonts w:ascii="Times New Roman" w:hAnsi="Times New Roman"/>
          <w:b/>
          <w:sz w:val="24"/>
          <w:szCs w:val="24"/>
        </w:rPr>
        <w:t>Совершенствование выведений из равновесия (</w:t>
      </w:r>
      <w:r w:rsidRPr="00D01912">
        <w:rPr>
          <w:rFonts w:ascii="Times New Roman" w:hAnsi="Times New Roman"/>
          <w:b/>
          <w:sz w:val="24"/>
          <w:szCs w:val="24"/>
          <w:lang w:val="en-US"/>
        </w:rPr>
        <w:t>Kuzushi</w:t>
      </w:r>
      <w:r w:rsidRPr="00D01912">
        <w:rPr>
          <w:rFonts w:ascii="Times New Roman" w:hAnsi="Times New Roman"/>
          <w:b/>
          <w:sz w:val="24"/>
          <w:szCs w:val="24"/>
        </w:rPr>
        <w:t>).</w:t>
      </w:r>
    </w:p>
    <w:p w:rsidR="00454F83" w:rsidRPr="00D01912" w:rsidRDefault="00454F83" w:rsidP="00454F83">
      <w:pPr>
        <w:spacing w:after="0" w:line="240" w:lineRule="auto"/>
        <w:ind w:firstLine="284"/>
        <w:rPr>
          <w:rFonts w:ascii="Times New Roman" w:hAnsi="Times New Roman"/>
          <w:b/>
          <w:sz w:val="24"/>
          <w:szCs w:val="24"/>
        </w:rPr>
      </w:pPr>
      <w:r>
        <w:rPr>
          <w:rFonts w:ascii="Times New Roman" w:hAnsi="Times New Roman"/>
          <w:b/>
          <w:sz w:val="24"/>
          <w:szCs w:val="24"/>
        </w:rPr>
        <w:t xml:space="preserve">3. </w:t>
      </w:r>
      <w:r w:rsidRPr="00D01912">
        <w:rPr>
          <w:rFonts w:ascii="Times New Roman" w:hAnsi="Times New Roman"/>
          <w:b/>
          <w:sz w:val="24"/>
          <w:szCs w:val="24"/>
        </w:rPr>
        <w:t>Демонстрационный компл</w:t>
      </w:r>
      <w:r>
        <w:rPr>
          <w:rFonts w:ascii="Times New Roman" w:hAnsi="Times New Roman"/>
          <w:b/>
          <w:sz w:val="24"/>
          <w:szCs w:val="24"/>
        </w:rPr>
        <w:t>екс техники дзюдо третьей ступени</w:t>
      </w:r>
      <w:r w:rsidRPr="00D01912">
        <w:rPr>
          <w:rFonts w:ascii="Times New Roman" w:hAnsi="Times New Roman"/>
          <w:b/>
          <w:sz w:val="24"/>
          <w:szCs w:val="24"/>
        </w:rPr>
        <w:t>.</w:t>
      </w:r>
    </w:p>
    <w:p w:rsidR="00454F83" w:rsidRDefault="00454F83" w:rsidP="00454F83">
      <w:pPr>
        <w:spacing w:after="0" w:line="240" w:lineRule="auto"/>
        <w:ind w:firstLine="284"/>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46508735" wp14:editId="1A5FD472">
                <wp:simplePos x="0" y="0"/>
                <wp:positionH relativeFrom="column">
                  <wp:posOffset>5310799</wp:posOffset>
                </wp:positionH>
                <wp:positionV relativeFrom="paragraph">
                  <wp:posOffset>1336458</wp:posOffset>
                </wp:positionV>
                <wp:extent cx="11151" cy="568712"/>
                <wp:effectExtent l="76200" t="0" r="65405" b="60325"/>
                <wp:wrapNone/>
                <wp:docPr id="71" name="Прямая со стрелкой 71"/>
                <wp:cNvGraphicFramePr/>
                <a:graphic xmlns:a="http://schemas.openxmlformats.org/drawingml/2006/main">
                  <a:graphicData uri="http://schemas.microsoft.com/office/word/2010/wordprocessingShape">
                    <wps:wsp>
                      <wps:cNvCnPr/>
                      <wps:spPr>
                        <a:xfrm>
                          <a:off x="0" y="0"/>
                          <a:ext cx="11151" cy="5687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244F5" id="Прямая со стрелкой 71" o:spid="_x0000_s1026" type="#_x0000_t32" style="position:absolute;margin-left:418.15pt;margin-top:105.25pt;width:.9pt;height:44.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6965EB3C" wp14:editId="05FE4420">
                <wp:simplePos x="0" y="0"/>
                <wp:positionH relativeFrom="column">
                  <wp:posOffset>4061863</wp:posOffset>
                </wp:positionH>
                <wp:positionV relativeFrom="paragraph">
                  <wp:posOffset>1336458</wp:posOffset>
                </wp:positionV>
                <wp:extent cx="11151" cy="568712"/>
                <wp:effectExtent l="76200" t="0" r="65405" b="60325"/>
                <wp:wrapNone/>
                <wp:docPr id="70" name="Прямая со стрелкой 70"/>
                <wp:cNvGraphicFramePr/>
                <a:graphic xmlns:a="http://schemas.openxmlformats.org/drawingml/2006/main">
                  <a:graphicData uri="http://schemas.microsoft.com/office/word/2010/wordprocessingShape">
                    <wps:wsp>
                      <wps:cNvCnPr/>
                      <wps:spPr>
                        <a:xfrm>
                          <a:off x="0" y="0"/>
                          <a:ext cx="11151" cy="5687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7A16A" id="Прямая со стрелкой 70" o:spid="_x0000_s1026" type="#_x0000_t32" style="position:absolute;margin-left:319.85pt;margin-top:105.25pt;width:.9pt;height:44.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0688459D" wp14:editId="34E33E2D">
                <wp:simplePos x="0" y="0"/>
                <wp:positionH relativeFrom="column">
                  <wp:posOffset>2924438</wp:posOffset>
                </wp:positionH>
                <wp:positionV relativeFrom="paragraph">
                  <wp:posOffset>1336458</wp:posOffset>
                </wp:positionV>
                <wp:extent cx="0" cy="568712"/>
                <wp:effectExtent l="95250" t="0" r="57150" b="60325"/>
                <wp:wrapNone/>
                <wp:docPr id="69" name="Прямая со стрелкой 69"/>
                <wp:cNvGraphicFramePr/>
                <a:graphic xmlns:a="http://schemas.openxmlformats.org/drawingml/2006/main">
                  <a:graphicData uri="http://schemas.microsoft.com/office/word/2010/wordprocessingShape">
                    <wps:wsp>
                      <wps:cNvCnPr/>
                      <wps:spPr>
                        <a:xfrm>
                          <a:off x="0" y="0"/>
                          <a:ext cx="0" cy="5687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D4E2F" id="Прямая со стрелкой 69" o:spid="_x0000_s1026" type="#_x0000_t32" style="position:absolute;margin-left:230.25pt;margin-top:105.25pt;width:0;height:44.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8416" behindDoc="0" locked="0" layoutInCell="1" allowOverlap="1" wp14:anchorId="0CD50949" wp14:editId="63D1ED30">
                <wp:simplePos x="0" y="0"/>
                <wp:positionH relativeFrom="column">
                  <wp:posOffset>1798165</wp:posOffset>
                </wp:positionH>
                <wp:positionV relativeFrom="paragraph">
                  <wp:posOffset>1336458</wp:posOffset>
                </wp:positionV>
                <wp:extent cx="11151" cy="568712"/>
                <wp:effectExtent l="76200" t="0" r="65405" b="60325"/>
                <wp:wrapNone/>
                <wp:docPr id="68" name="Прямая со стрелкой 68"/>
                <wp:cNvGraphicFramePr/>
                <a:graphic xmlns:a="http://schemas.openxmlformats.org/drawingml/2006/main">
                  <a:graphicData uri="http://schemas.microsoft.com/office/word/2010/wordprocessingShape">
                    <wps:wsp>
                      <wps:cNvCnPr/>
                      <wps:spPr>
                        <a:xfrm>
                          <a:off x="0" y="0"/>
                          <a:ext cx="11151" cy="5687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0EC8F" id="Прямая со стрелкой 68" o:spid="_x0000_s1026" type="#_x0000_t32" style="position:absolute;margin-left:141.6pt;margin-top:105.25pt;width:.9pt;height:44.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07854912" wp14:editId="1F50E9F8">
                <wp:simplePos x="0" y="0"/>
                <wp:positionH relativeFrom="column">
                  <wp:posOffset>727648</wp:posOffset>
                </wp:positionH>
                <wp:positionV relativeFrom="paragraph">
                  <wp:posOffset>1336071</wp:posOffset>
                </wp:positionV>
                <wp:extent cx="11151" cy="569099"/>
                <wp:effectExtent l="95250" t="0" r="65405" b="59690"/>
                <wp:wrapNone/>
                <wp:docPr id="67" name="Прямая со стрелкой 67"/>
                <wp:cNvGraphicFramePr/>
                <a:graphic xmlns:a="http://schemas.openxmlformats.org/drawingml/2006/main">
                  <a:graphicData uri="http://schemas.microsoft.com/office/word/2010/wordprocessingShape">
                    <wps:wsp>
                      <wps:cNvCnPr/>
                      <wps:spPr>
                        <a:xfrm flipH="1">
                          <a:off x="0" y="0"/>
                          <a:ext cx="11151" cy="56909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C5B2B" id="Прямая со стрелкой 67" o:spid="_x0000_s1026" type="#_x0000_t32" style="position:absolute;margin-left:57.3pt;margin-top:105.2pt;width:.9pt;height:44.8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14:anchorId="7E2C8BEF" wp14:editId="0E013C8C">
                <wp:simplePos x="0" y="0"/>
                <wp:positionH relativeFrom="column">
                  <wp:posOffset>4719785</wp:posOffset>
                </wp:positionH>
                <wp:positionV relativeFrom="paragraph">
                  <wp:posOffset>1905170</wp:posOffset>
                </wp:positionV>
                <wp:extent cx="1203960" cy="1393066"/>
                <wp:effectExtent l="0" t="0" r="15240" b="17145"/>
                <wp:wrapNone/>
                <wp:docPr id="66" name="Прямоугольник 66"/>
                <wp:cNvGraphicFramePr/>
                <a:graphic xmlns:a="http://schemas.openxmlformats.org/drawingml/2006/main">
                  <a:graphicData uri="http://schemas.microsoft.com/office/word/2010/wordprocessingShape">
                    <wps:wsp>
                      <wps:cNvSpPr/>
                      <wps:spPr>
                        <a:xfrm>
                          <a:off x="0" y="0"/>
                          <a:ext cx="1203960" cy="1393066"/>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Узел локтя руками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Ude</w:t>
                            </w:r>
                            <w:r w:rsidRPr="00AC694B">
                              <w:rPr>
                                <w:rFonts w:ascii="Times New Roman" w:hAnsi="Times New Roman"/>
                              </w:rPr>
                              <w:t>-</w:t>
                            </w:r>
                            <w:r>
                              <w:rPr>
                                <w:rFonts w:ascii="Times New Roman" w:hAnsi="Times New Roman"/>
                                <w:lang w:val="en-US"/>
                              </w:rPr>
                              <w:t>garami</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C8BEF" id="Прямоугольник 66" o:spid="_x0000_s1050" style="position:absolute;left:0;text-align:left;margin-left:371.65pt;margin-top:150pt;width:94.8pt;height:109.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Узел локтя руками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Ude</w:t>
                      </w:r>
                      <w:r w:rsidRPr="00AC694B">
                        <w:rPr>
                          <w:rFonts w:ascii="Times New Roman" w:hAnsi="Times New Roman"/>
                        </w:rPr>
                        <w:t>-</w:t>
                      </w:r>
                      <w:r>
                        <w:rPr>
                          <w:rFonts w:ascii="Times New Roman" w:hAnsi="Times New Roman"/>
                          <w:lang w:val="en-US"/>
                        </w:rPr>
                        <w:t>garami</w:t>
                      </w:r>
                      <w:r w:rsidRPr="00AC694B">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607C8FEA" wp14:editId="25A9E1AC">
                <wp:simplePos x="0" y="0"/>
                <wp:positionH relativeFrom="column">
                  <wp:posOffset>3504302</wp:posOffset>
                </wp:positionH>
                <wp:positionV relativeFrom="paragraph">
                  <wp:posOffset>1905170</wp:posOffset>
                </wp:positionV>
                <wp:extent cx="1114425" cy="1393190"/>
                <wp:effectExtent l="0" t="0" r="28575" b="16510"/>
                <wp:wrapNone/>
                <wp:docPr id="65" name="Прямоугольник 65"/>
                <wp:cNvGraphicFramePr/>
                <a:graphic xmlns:a="http://schemas.openxmlformats.org/drawingml/2006/main">
                  <a:graphicData uri="http://schemas.microsoft.com/office/word/2010/wordprocessingShape">
                    <wps:wsp>
                      <wps:cNvSpPr/>
                      <wps:spPr>
                        <a:xfrm>
                          <a:off x="0" y="0"/>
                          <a:ext cx="1114425" cy="13931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Узел локтя ногой от удержания сбоку</w:t>
                            </w:r>
                          </w:p>
                          <w:p w:rsidR="002A3E81" w:rsidRPr="00AC694B" w:rsidRDefault="002A3E81" w:rsidP="00454F83">
                            <w:pPr>
                              <w:shd w:val="clear" w:color="auto" w:fill="FFFFFF" w:themeFill="background1"/>
                              <w:spacing w:after="0" w:line="240" w:lineRule="auto"/>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0723C2"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Ashi-ude-garami)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C8FEA" id="Прямоугольник 65" o:spid="_x0000_s1051" style="position:absolute;left:0;text-align:left;margin-left:275.95pt;margin-top:150pt;width:87.75pt;height:109.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Узел локтя ногой от удержания сбоку</w:t>
                      </w:r>
                    </w:p>
                    <w:p w:rsidR="002A3E81" w:rsidRPr="00AC694B" w:rsidRDefault="002A3E81" w:rsidP="00454F83">
                      <w:pPr>
                        <w:shd w:val="clear" w:color="auto" w:fill="FFFFFF" w:themeFill="background1"/>
                        <w:spacing w:after="0" w:line="240" w:lineRule="auto"/>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0723C2"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Ashi-ude-garami)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4320" behindDoc="0" locked="0" layoutInCell="1" allowOverlap="1" wp14:anchorId="014338EA" wp14:editId="0AEB09AE">
                <wp:simplePos x="0" y="0"/>
                <wp:positionH relativeFrom="column">
                  <wp:posOffset>2400331</wp:posOffset>
                </wp:positionH>
                <wp:positionV relativeFrom="paragraph">
                  <wp:posOffset>1905170</wp:posOffset>
                </wp:positionV>
                <wp:extent cx="1026160" cy="1393190"/>
                <wp:effectExtent l="0" t="0" r="21590" b="16510"/>
                <wp:wrapNone/>
                <wp:docPr id="64" name="Прямоугольник 64"/>
                <wp:cNvGraphicFramePr/>
                <a:graphic xmlns:a="http://schemas.openxmlformats.org/drawingml/2006/main">
                  <a:graphicData uri="http://schemas.microsoft.com/office/word/2010/wordprocessingShape">
                    <wps:wsp>
                      <wps:cNvSpPr/>
                      <wps:spPr>
                        <a:xfrm>
                          <a:off x="0" y="0"/>
                          <a:ext cx="1026160" cy="13931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Болевой прием рычагом локтя через бедро от удержания сбоку</w:t>
                            </w:r>
                          </w:p>
                          <w:p w:rsidR="002A3E81" w:rsidRPr="000723C2"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Kesa-garami)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338EA" id="Прямоугольник 64" o:spid="_x0000_s1052" style="position:absolute;left:0;text-align:left;margin-left:189pt;margin-top:150pt;width:80.8pt;height:109.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Болевой прием рычагом локтя через бедро от удержания сбоку</w:t>
                      </w:r>
                    </w:p>
                    <w:p w:rsidR="002A3E81" w:rsidRPr="000723C2"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Kesa-garami)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75DF132D" wp14:editId="09EFAF2F">
                <wp:simplePos x="0" y="0"/>
                <wp:positionH relativeFrom="column">
                  <wp:posOffset>1329814</wp:posOffset>
                </wp:positionH>
                <wp:positionV relativeFrom="paragraph">
                  <wp:posOffset>1905170</wp:posOffset>
                </wp:positionV>
                <wp:extent cx="1003300" cy="1393190"/>
                <wp:effectExtent l="0" t="0" r="25400" b="16510"/>
                <wp:wrapNone/>
                <wp:docPr id="63" name="Прямоугольник 63"/>
                <wp:cNvGraphicFramePr/>
                <a:graphic xmlns:a="http://schemas.openxmlformats.org/drawingml/2006/main">
                  <a:graphicData uri="http://schemas.microsoft.com/office/word/2010/wordprocessingShape">
                    <wps:wsp>
                      <wps:cNvSpPr/>
                      <wps:spPr>
                        <a:xfrm>
                          <a:off x="0" y="0"/>
                          <a:ext cx="1003300" cy="13931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Обратное удержание сбоку</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Ushiro</w:t>
                            </w:r>
                            <w:r w:rsidRPr="00AC694B">
                              <w:rPr>
                                <w:rFonts w:ascii="Times New Roman" w:hAnsi="Times New Roman"/>
                              </w:rPr>
                              <w:t>-</w:t>
                            </w:r>
                            <w:r>
                              <w:rPr>
                                <w:rFonts w:ascii="Times New Roman" w:hAnsi="Times New Roman"/>
                                <w:lang w:val="en-US"/>
                              </w:rPr>
                              <w:t>kesa</w:t>
                            </w:r>
                            <w:r w:rsidRPr="00AC694B">
                              <w:rPr>
                                <w:rFonts w:ascii="Times New Roman" w:hAnsi="Times New Roman"/>
                              </w:rPr>
                              <w:t>-</w:t>
                            </w:r>
                            <w:r>
                              <w:rPr>
                                <w:rFonts w:ascii="Times New Roman" w:hAnsi="Times New Roman"/>
                                <w:lang w:val="en-US"/>
                              </w:rPr>
                              <w:t>gatame</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F132D" id="Прямоугольник 63" o:spid="_x0000_s1053" style="position:absolute;left:0;text-align:left;margin-left:104.7pt;margin-top:150pt;width:79pt;height:109.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Обратное удержание сбоку</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Ushiro</w:t>
                      </w:r>
                      <w:r w:rsidRPr="00AC694B">
                        <w:rPr>
                          <w:rFonts w:ascii="Times New Roman" w:hAnsi="Times New Roman"/>
                        </w:rPr>
                        <w:t>-</w:t>
                      </w:r>
                      <w:r>
                        <w:rPr>
                          <w:rFonts w:ascii="Times New Roman" w:hAnsi="Times New Roman"/>
                          <w:lang w:val="en-US"/>
                        </w:rPr>
                        <w:t>kesa</w:t>
                      </w:r>
                      <w:r w:rsidRPr="00AC694B">
                        <w:rPr>
                          <w:rFonts w:ascii="Times New Roman" w:hAnsi="Times New Roman"/>
                        </w:rPr>
                        <w:t>-</w:t>
                      </w:r>
                      <w:r>
                        <w:rPr>
                          <w:rFonts w:ascii="Times New Roman" w:hAnsi="Times New Roman"/>
                          <w:lang w:val="en-US"/>
                        </w:rPr>
                        <w:t>gatame</w:t>
                      </w:r>
                      <w:r w:rsidRPr="00AC694B">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2272" behindDoc="0" locked="0" layoutInCell="1" allowOverlap="1" wp14:anchorId="4B204350" wp14:editId="2FC33878">
                <wp:simplePos x="0" y="0"/>
                <wp:positionH relativeFrom="column">
                  <wp:posOffset>259080</wp:posOffset>
                </wp:positionH>
                <wp:positionV relativeFrom="paragraph">
                  <wp:posOffset>1905000</wp:posOffset>
                </wp:positionV>
                <wp:extent cx="1014730" cy="1393190"/>
                <wp:effectExtent l="0" t="0" r="13970" b="16510"/>
                <wp:wrapNone/>
                <wp:docPr id="62" name="Прямоугольник 62"/>
                <wp:cNvGraphicFramePr/>
                <a:graphic xmlns:a="http://schemas.openxmlformats.org/drawingml/2006/main">
                  <a:graphicData uri="http://schemas.microsoft.com/office/word/2010/wordprocessingShape">
                    <wps:wsp>
                      <wps:cNvSpPr/>
                      <wps:spPr>
                        <a:xfrm>
                          <a:off x="0" y="0"/>
                          <a:ext cx="1014730" cy="13931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Болевой прием, рычагом локтя захватом руки между ног</w:t>
                            </w:r>
                          </w:p>
                          <w:p w:rsidR="002A3E81" w:rsidRPr="00B918A0"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(Ude-hisigi-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4350" id="Прямоугольник 62" o:spid="_x0000_s1054" style="position:absolute;left:0;text-align:left;margin-left:20.4pt;margin-top:150pt;width:79.9pt;height:10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Болевой прием, рычагом локтя захватом руки между ног</w:t>
                      </w:r>
                    </w:p>
                    <w:p w:rsidR="002A3E81" w:rsidRPr="00B918A0"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lang w:val="en-US"/>
                        </w:rPr>
                        <w:t>(Ude-hisigi-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14:anchorId="6F5A165A" wp14:editId="6E1874D3">
                <wp:simplePos x="0" y="0"/>
                <wp:positionH relativeFrom="column">
                  <wp:posOffset>147320</wp:posOffset>
                </wp:positionH>
                <wp:positionV relativeFrom="paragraph">
                  <wp:posOffset>232410</wp:posOffset>
                </wp:positionV>
                <wp:extent cx="5920740" cy="3233420"/>
                <wp:effectExtent l="0" t="0" r="3810" b="5080"/>
                <wp:wrapNone/>
                <wp:docPr id="20" name="Поле 20"/>
                <wp:cNvGraphicFramePr/>
                <a:graphic xmlns:a="http://schemas.openxmlformats.org/drawingml/2006/main">
                  <a:graphicData uri="http://schemas.microsoft.com/office/word/2010/wordprocessingShape">
                    <wps:wsp>
                      <wps:cNvSpPr txBox="1"/>
                      <wps:spPr>
                        <a:xfrm>
                          <a:off x="0" y="0"/>
                          <a:ext cx="5920740" cy="3233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3E81" w:rsidRDefault="002A3E81" w:rsidP="00454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A165A" id="Поле 20" o:spid="_x0000_s1055" type="#_x0000_t202" style="position:absolute;left:0;text-align:left;margin-left:11.6pt;margin-top:18.3pt;width:466.2pt;height:254.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" fillcolor="white [3201]" stroked="f" strokeweight=".5pt">
                <v:textbox>
                  <w:txbxContent>
                    <w:p w:rsidR="002A3E81" w:rsidRDefault="002A3E81" w:rsidP="00454F83"/>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14:anchorId="3B46C5DA" wp14:editId="25211822">
                <wp:simplePos x="0" y="0"/>
                <wp:positionH relativeFrom="column">
                  <wp:posOffset>4162224</wp:posOffset>
                </wp:positionH>
                <wp:positionV relativeFrom="paragraph">
                  <wp:posOffset>1414517</wp:posOffset>
                </wp:positionV>
                <wp:extent cx="959005" cy="367665"/>
                <wp:effectExtent l="0" t="0" r="0" b="0"/>
                <wp:wrapNone/>
                <wp:docPr id="61" name="Прямоугольник 61"/>
                <wp:cNvGraphicFramePr/>
                <a:graphic xmlns:a="http://schemas.openxmlformats.org/drawingml/2006/main">
                  <a:graphicData uri="http://schemas.microsoft.com/office/word/2010/wordprocessingShape">
                    <wps:wsp>
                      <wps:cNvSpPr/>
                      <wps:spPr>
                        <a:xfrm>
                          <a:off x="0" y="0"/>
                          <a:ext cx="959005" cy="36766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B918A0" w:rsidRDefault="002A3E81" w:rsidP="00454F83">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6C5DA" id="Прямоугольник 61" o:spid="_x0000_s1056" style="position:absolute;left:0;text-align:left;margin-left:327.75pt;margin-top:111.4pt;width:75.5pt;height:28.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" fillcolor="white [3212]" stroked="f" strokeweight=".25pt">
                <v:textbo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B918A0" w:rsidRDefault="002A3E81" w:rsidP="00454F83">
                      <w:pPr>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14:anchorId="01A7A553" wp14:editId="177E13E2">
                <wp:simplePos x="0" y="0"/>
                <wp:positionH relativeFrom="column">
                  <wp:posOffset>3013246</wp:posOffset>
                </wp:positionH>
                <wp:positionV relativeFrom="paragraph">
                  <wp:posOffset>1414145</wp:posOffset>
                </wp:positionV>
                <wp:extent cx="959005" cy="367665"/>
                <wp:effectExtent l="0" t="0" r="0" b="0"/>
                <wp:wrapNone/>
                <wp:docPr id="44" name="Прямоугольник 44"/>
                <wp:cNvGraphicFramePr/>
                <a:graphic xmlns:a="http://schemas.openxmlformats.org/drawingml/2006/main">
                  <a:graphicData uri="http://schemas.microsoft.com/office/word/2010/wordprocessingShape">
                    <wps:wsp>
                      <wps:cNvSpPr/>
                      <wps:spPr>
                        <a:xfrm>
                          <a:off x="0" y="0"/>
                          <a:ext cx="959005" cy="36766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B918A0" w:rsidRDefault="002A3E81" w:rsidP="00454F83">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7A553" id="Прямоугольник 44" o:spid="_x0000_s1057" style="position:absolute;left:0;text-align:left;margin-left:237.25pt;margin-top:111.35pt;width:75.5pt;height:28.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" fillcolor="white [3212]" stroked="f" strokeweight=".25pt">
                <v:textbo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B918A0" w:rsidRDefault="002A3E81" w:rsidP="00454F83">
                      <w:pPr>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5ACD7774" wp14:editId="176C84E2">
                <wp:simplePos x="0" y="0"/>
                <wp:positionH relativeFrom="column">
                  <wp:posOffset>1909336</wp:posOffset>
                </wp:positionH>
                <wp:positionV relativeFrom="paragraph">
                  <wp:posOffset>1414145</wp:posOffset>
                </wp:positionV>
                <wp:extent cx="947853" cy="367665"/>
                <wp:effectExtent l="0" t="0" r="5080" b="0"/>
                <wp:wrapNone/>
                <wp:docPr id="43" name="Прямоугольник 43"/>
                <wp:cNvGraphicFramePr/>
                <a:graphic xmlns:a="http://schemas.openxmlformats.org/drawingml/2006/main">
                  <a:graphicData uri="http://schemas.microsoft.com/office/word/2010/wordprocessingShape">
                    <wps:wsp>
                      <wps:cNvSpPr/>
                      <wps:spPr>
                        <a:xfrm>
                          <a:off x="0" y="0"/>
                          <a:ext cx="947853" cy="36766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B918A0" w:rsidRDefault="002A3E81" w:rsidP="00454F83">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D7774" id="Прямоугольник 43" o:spid="_x0000_s1058" style="position:absolute;left:0;text-align:left;margin-left:150.35pt;margin-top:111.35pt;width:74.65pt;height:28.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" fillcolor="white [3212]" stroked="f" strokeweight=".25pt">
                <v:textbo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B918A0" w:rsidRDefault="002A3E81" w:rsidP="00454F83">
                      <w:pPr>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8176" behindDoc="0" locked="0" layoutInCell="1" allowOverlap="1" wp14:anchorId="393284E7" wp14:editId="6221719A">
                <wp:simplePos x="0" y="0"/>
                <wp:positionH relativeFrom="column">
                  <wp:posOffset>827653</wp:posOffset>
                </wp:positionH>
                <wp:positionV relativeFrom="paragraph">
                  <wp:posOffset>1414145</wp:posOffset>
                </wp:positionV>
                <wp:extent cx="869795" cy="367990"/>
                <wp:effectExtent l="0" t="0" r="6985" b="0"/>
                <wp:wrapNone/>
                <wp:docPr id="26" name="Прямоугольник 26"/>
                <wp:cNvGraphicFramePr/>
                <a:graphic xmlns:a="http://schemas.openxmlformats.org/drawingml/2006/main">
                  <a:graphicData uri="http://schemas.microsoft.com/office/word/2010/wordprocessingShape">
                    <wps:wsp>
                      <wps:cNvSpPr/>
                      <wps:spPr>
                        <a:xfrm>
                          <a:off x="0" y="0"/>
                          <a:ext cx="869795" cy="36799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284E7" id="Прямоугольник 26" o:spid="_x0000_s1059" style="position:absolute;left:0;text-align:left;margin-left:65.15pt;margin-top:111.35pt;width:68.5pt;height:2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" fillcolor="white [3212]" stroked="f" strokeweight=".25pt">
                <v:textbox>
                  <w:txbxContent>
                    <w:p w:rsidR="002A3E81" w:rsidRPr="00B918A0"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14:anchorId="380FF910" wp14:editId="57D2A5AA">
                <wp:simplePos x="0" y="0"/>
                <wp:positionH relativeFrom="column">
                  <wp:posOffset>1329690</wp:posOffset>
                </wp:positionH>
                <wp:positionV relativeFrom="paragraph">
                  <wp:posOffset>310515</wp:posOffset>
                </wp:positionV>
                <wp:extent cx="1069975" cy="1025525"/>
                <wp:effectExtent l="0" t="0" r="15875" b="22225"/>
                <wp:wrapNone/>
                <wp:docPr id="22" name="Прямоугольник 22"/>
                <wp:cNvGraphicFramePr/>
                <a:graphic xmlns:a="http://schemas.openxmlformats.org/drawingml/2006/main">
                  <a:graphicData uri="http://schemas.microsoft.com/office/word/2010/wordprocessingShape">
                    <wps:wsp>
                      <wps:cNvSpPr/>
                      <wps:spPr>
                        <a:xfrm>
                          <a:off x="0" y="0"/>
                          <a:ext cx="1069975" cy="102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плечо</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Seoi</w:t>
                            </w:r>
                            <w:r w:rsidRPr="00AC694B">
                              <w:rPr>
                                <w:rFonts w:ascii="Times New Roman" w:hAnsi="Times New Roman"/>
                              </w:rPr>
                              <w:t>-</w:t>
                            </w:r>
                            <w:r>
                              <w:rPr>
                                <w:rFonts w:ascii="Times New Roman" w:hAnsi="Times New Roman"/>
                                <w:lang w:val="en-US"/>
                              </w:rPr>
                              <w:t>nage</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0FF910" id="Прямоугольник 22" o:spid="_x0000_s1060" style="position:absolute;left:0;text-align:left;margin-left:104.7pt;margin-top:24.45pt;width:84.25pt;height:80.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плечо</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Seoi</w:t>
                      </w:r>
                      <w:r w:rsidRPr="00AC694B">
                        <w:rPr>
                          <w:rFonts w:ascii="Times New Roman" w:hAnsi="Times New Roman"/>
                        </w:rPr>
                        <w:t>-</w:t>
                      </w:r>
                      <w:r>
                        <w:rPr>
                          <w:rFonts w:ascii="Times New Roman" w:hAnsi="Times New Roman"/>
                          <w:lang w:val="en-US"/>
                        </w:rPr>
                        <w:t>nage</w:t>
                      </w:r>
                      <w:r w:rsidRPr="00AC694B">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472A5634" wp14:editId="3E39F4DD">
                <wp:simplePos x="0" y="0"/>
                <wp:positionH relativeFrom="column">
                  <wp:posOffset>259080</wp:posOffset>
                </wp:positionH>
                <wp:positionV relativeFrom="paragraph">
                  <wp:posOffset>310515</wp:posOffset>
                </wp:positionV>
                <wp:extent cx="1014730" cy="1025525"/>
                <wp:effectExtent l="0" t="0" r="13970" b="22225"/>
                <wp:wrapNone/>
                <wp:docPr id="21" name="Прямоугольник 21"/>
                <wp:cNvGraphicFramePr/>
                <a:graphic xmlns:a="http://schemas.openxmlformats.org/drawingml/2006/main">
                  <a:graphicData uri="http://schemas.microsoft.com/office/word/2010/wordprocessingShape">
                    <wps:wsp>
                      <wps:cNvSpPr/>
                      <wps:spPr>
                        <a:xfrm>
                          <a:off x="0" y="0"/>
                          <a:ext cx="1014730" cy="102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Боковая подсечка в темп шагов</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B918A0"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Okuri</w:t>
                            </w:r>
                            <w:r w:rsidRPr="00AC694B">
                              <w:rPr>
                                <w:rFonts w:ascii="Times New Roman" w:hAnsi="Times New Roman"/>
                              </w:rPr>
                              <w:t>-</w:t>
                            </w:r>
                            <w:r>
                              <w:rPr>
                                <w:rFonts w:ascii="Times New Roman" w:hAnsi="Times New Roman"/>
                                <w:lang w:val="en-US"/>
                              </w:rPr>
                              <w:t>ashi</w:t>
                            </w:r>
                            <w:r w:rsidRPr="00AC694B">
                              <w:rPr>
                                <w:rFonts w:ascii="Times New Roman" w:hAnsi="Times New Roman"/>
                              </w:rPr>
                              <w:t>-</w:t>
                            </w:r>
                            <w:r>
                              <w:rPr>
                                <w:rFonts w:ascii="Times New Roman" w:hAnsi="Times New Roman"/>
                                <w:lang w:val="en-US"/>
                              </w:rPr>
                              <w:t>barai</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A5634" id="Прямоугольник 21" o:spid="_x0000_s1061" style="position:absolute;left:0;text-align:left;margin-left:20.4pt;margin-top:24.45pt;width:79.9pt;height:80.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Боковая подсечка в темп шагов</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B918A0"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Okuri</w:t>
                      </w:r>
                      <w:r w:rsidRPr="00AC694B">
                        <w:rPr>
                          <w:rFonts w:ascii="Times New Roman" w:hAnsi="Times New Roman"/>
                        </w:rPr>
                        <w:t>-</w:t>
                      </w:r>
                      <w:r>
                        <w:rPr>
                          <w:rFonts w:ascii="Times New Roman" w:hAnsi="Times New Roman"/>
                          <w:lang w:val="en-US"/>
                        </w:rPr>
                        <w:t>ashi</w:t>
                      </w:r>
                      <w:r w:rsidRPr="00AC694B">
                        <w:rPr>
                          <w:rFonts w:ascii="Times New Roman" w:hAnsi="Times New Roman"/>
                        </w:rPr>
                        <w:t>-</w:t>
                      </w:r>
                      <w:r>
                        <w:rPr>
                          <w:rFonts w:ascii="Times New Roman" w:hAnsi="Times New Roman"/>
                          <w:lang w:val="en-US"/>
                        </w:rPr>
                        <w:t>barai</w:t>
                      </w:r>
                      <w:r w:rsidRPr="00AC694B">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5073924F" wp14:editId="7CC0BA3C">
                <wp:simplePos x="0" y="0"/>
                <wp:positionH relativeFrom="column">
                  <wp:posOffset>2478390</wp:posOffset>
                </wp:positionH>
                <wp:positionV relativeFrom="paragraph">
                  <wp:posOffset>310546</wp:posOffset>
                </wp:positionV>
                <wp:extent cx="1025757" cy="1025525"/>
                <wp:effectExtent l="0" t="0" r="22225" b="22225"/>
                <wp:wrapNone/>
                <wp:docPr id="23" name="Прямоугольник 23"/>
                <wp:cNvGraphicFramePr/>
                <a:graphic xmlns:a="http://schemas.openxmlformats.org/drawingml/2006/main">
                  <a:graphicData uri="http://schemas.microsoft.com/office/word/2010/wordprocessingShape">
                    <wps:wsp>
                      <wps:cNvSpPr/>
                      <wps:spPr>
                        <a:xfrm>
                          <a:off x="0" y="0"/>
                          <a:ext cx="1025757" cy="102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Подсечка под пятку изнутри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Ko</w:t>
                            </w:r>
                            <w:r w:rsidRPr="00AC694B">
                              <w:rPr>
                                <w:rFonts w:ascii="Times New Roman" w:hAnsi="Times New Roman"/>
                              </w:rPr>
                              <w:t>-</w:t>
                            </w:r>
                            <w:r>
                              <w:rPr>
                                <w:rFonts w:ascii="Times New Roman" w:hAnsi="Times New Roman"/>
                                <w:lang w:val="en-US"/>
                              </w:rPr>
                              <w:t>uchi</w:t>
                            </w:r>
                            <w:r w:rsidRPr="00AC694B">
                              <w:rPr>
                                <w:rFonts w:ascii="Times New Roman" w:hAnsi="Times New Roman"/>
                              </w:rPr>
                              <w:t>-</w:t>
                            </w:r>
                            <w:r>
                              <w:rPr>
                                <w:rFonts w:ascii="Times New Roman" w:hAnsi="Times New Roman"/>
                                <w:lang w:val="en-US"/>
                              </w:rPr>
                              <w:t>gari</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73924F" id="Прямоугольник 23" o:spid="_x0000_s1062" style="position:absolute;left:0;text-align:left;margin-left:195.15pt;margin-top:24.45pt;width:80.75pt;height:80.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Подсечка под пятку изнутри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Ko</w:t>
                      </w:r>
                      <w:r w:rsidRPr="00AC694B">
                        <w:rPr>
                          <w:rFonts w:ascii="Times New Roman" w:hAnsi="Times New Roman"/>
                        </w:rPr>
                        <w:t>-</w:t>
                      </w:r>
                      <w:r>
                        <w:rPr>
                          <w:rFonts w:ascii="Times New Roman" w:hAnsi="Times New Roman"/>
                          <w:lang w:val="en-US"/>
                        </w:rPr>
                        <w:t>uchi</w:t>
                      </w:r>
                      <w:r w:rsidRPr="00AC694B">
                        <w:rPr>
                          <w:rFonts w:ascii="Times New Roman" w:hAnsi="Times New Roman"/>
                        </w:rPr>
                        <w:t>-</w:t>
                      </w:r>
                      <w:r>
                        <w:rPr>
                          <w:rFonts w:ascii="Times New Roman" w:hAnsi="Times New Roman"/>
                          <w:lang w:val="en-US"/>
                        </w:rPr>
                        <w:t>gari</w:t>
                      </w:r>
                      <w:r w:rsidRPr="00AC694B">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6128" behindDoc="0" locked="0" layoutInCell="1" allowOverlap="1" wp14:anchorId="08B59253" wp14:editId="38BB3DD0">
                <wp:simplePos x="0" y="0"/>
                <wp:positionH relativeFrom="column">
                  <wp:posOffset>3582360</wp:posOffset>
                </wp:positionH>
                <wp:positionV relativeFrom="paragraph">
                  <wp:posOffset>310546</wp:posOffset>
                </wp:positionV>
                <wp:extent cx="1036909" cy="1025525"/>
                <wp:effectExtent l="0" t="0" r="11430" b="22225"/>
                <wp:wrapNone/>
                <wp:docPr id="24" name="Прямоугольник 24"/>
                <wp:cNvGraphicFramePr/>
                <a:graphic xmlns:a="http://schemas.openxmlformats.org/drawingml/2006/main">
                  <a:graphicData uri="http://schemas.microsoft.com/office/word/2010/wordprocessingShape">
                    <wps:wsp>
                      <wps:cNvSpPr/>
                      <wps:spPr>
                        <a:xfrm>
                          <a:off x="0" y="0"/>
                          <a:ext cx="1036909" cy="102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Передняя подножка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Tai</w:t>
                            </w:r>
                            <w:r w:rsidRPr="00AC694B">
                              <w:rPr>
                                <w:rFonts w:ascii="Times New Roman" w:hAnsi="Times New Roman"/>
                              </w:rPr>
                              <w:t>-</w:t>
                            </w:r>
                            <w:r>
                              <w:rPr>
                                <w:rFonts w:ascii="Times New Roman" w:hAnsi="Times New Roman"/>
                                <w:lang w:val="en-US"/>
                              </w:rPr>
                              <w:t>o</w:t>
                            </w:r>
                            <w:r w:rsidRPr="00AC694B">
                              <w:rPr>
                                <w:rFonts w:ascii="Times New Roman" w:hAnsi="Times New Roman"/>
                              </w:rPr>
                              <w:t>-</w:t>
                            </w:r>
                            <w:r>
                              <w:rPr>
                                <w:rFonts w:ascii="Times New Roman" w:hAnsi="Times New Roman"/>
                                <w:lang w:val="en-US"/>
                              </w:rPr>
                              <w:t>toshi</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59253" id="Прямоугольник 24" o:spid="_x0000_s1063" style="position:absolute;left:0;text-align:left;margin-left:282.1pt;margin-top:24.45pt;width:81.65pt;height:80.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Передняя подножка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Tai</w:t>
                      </w:r>
                      <w:r w:rsidRPr="00AC694B">
                        <w:rPr>
                          <w:rFonts w:ascii="Times New Roman" w:hAnsi="Times New Roman"/>
                        </w:rPr>
                        <w:t>-</w:t>
                      </w:r>
                      <w:r>
                        <w:rPr>
                          <w:rFonts w:ascii="Times New Roman" w:hAnsi="Times New Roman"/>
                          <w:lang w:val="en-US"/>
                        </w:rPr>
                        <w:t>o</w:t>
                      </w:r>
                      <w:r w:rsidRPr="00AC694B">
                        <w:rPr>
                          <w:rFonts w:ascii="Times New Roman" w:hAnsi="Times New Roman"/>
                        </w:rPr>
                        <w:t>-</w:t>
                      </w:r>
                      <w:r>
                        <w:rPr>
                          <w:rFonts w:ascii="Times New Roman" w:hAnsi="Times New Roman"/>
                          <w:lang w:val="en-US"/>
                        </w:rPr>
                        <w:t>toshi</w:t>
                      </w:r>
                      <w:r w:rsidRPr="00AC694B">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023F2F3B" wp14:editId="4D0395AB">
                <wp:simplePos x="0" y="0"/>
                <wp:positionH relativeFrom="column">
                  <wp:posOffset>4719661</wp:posOffset>
                </wp:positionH>
                <wp:positionV relativeFrom="paragraph">
                  <wp:posOffset>310515</wp:posOffset>
                </wp:positionV>
                <wp:extent cx="1204332" cy="1025525"/>
                <wp:effectExtent l="0" t="0" r="15240" b="22225"/>
                <wp:wrapNone/>
                <wp:docPr id="25" name="Прямоугольник 25"/>
                <wp:cNvGraphicFramePr/>
                <a:graphic xmlns:a="http://schemas.openxmlformats.org/drawingml/2006/main">
                  <a:graphicData uri="http://schemas.microsoft.com/office/word/2010/wordprocessingShape">
                    <wps:wsp>
                      <wps:cNvSpPr/>
                      <wps:spPr>
                        <a:xfrm>
                          <a:off x="0" y="0"/>
                          <a:ext cx="1204332" cy="10255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упором стопы в живот</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Tomoe</w:t>
                            </w:r>
                            <w:r w:rsidRPr="00AC694B">
                              <w:rPr>
                                <w:rFonts w:ascii="Times New Roman" w:hAnsi="Times New Roman"/>
                              </w:rPr>
                              <w:t>-</w:t>
                            </w:r>
                            <w:r>
                              <w:rPr>
                                <w:rFonts w:ascii="Times New Roman" w:hAnsi="Times New Roman"/>
                                <w:lang w:val="en-US"/>
                              </w:rPr>
                              <w:t>nage</w:t>
                            </w:r>
                            <w:r w:rsidRPr="00AC694B">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F2F3B" id="Прямоугольник 25" o:spid="_x0000_s1064" style="position:absolute;left:0;text-align:left;margin-left:371.65pt;margin-top:24.45pt;width:94.85pt;height:80.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упором стопы в живот</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AC694B"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Tomoe</w:t>
                      </w:r>
                      <w:r w:rsidRPr="00AC694B">
                        <w:rPr>
                          <w:rFonts w:ascii="Times New Roman" w:hAnsi="Times New Roman"/>
                        </w:rPr>
                        <w:t>-</w:t>
                      </w:r>
                      <w:r>
                        <w:rPr>
                          <w:rFonts w:ascii="Times New Roman" w:hAnsi="Times New Roman"/>
                          <w:lang w:val="en-US"/>
                        </w:rPr>
                        <w:t>nage</w:t>
                      </w:r>
                      <w:r w:rsidRPr="00AC694B">
                        <w:rPr>
                          <w:rFonts w:ascii="Times New Roman" w:hAnsi="Times New Roman"/>
                        </w:rPr>
                        <w:t>)</w:t>
                      </w:r>
                    </w:p>
                  </w:txbxContent>
                </v:textbox>
              </v:rect>
            </w:pict>
          </mc:Fallback>
        </mc:AlternateContent>
      </w: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rPr>
          <w:rFonts w:ascii="Times New Roman" w:hAnsi="Times New Roman"/>
          <w:sz w:val="24"/>
          <w:szCs w:val="24"/>
        </w:rPr>
      </w:pPr>
    </w:p>
    <w:p w:rsidR="00454F83" w:rsidRPr="000723C2" w:rsidRDefault="00454F83" w:rsidP="00454F83">
      <w:pPr>
        <w:spacing w:after="0" w:line="240" w:lineRule="auto"/>
        <w:rPr>
          <w:rFonts w:ascii="Times New Roman" w:hAnsi="Times New Roman"/>
          <w:sz w:val="24"/>
          <w:szCs w:val="24"/>
        </w:rPr>
      </w:pPr>
    </w:p>
    <w:p w:rsidR="00454F83" w:rsidRPr="00AC694B" w:rsidRDefault="00454F83" w:rsidP="00454F83">
      <w:pPr>
        <w:spacing w:after="0" w:line="240" w:lineRule="auto"/>
        <w:rPr>
          <w:rFonts w:ascii="Times New Roman" w:hAnsi="Times New Roman"/>
          <w:sz w:val="24"/>
          <w:szCs w:val="24"/>
        </w:rPr>
      </w:pPr>
    </w:p>
    <w:p w:rsidR="00454F83" w:rsidRPr="000723C2" w:rsidRDefault="00454F83" w:rsidP="00454F83">
      <w:pPr>
        <w:spacing w:after="0" w:line="240" w:lineRule="auto"/>
        <w:ind w:firstLine="284"/>
        <w:rPr>
          <w:rFonts w:ascii="Times New Roman" w:hAnsi="Times New Roman"/>
          <w:b/>
          <w:sz w:val="24"/>
          <w:szCs w:val="24"/>
        </w:rPr>
      </w:pPr>
      <w:r w:rsidRPr="000723C2">
        <w:rPr>
          <w:rFonts w:ascii="Times New Roman" w:hAnsi="Times New Roman"/>
          <w:b/>
          <w:sz w:val="24"/>
          <w:szCs w:val="24"/>
        </w:rPr>
        <w:t>4. Защиты от удержаний предыдущей второй ступени - 5 «кю»:</w:t>
      </w:r>
    </w:p>
    <w:p w:rsidR="00454F83" w:rsidRPr="000723C2" w:rsidRDefault="00454F83" w:rsidP="00454F83">
      <w:pPr>
        <w:spacing w:after="0" w:line="240" w:lineRule="auto"/>
        <w:ind w:firstLine="284"/>
        <w:rPr>
          <w:rFonts w:ascii="Times New Roman" w:hAnsi="Times New Roman"/>
          <w:sz w:val="24"/>
          <w:szCs w:val="24"/>
        </w:rPr>
      </w:pPr>
      <w:r w:rsidRPr="000723C2">
        <w:rPr>
          <w:rFonts w:ascii="Times New Roman" w:hAnsi="Times New Roman"/>
          <w:sz w:val="24"/>
          <w:szCs w:val="24"/>
        </w:rPr>
        <w:t>от удержания сбоку (</w:t>
      </w:r>
      <w:r w:rsidRPr="000723C2">
        <w:rPr>
          <w:rFonts w:ascii="Times New Roman" w:hAnsi="Times New Roman"/>
          <w:sz w:val="24"/>
          <w:szCs w:val="24"/>
          <w:lang w:val="en-US"/>
        </w:rPr>
        <w:t>Kata</w:t>
      </w:r>
      <w:r w:rsidRPr="000723C2">
        <w:rPr>
          <w:rFonts w:ascii="Times New Roman" w:hAnsi="Times New Roman"/>
          <w:sz w:val="24"/>
          <w:szCs w:val="24"/>
        </w:rPr>
        <w:t>-</w:t>
      </w:r>
      <w:r w:rsidRPr="000723C2">
        <w:rPr>
          <w:rFonts w:ascii="Times New Roman" w:hAnsi="Times New Roman"/>
          <w:sz w:val="24"/>
          <w:szCs w:val="24"/>
          <w:lang w:val="en-US"/>
        </w:rPr>
        <w:t>gatame</w:t>
      </w:r>
      <w:r w:rsidRPr="000723C2">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0723C2">
        <w:rPr>
          <w:rFonts w:ascii="Times New Roman" w:hAnsi="Times New Roman"/>
          <w:sz w:val="24"/>
          <w:szCs w:val="24"/>
        </w:rPr>
        <w:t>от удержания со стороны головы с захватом пояса (</w:t>
      </w:r>
      <w:r w:rsidRPr="000723C2">
        <w:rPr>
          <w:rFonts w:ascii="Times New Roman" w:hAnsi="Times New Roman"/>
          <w:sz w:val="24"/>
          <w:szCs w:val="24"/>
          <w:lang w:val="en-US"/>
        </w:rPr>
        <w:t>Kami</w:t>
      </w:r>
      <w:r w:rsidRPr="000723C2">
        <w:rPr>
          <w:rFonts w:ascii="Times New Roman" w:hAnsi="Times New Roman"/>
          <w:sz w:val="24"/>
          <w:szCs w:val="24"/>
        </w:rPr>
        <w:t>-</w:t>
      </w:r>
      <w:r w:rsidRPr="000723C2">
        <w:rPr>
          <w:rFonts w:ascii="Times New Roman" w:hAnsi="Times New Roman"/>
          <w:sz w:val="24"/>
          <w:szCs w:val="24"/>
          <w:lang w:val="en-US"/>
        </w:rPr>
        <w:t>siho</w:t>
      </w:r>
      <w:r>
        <w:rPr>
          <w:rFonts w:ascii="Times New Roman" w:hAnsi="Times New Roman"/>
          <w:sz w:val="24"/>
          <w:szCs w:val="24"/>
        </w:rPr>
        <w:t>-</w:t>
      </w:r>
      <w:r>
        <w:rPr>
          <w:rFonts w:ascii="Times New Roman" w:hAnsi="Times New Roman"/>
          <w:sz w:val="24"/>
          <w:szCs w:val="24"/>
          <w:lang w:val="en-US"/>
        </w:rPr>
        <w:t>g</w:t>
      </w:r>
      <w:r w:rsidRPr="000723C2">
        <w:rPr>
          <w:rFonts w:ascii="Times New Roman" w:hAnsi="Times New Roman"/>
          <w:sz w:val="24"/>
          <w:szCs w:val="24"/>
          <w:lang w:val="en-US"/>
        </w:rPr>
        <w:t>atame</w:t>
      </w:r>
      <w:r w:rsidRPr="000723C2">
        <w:rPr>
          <w:rFonts w:ascii="Times New Roman" w:hAnsi="Times New Roman"/>
          <w:sz w:val="24"/>
          <w:szCs w:val="24"/>
        </w:rPr>
        <w:t xml:space="preserve">); </w:t>
      </w:r>
    </w:p>
    <w:p w:rsidR="00454F83" w:rsidRPr="000723C2" w:rsidRDefault="00454F83" w:rsidP="00454F83">
      <w:pPr>
        <w:spacing w:after="0" w:line="240" w:lineRule="auto"/>
        <w:ind w:firstLine="284"/>
        <w:rPr>
          <w:rFonts w:ascii="Times New Roman" w:hAnsi="Times New Roman"/>
          <w:sz w:val="24"/>
          <w:szCs w:val="24"/>
        </w:rPr>
      </w:pPr>
      <w:r w:rsidRPr="000723C2">
        <w:rPr>
          <w:rFonts w:ascii="Times New Roman" w:hAnsi="Times New Roman"/>
          <w:sz w:val="24"/>
          <w:szCs w:val="24"/>
        </w:rPr>
        <w:t>от удержания удержания верхом захватом головы одной рук</w:t>
      </w:r>
      <w:r>
        <w:rPr>
          <w:rFonts w:ascii="Times New Roman" w:hAnsi="Times New Roman"/>
          <w:sz w:val="24"/>
          <w:szCs w:val="24"/>
        </w:rPr>
        <w:t>ой</w:t>
      </w:r>
      <w:r w:rsidRPr="000723C2">
        <w:rPr>
          <w:rFonts w:ascii="Times New Roman" w:hAnsi="Times New Roman"/>
          <w:sz w:val="24"/>
          <w:szCs w:val="24"/>
        </w:rPr>
        <w:t xml:space="preserve"> (</w:t>
      </w:r>
      <w:r w:rsidRPr="000723C2">
        <w:rPr>
          <w:rFonts w:ascii="Times New Roman" w:hAnsi="Times New Roman"/>
          <w:sz w:val="24"/>
          <w:szCs w:val="24"/>
          <w:lang w:val="en-US"/>
        </w:rPr>
        <w:t>Tate</w:t>
      </w:r>
      <w:r w:rsidRPr="000723C2">
        <w:rPr>
          <w:rFonts w:ascii="Times New Roman" w:hAnsi="Times New Roman"/>
          <w:sz w:val="24"/>
          <w:szCs w:val="24"/>
        </w:rPr>
        <w:t xml:space="preserve">- </w:t>
      </w:r>
      <w:r w:rsidRPr="000723C2">
        <w:rPr>
          <w:rFonts w:ascii="Times New Roman" w:hAnsi="Times New Roman"/>
          <w:sz w:val="24"/>
          <w:szCs w:val="24"/>
          <w:lang w:val="en-US"/>
        </w:rPr>
        <w:t>siho</w:t>
      </w:r>
      <w:r w:rsidRPr="000723C2">
        <w:rPr>
          <w:rFonts w:ascii="Times New Roman" w:hAnsi="Times New Roman"/>
          <w:sz w:val="24"/>
          <w:szCs w:val="24"/>
        </w:rPr>
        <w:t>-</w:t>
      </w:r>
      <w:r w:rsidRPr="000723C2">
        <w:rPr>
          <w:rFonts w:ascii="Times New Roman" w:hAnsi="Times New Roman"/>
          <w:sz w:val="24"/>
          <w:szCs w:val="24"/>
          <w:lang w:val="en-US"/>
        </w:rPr>
        <w:t>gatame</w:t>
      </w:r>
      <w:r w:rsidRPr="000723C2">
        <w:rPr>
          <w:rFonts w:ascii="Times New Roman" w:hAnsi="Times New Roman"/>
          <w:sz w:val="24"/>
          <w:szCs w:val="24"/>
        </w:rPr>
        <w:t>);</w:t>
      </w:r>
    </w:p>
    <w:p w:rsidR="00454F83" w:rsidRPr="000723C2" w:rsidRDefault="00454F83" w:rsidP="00454F83">
      <w:pPr>
        <w:spacing w:after="0" w:line="240" w:lineRule="auto"/>
        <w:ind w:firstLine="284"/>
        <w:rPr>
          <w:rFonts w:ascii="Times New Roman" w:hAnsi="Times New Roman"/>
          <w:sz w:val="24"/>
          <w:szCs w:val="24"/>
        </w:rPr>
      </w:pPr>
      <w:r w:rsidRPr="000723C2">
        <w:rPr>
          <w:rFonts w:ascii="Times New Roman" w:hAnsi="Times New Roman"/>
          <w:sz w:val="24"/>
          <w:szCs w:val="24"/>
        </w:rPr>
        <w:t>от удержания поперек с захватом дальней руки (</w:t>
      </w:r>
      <w:r w:rsidRPr="000723C2">
        <w:rPr>
          <w:rFonts w:ascii="Times New Roman" w:hAnsi="Times New Roman"/>
          <w:sz w:val="24"/>
          <w:szCs w:val="24"/>
          <w:lang w:val="en-US"/>
        </w:rPr>
        <w:t>Mune</w:t>
      </w:r>
      <w:r w:rsidRPr="000723C2">
        <w:rPr>
          <w:rFonts w:ascii="Times New Roman" w:hAnsi="Times New Roman"/>
          <w:sz w:val="24"/>
          <w:szCs w:val="24"/>
        </w:rPr>
        <w:t>-</w:t>
      </w:r>
      <w:r w:rsidRPr="000723C2">
        <w:rPr>
          <w:rFonts w:ascii="Times New Roman" w:hAnsi="Times New Roman"/>
          <w:sz w:val="24"/>
          <w:szCs w:val="24"/>
          <w:lang w:val="en-US"/>
        </w:rPr>
        <w:t>gata</w:t>
      </w:r>
      <w:r>
        <w:rPr>
          <w:rFonts w:ascii="Times New Roman" w:hAnsi="Times New Roman"/>
          <w:sz w:val="24"/>
          <w:szCs w:val="24"/>
          <w:lang w:val="en-US"/>
        </w:rPr>
        <w:t>me</w:t>
      </w:r>
      <w:r w:rsidRPr="000723C2">
        <w:rPr>
          <w:rFonts w:ascii="Times New Roman" w:hAnsi="Times New Roman"/>
          <w:sz w:val="24"/>
          <w:szCs w:val="24"/>
        </w:rPr>
        <w:t xml:space="preserve"> </w:t>
      </w:r>
      <w:r>
        <w:rPr>
          <w:rFonts w:ascii="Times New Roman" w:hAnsi="Times New Roman"/>
          <w:sz w:val="24"/>
          <w:szCs w:val="24"/>
        </w:rPr>
        <w:t>).</w:t>
      </w:r>
    </w:p>
    <w:p w:rsidR="00454F83" w:rsidRPr="000723C2" w:rsidRDefault="00454F83" w:rsidP="00454F83">
      <w:pPr>
        <w:spacing w:after="0" w:line="240" w:lineRule="auto"/>
        <w:ind w:firstLine="284"/>
        <w:rPr>
          <w:rFonts w:ascii="Times New Roman" w:hAnsi="Times New Roman"/>
          <w:sz w:val="24"/>
          <w:szCs w:val="24"/>
        </w:rPr>
      </w:pPr>
      <w:r w:rsidRPr="000723C2">
        <w:rPr>
          <w:rStyle w:val="51"/>
          <w:sz w:val="24"/>
          <w:szCs w:val="24"/>
        </w:rPr>
        <w:t>Например:</w:t>
      </w:r>
    </w:p>
    <w:p w:rsidR="00454F83" w:rsidRDefault="00454F83" w:rsidP="00454F83">
      <w:pPr>
        <w:spacing w:after="0" w:line="240" w:lineRule="auto"/>
        <w:ind w:firstLine="284"/>
      </w:pPr>
    </w:p>
    <w:tbl>
      <w:tblPr>
        <w:tblStyle w:val="a5"/>
        <w:tblW w:w="0" w:type="auto"/>
        <w:jc w:val="center"/>
        <w:tblLook w:val="04A0" w:firstRow="1" w:lastRow="0" w:firstColumn="1" w:lastColumn="0" w:noHBand="0" w:noVBand="1"/>
      </w:tblPr>
      <w:tblGrid>
        <w:gridCol w:w="3525"/>
        <w:gridCol w:w="3545"/>
      </w:tblGrid>
      <w:tr w:rsidR="00454F83" w:rsidTr="000E544B">
        <w:trPr>
          <w:trHeight w:val="999"/>
          <w:jc w:val="center"/>
        </w:trPr>
        <w:tc>
          <w:tcPr>
            <w:tcW w:w="3525" w:type="dxa"/>
            <w:tcBorders>
              <w:top w:val="nil"/>
              <w:left w:val="nil"/>
              <w:bottom w:val="nil"/>
              <w:right w:val="nil"/>
            </w:tcBorders>
          </w:tcPr>
          <w:p w:rsidR="00454F83" w:rsidRDefault="00454F83" w:rsidP="000E544B">
            <w:pPr>
              <w:jc w:val="center"/>
              <w:rPr>
                <w:rFonts w:ascii="Times New Roman" w:hAnsi="Times New Roman"/>
                <w:sz w:val="24"/>
                <w:szCs w:val="24"/>
              </w:rPr>
            </w:pPr>
            <w:r>
              <w:rPr>
                <w:noProof/>
                <w:sz w:val="2"/>
                <w:szCs w:val="2"/>
                <w:lang w:eastAsia="ru-RU"/>
              </w:rPr>
              <w:drawing>
                <wp:inline distT="0" distB="0" distL="0" distR="0" wp14:anchorId="1D91938C" wp14:editId="74D624D8">
                  <wp:extent cx="1282391" cy="61331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3335" cy="613768"/>
                          </a:xfrm>
                          <a:prstGeom prst="rect">
                            <a:avLst/>
                          </a:prstGeom>
                          <a:noFill/>
                          <a:ln>
                            <a:noFill/>
                          </a:ln>
                        </pic:spPr>
                      </pic:pic>
                    </a:graphicData>
                  </a:graphic>
                </wp:inline>
              </w:drawing>
            </w:r>
          </w:p>
        </w:tc>
        <w:tc>
          <w:tcPr>
            <w:tcW w:w="3545" w:type="dxa"/>
            <w:tcBorders>
              <w:top w:val="nil"/>
              <w:left w:val="nil"/>
              <w:bottom w:val="nil"/>
              <w:right w:val="nil"/>
            </w:tcBorders>
          </w:tcPr>
          <w:p w:rsidR="00454F83" w:rsidRDefault="00454F83" w:rsidP="000E544B">
            <w:pPr>
              <w:jc w:val="center"/>
              <w:rPr>
                <w:rFonts w:ascii="Times New Roman" w:hAnsi="Times New Roman"/>
                <w:sz w:val="24"/>
                <w:szCs w:val="24"/>
              </w:rPr>
            </w:pPr>
            <w:r>
              <w:rPr>
                <w:noProof/>
                <w:sz w:val="2"/>
                <w:szCs w:val="2"/>
                <w:lang w:eastAsia="ru-RU"/>
              </w:rPr>
              <w:drawing>
                <wp:inline distT="0" distB="0" distL="0" distR="0" wp14:anchorId="56505B24" wp14:editId="63C56AD6">
                  <wp:extent cx="1201945" cy="613317"/>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617261"/>
                          </a:xfrm>
                          <a:prstGeom prst="rect">
                            <a:avLst/>
                          </a:prstGeom>
                          <a:noFill/>
                          <a:ln>
                            <a:noFill/>
                          </a:ln>
                        </pic:spPr>
                      </pic:pic>
                    </a:graphicData>
                  </a:graphic>
                </wp:inline>
              </w:drawing>
            </w:r>
          </w:p>
        </w:tc>
      </w:tr>
    </w:tbl>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jc w:val="center"/>
        <w:rPr>
          <w:rFonts w:ascii="Times New Roman" w:hAnsi="Times New Roman"/>
          <w:sz w:val="24"/>
          <w:szCs w:val="24"/>
        </w:rPr>
      </w:pPr>
      <w:r w:rsidRPr="000723C2">
        <w:rPr>
          <w:rFonts w:ascii="Times New Roman" w:hAnsi="Times New Roman"/>
          <w:sz w:val="24"/>
          <w:szCs w:val="24"/>
        </w:rPr>
        <w:t>переворот от удержания</w:t>
      </w:r>
      <w:r>
        <w:rPr>
          <w:rFonts w:ascii="Times New Roman" w:hAnsi="Times New Roman"/>
          <w:sz w:val="24"/>
          <w:szCs w:val="24"/>
        </w:rPr>
        <w:t xml:space="preserve"> со стороны головы с захватом пояс</w:t>
      </w:r>
      <w:r w:rsidRPr="000723C2">
        <w:rPr>
          <w:rFonts w:ascii="Times New Roman" w:hAnsi="Times New Roman"/>
          <w:sz w:val="24"/>
          <w:szCs w:val="24"/>
        </w:rPr>
        <w:t>а (</w:t>
      </w:r>
      <w:r w:rsidRPr="000723C2">
        <w:rPr>
          <w:rFonts w:ascii="Times New Roman" w:hAnsi="Times New Roman"/>
          <w:sz w:val="24"/>
          <w:szCs w:val="24"/>
          <w:lang w:val="en-US"/>
        </w:rPr>
        <w:t>Kami</w:t>
      </w:r>
      <w:r w:rsidRPr="000723C2">
        <w:rPr>
          <w:rFonts w:ascii="Times New Roman" w:hAnsi="Times New Roman"/>
          <w:sz w:val="24"/>
          <w:szCs w:val="24"/>
        </w:rPr>
        <w:t>-</w:t>
      </w:r>
      <w:r w:rsidRPr="000723C2">
        <w:rPr>
          <w:rFonts w:ascii="Times New Roman" w:hAnsi="Times New Roman"/>
          <w:sz w:val="24"/>
          <w:szCs w:val="24"/>
          <w:lang w:val="en-US"/>
        </w:rPr>
        <w:t>siho</w:t>
      </w:r>
      <w:r w:rsidRPr="000723C2">
        <w:rPr>
          <w:rFonts w:ascii="Times New Roman" w:hAnsi="Times New Roman"/>
          <w:sz w:val="24"/>
          <w:szCs w:val="24"/>
        </w:rPr>
        <w:t>-</w:t>
      </w:r>
      <w:r w:rsidRPr="000723C2">
        <w:rPr>
          <w:rFonts w:ascii="Times New Roman" w:hAnsi="Times New Roman"/>
          <w:sz w:val="24"/>
          <w:szCs w:val="24"/>
          <w:lang w:val="en-US"/>
        </w:rPr>
        <w:t>gatame</w:t>
      </w:r>
      <w:r w:rsidRPr="000723C2">
        <w:rPr>
          <w:rFonts w:ascii="Times New Roman" w:hAnsi="Times New Roman"/>
          <w:sz w:val="24"/>
          <w:szCs w:val="24"/>
        </w:rPr>
        <w:t>);</w:t>
      </w:r>
    </w:p>
    <w:p w:rsidR="00454F83" w:rsidRDefault="00454F83" w:rsidP="00454F83">
      <w:pPr>
        <w:spacing w:after="0" w:line="240" w:lineRule="auto"/>
        <w:rPr>
          <w:rFonts w:ascii="Times New Roman" w:hAnsi="Times New Roman"/>
          <w:sz w:val="24"/>
          <w:szCs w:val="24"/>
        </w:rPr>
      </w:pPr>
    </w:p>
    <w:tbl>
      <w:tblPr>
        <w:tblStyle w:val="a5"/>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545"/>
      </w:tblGrid>
      <w:tr w:rsidR="00454F83" w:rsidTr="000E544B">
        <w:tc>
          <w:tcPr>
            <w:tcW w:w="3118"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27A09020" wp14:editId="55C5E32E">
                  <wp:extent cx="914238" cy="591015"/>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238" cy="591015"/>
                          </a:xfrm>
                          <a:prstGeom prst="rect">
                            <a:avLst/>
                          </a:prstGeom>
                          <a:noFill/>
                          <a:ln>
                            <a:noFill/>
                          </a:ln>
                        </pic:spPr>
                      </pic:pic>
                    </a:graphicData>
                  </a:graphic>
                </wp:inline>
              </w:drawing>
            </w:r>
          </w:p>
        </w:tc>
        <w:tc>
          <w:tcPr>
            <w:tcW w:w="3545"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3A94776" wp14:editId="302734FD">
                  <wp:extent cx="1045708" cy="591015"/>
                  <wp:effectExtent l="0" t="0" r="254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5961" cy="591158"/>
                          </a:xfrm>
                          <a:prstGeom prst="rect">
                            <a:avLst/>
                          </a:prstGeom>
                          <a:noFill/>
                          <a:ln>
                            <a:noFill/>
                          </a:ln>
                        </pic:spPr>
                      </pic:pic>
                    </a:graphicData>
                  </a:graphic>
                </wp:inline>
              </w:drawing>
            </w:r>
          </w:p>
        </w:tc>
      </w:tr>
    </w:tbl>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jc w:val="center"/>
        <w:rPr>
          <w:rFonts w:ascii="Times New Roman" w:hAnsi="Times New Roman"/>
          <w:sz w:val="24"/>
          <w:szCs w:val="24"/>
        </w:rPr>
      </w:pPr>
      <w:r w:rsidRPr="00F624BE">
        <w:rPr>
          <w:rFonts w:ascii="Times New Roman" w:hAnsi="Times New Roman"/>
          <w:sz w:val="24"/>
          <w:szCs w:val="24"/>
        </w:rPr>
        <w:t>переворот от удержания верхом захватом головы одной рукой (</w:t>
      </w:r>
      <w:r w:rsidRPr="00F624BE">
        <w:rPr>
          <w:rFonts w:ascii="Times New Roman" w:hAnsi="Times New Roman"/>
          <w:sz w:val="24"/>
          <w:szCs w:val="24"/>
          <w:lang w:val="en-US"/>
        </w:rPr>
        <w:t>Tate</w:t>
      </w:r>
      <w:r w:rsidRPr="00F624BE">
        <w:rPr>
          <w:rFonts w:ascii="Times New Roman" w:hAnsi="Times New Roman"/>
          <w:sz w:val="24"/>
          <w:szCs w:val="24"/>
        </w:rPr>
        <w:t>-</w:t>
      </w:r>
      <w:r w:rsidRPr="00F624BE">
        <w:rPr>
          <w:rFonts w:ascii="Times New Roman" w:hAnsi="Times New Roman"/>
          <w:sz w:val="24"/>
          <w:szCs w:val="24"/>
          <w:lang w:val="en-US"/>
        </w:rPr>
        <w:t>siho</w:t>
      </w:r>
      <w:r w:rsidRPr="00F624BE">
        <w:rPr>
          <w:rFonts w:ascii="Times New Roman" w:hAnsi="Times New Roman"/>
          <w:sz w:val="24"/>
          <w:szCs w:val="24"/>
        </w:rPr>
        <w:t>-</w:t>
      </w:r>
      <w:r w:rsidRPr="00F624BE">
        <w:rPr>
          <w:rFonts w:ascii="Times New Roman" w:hAnsi="Times New Roman"/>
          <w:sz w:val="24"/>
          <w:szCs w:val="24"/>
          <w:lang w:val="en-US"/>
        </w:rPr>
        <w:t>gatame</w:t>
      </w:r>
      <w:r w:rsidRPr="00F624BE">
        <w:rPr>
          <w:rFonts w:ascii="Times New Roman" w:hAnsi="Times New Roman"/>
          <w:sz w:val="24"/>
          <w:szCs w:val="24"/>
        </w:rPr>
        <w:t>);</w:t>
      </w:r>
    </w:p>
    <w:p w:rsidR="00454F83" w:rsidRPr="00F624BE" w:rsidRDefault="00454F83" w:rsidP="00454F83">
      <w:pPr>
        <w:spacing w:after="0" w:line="240" w:lineRule="auto"/>
        <w:rPr>
          <w:rFonts w:ascii="Times New Roman" w:hAnsi="Times New Roman"/>
          <w:sz w:val="24"/>
          <w:szCs w:val="24"/>
        </w:rPr>
      </w:pPr>
    </w:p>
    <w:tbl>
      <w:tblPr>
        <w:tblStyle w:val="a5"/>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545"/>
      </w:tblGrid>
      <w:tr w:rsidR="00454F83" w:rsidTr="000E544B">
        <w:tc>
          <w:tcPr>
            <w:tcW w:w="2976"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B288D72" wp14:editId="0DC74FD2">
                  <wp:extent cx="1436045" cy="468351"/>
                  <wp:effectExtent l="0" t="0" r="0"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5793" cy="468269"/>
                          </a:xfrm>
                          <a:prstGeom prst="rect">
                            <a:avLst/>
                          </a:prstGeom>
                          <a:noFill/>
                          <a:ln>
                            <a:noFill/>
                          </a:ln>
                        </pic:spPr>
                      </pic:pic>
                    </a:graphicData>
                  </a:graphic>
                </wp:inline>
              </w:drawing>
            </w:r>
          </w:p>
          <w:p w:rsidR="00454F83" w:rsidRDefault="00454F83" w:rsidP="000E544B">
            <w:pPr>
              <w:rPr>
                <w:rFonts w:ascii="Times New Roman" w:hAnsi="Times New Roman"/>
                <w:sz w:val="24"/>
                <w:szCs w:val="24"/>
              </w:rPr>
            </w:pPr>
          </w:p>
        </w:tc>
        <w:tc>
          <w:tcPr>
            <w:tcW w:w="3545"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24DD314" wp14:editId="6EA76B0C">
                  <wp:extent cx="1225818" cy="585536"/>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6548" cy="585885"/>
                          </a:xfrm>
                          <a:prstGeom prst="rect">
                            <a:avLst/>
                          </a:prstGeom>
                          <a:noFill/>
                          <a:ln>
                            <a:noFill/>
                          </a:ln>
                        </pic:spPr>
                      </pic:pic>
                    </a:graphicData>
                  </a:graphic>
                </wp:inline>
              </w:drawing>
            </w:r>
          </w:p>
        </w:tc>
      </w:tr>
    </w:tbl>
    <w:p w:rsidR="00454F83"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вариант 1: переворот от удержания поперек с захватом дальней руки</w:t>
      </w:r>
      <w:r>
        <w:rPr>
          <w:rFonts w:ascii="Times New Roman" w:hAnsi="Times New Roman"/>
          <w:sz w:val="24"/>
          <w:szCs w:val="24"/>
        </w:rPr>
        <w:t xml:space="preserve"> </w:t>
      </w:r>
      <w:r w:rsidRPr="00F624BE">
        <w:rPr>
          <w:rFonts w:ascii="Times New Roman" w:hAnsi="Times New Roman"/>
          <w:sz w:val="24"/>
          <w:szCs w:val="24"/>
        </w:rPr>
        <w:t>(</w:t>
      </w:r>
      <w:r w:rsidRPr="00F624BE">
        <w:rPr>
          <w:rFonts w:ascii="Times New Roman" w:hAnsi="Times New Roman"/>
          <w:sz w:val="24"/>
          <w:szCs w:val="24"/>
          <w:lang w:val="en-US"/>
        </w:rPr>
        <w:t>Mune</w:t>
      </w:r>
      <w:r w:rsidRPr="00F624BE">
        <w:rPr>
          <w:rFonts w:ascii="Times New Roman" w:hAnsi="Times New Roman"/>
          <w:sz w:val="24"/>
          <w:szCs w:val="24"/>
        </w:rPr>
        <w:t>-</w:t>
      </w:r>
      <w:r w:rsidRPr="00F624BE">
        <w:rPr>
          <w:rFonts w:ascii="Times New Roman" w:hAnsi="Times New Roman"/>
          <w:sz w:val="24"/>
          <w:szCs w:val="24"/>
          <w:lang w:val="en-US"/>
        </w:rPr>
        <w:t>gatame</w:t>
      </w:r>
      <w:r w:rsidRPr="00F624BE">
        <w:rPr>
          <w:rFonts w:ascii="Times New Roman" w:hAnsi="Times New Roman"/>
          <w:sz w:val="24"/>
          <w:szCs w:val="24"/>
        </w:rPr>
        <w:t>);</w:t>
      </w:r>
    </w:p>
    <w:p w:rsidR="00454F83" w:rsidRDefault="00454F83" w:rsidP="00454F83">
      <w:pPr>
        <w:spacing w:after="0" w:line="240" w:lineRule="auto"/>
        <w:rPr>
          <w:rFonts w:ascii="Times New Roman" w:hAnsi="Times New Roman"/>
          <w:sz w:val="24"/>
          <w:szCs w:val="24"/>
        </w:rPr>
      </w:pPr>
    </w:p>
    <w:p w:rsidR="00454F83" w:rsidRPr="00F624BE" w:rsidRDefault="00454F83" w:rsidP="00454F83">
      <w:pPr>
        <w:spacing w:after="0" w:line="240" w:lineRule="auto"/>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454F83" w:rsidTr="000E544B">
        <w:tc>
          <w:tcPr>
            <w:tcW w:w="3284"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7C2A1D3" wp14:editId="70C6D5DE">
                  <wp:extent cx="1215483" cy="588827"/>
                  <wp:effectExtent l="0" t="0" r="381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5187" cy="588684"/>
                          </a:xfrm>
                          <a:prstGeom prst="rect">
                            <a:avLst/>
                          </a:prstGeom>
                          <a:noFill/>
                          <a:ln>
                            <a:noFill/>
                          </a:ln>
                        </pic:spPr>
                      </pic:pic>
                    </a:graphicData>
                  </a:graphic>
                </wp:inline>
              </w:drawing>
            </w:r>
          </w:p>
        </w:tc>
        <w:tc>
          <w:tcPr>
            <w:tcW w:w="3285"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1707AB06" wp14:editId="1C38C4F2">
                  <wp:extent cx="1235147" cy="591015"/>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5348" cy="591111"/>
                          </a:xfrm>
                          <a:prstGeom prst="rect">
                            <a:avLst/>
                          </a:prstGeom>
                          <a:noFill/>
                          <a:ln>
                            <a:noFill/>
                          </a:ln>
                        </pic:spPr>
                      </pic:pic>
                    </a:graphicData>
                  </a:graphic>
                </wp:inline>
              </w:drawing>
            </w:r>
          </w:p>
        </w:tc>
        <w:tc>
          <w:tcPr>
            <w:tcW w:w="3285" w:type="dxa"/>
          </w:tcPr>
          <w:p w:rsidR="00454F83" w:rsidRPr="00F624BE"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48E8417E" wp14:editId="112566DA">
                  <wp:extent cx="1059129" cy="591288"/>
                  <wp:effectExtent l="0" t="0" r="825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9220" cy="591339"/>
                          </a:xfrm>
                          <a:prstGeom prst="rect">
                            <a:avLst/>
                          </a:prstGeom>
                          <a:noFill/>
                          <a:ln>
                            <a:noFill/>
                          </a:ln>
                        </pic:spPr>
                      </pic:pic>
                    </a:graphicData>
                  </a:graphic>
                </wp:inline>
              </w:drawing>
            </w:r>
          </w:p>
        </w:tc>
      </w:tr>
    </w:tbl>
    <w:p w:rsidR="00454F83" w:rsidRDefault="00454F83" w:rsidP="00454F83">
      <w:pPr>
        <w:spacing w:after="0" w:line="240" w:lineRule="auto"/>
        <w:rPr>
          <w:rFonts w:ascii="Times New Roman" w:hAnsi="Times New Roman"/>
          <w:sz w:val="24"/>
          <w:szCs w:val="24"/>
        </w:rPr>
      </w:pPr>
    </w:p>
    <w:p w:rsidR="00454F83" w:rsidRPr="00F624BE"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вариант 2: переворот от удержания поперек с захватом дальней руки</w:t>
      </w:r>
      <w:r>
        <w:rPr>
          <w:rFonts w:ascii="Times New Roman" w:hAnsi="Times New Roman"/>
          <w:sz w:val="24"/>
          <w:szCs w:val="24"/>
        </w:rPr>
        <w:t xml:space="preserve"> </w:t>
      </w:r>
      <w:r w:rsidRPr="00F624BE">
        <w:rPr>
          <w:rFonts w:ascii="Times New Roman" w:hAnsi="Times New Roman"/>
          <w:sz w:val="24"/>
          <w:szCs w:val="24"/>
        </w:rPr>
        <w:t>(</w:t>
      </w:r>
      <w:r w:rsidRPr="00F624BE">
        <w:rPr>
          <w:rFonts w:ascii="Times New Roman" w:hAnsi="Times New Roman"/>
          <w:sz w:val="24"/>
          <w:szCs w:val="24"/>
          <w:lang w:val="en-US"/>
        </w:rPr>
        <w:t>Mune</w:t>
      </w:r>
      <w:r w:rsidRPr="00F624BE">
        <w:rPr>
          <w:rFonts w:ascii="Times New Roman" w:hAnsi="Times New Roman"/>
          <w:sz w:val="24"/>
          <w:szCs w:val="24"/>
        </w:rPr>
        <w:t>-</w:t>
      </w:r>
      <w:r w:rsidRPr="00F624BE">
        <w:rPr>
          <w:rFonts w:ascii="Times New Roman" w:hAnsi="Times New Roman"/>
          <w:sz w:val="24"/>
          <w:szCs w:val="24"/>
          <w:lang w:val="en-US"/>
        </w:rPr>
        <w:t>gatame</w:t>
      </w:r>
      <w:r w:rsidRPr="00F624BE">
        <w:rPr>
          <w:rFonts w:ascii="Times New Roman" w:hAnsi="Times New Roman"/>
          <w:sz w:val="24"/>
          <w:szCs w:val="24"/>
        </w:rPr>
        <w:t>).</w:t>
      </w:r>
    </w:p>
    <w:p w:rsidR="00454F83" w:rsidRDefault="00454F83" w:rsidP="00454F83">
      <w:pPr>
        <w:spacing w:after="0" w:line="240" w:lineRule="auto"/>
        <w:rPr>
          <w:rStyle w:val="531"/>
          <w:b w:val="0"/>
          <w:bCs w:val="0"/>
          <w:sz w:val="24"/>
          <w:szCs w:val="24"/>
        </w:rPr>
      </w:pPr>
    </w:p>
    <w:p w:rsidR="00454F83" w:rsidRPr="00F624BE" w:rsidRDefault="00454F83" w:rsidP="00454F83">
      <w:pPr>
        <w:spacing w:after="0" w:line="240" w:lineRule="auto"/>
        <w:ind w:firstLine="284"/>
        <w:rPr>
          <w:rFonts w:ascii="Times New Roman" w:hAnsi="Times New Roman"/>
          <w:sz w:val="24"/>
          <w:szCs w:val="24"/>
        </w:rPr>
      </w:pPr>
      <w:r w:rsidRPr="00F624BE">
        <w:rPr>
          <w:rStyle w:val="531"/>
          <w:sz w:val="24"/>
          <w:szCs w:val="24"/>
        </w:rPr>
        <w:t>5. Защиты от бросков предыдущей второй ступени - 5 «кю»:</w:t>
      </w:r>
    </w:p>
    <w:p w:rsidR="00454F83" w:rsidRPr="00F624BE"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зацеп изнутри (</w:t>
      </w:r>
      <w:r w:rsidRPr="00F624BE">
        <w:rPr>
          <w:rFonts w:ascii="Times New Roman" w:hAnsi="Times New Roman"/>
          <w:sz w:val="24"/>
          <w:szCs w:val="24"/>
          <w:lang w:val="en-US"/>
        </w:rPr>
        <w:t>O</w:t>
      </w:r>
      <w:r w:rsidRPr="00F624BE">
        <w:rPr>
          <w:rFonts w:ascii="Times New Roman" w:hAnsi="Times New Roman"/>
          <w:sz w:val="24"/>
          <w:szCs w:val="24"/>
        </w:rPr>
        <w:t>-</w:t>
      </w:r>
      <w:r w:rsidRPr="00F624BE">
        <w:rPr>
          <w:rFonts w:ascii="Times New Roman" w:hAnsi="Times New Roman"/>
          <w:sz w:val="24"/>
          <w:szCs w:val="24"/>
          <w:lang w:val="en-US"/>
        </w:rPr>
        <w:t>uchi</w:t>
      </w:r>
      <w:r w:rsidRPr="00F624BE">
        <w:rPr>
          <w:rFonts w:ascii="Times New Roman" w:hAnsi="Times New Roman"/>
          <w:sz w:val="24"/>
          <w:szCs w:val="24"/>
        </w:rPr>
        <w:t>-</w:t>
      </w:r>
      <w:r w:rsidRPr="00F624BE">
        <w:rPr>
          <w:rFonts w:ascii="Times New Roman" w:hAnsi="Times New Roman"/>
          <w:sz w:val="24"/>
          <w:szCs w:val="24"/>
          <w:lang w:val="en-US"/>
        </w:rPr>
        <w:t>gari</w:t>
      </w:r>
      <w:r w:rsidRPr="00F624BE">
        <w:rPr>
          <w:rFonts w:ascii="Times New Roman" w:hAnsi="Times New Roman"/>
          <w:sz w:val="24"/>
          <w:szCs w:val="24"/>
        </w:rPr>
        <w:t>);</w:t>
      </w:r>
    </w:p>
    <w:p w:rsidR="00454F83" w:rsidRPr="00F624BE"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передняя подсечка (</w:t>
      </w:r>
      <w:r w:rsidRPr="00F624BE">
        <w:rPr>
          <w:rFonts w:ascii="Times New Roman" w:hAnsi="Times New Roman"/>
          <w:sz w:val="24"/>
          <w:szCs w:val="24"/>
          <w:lang w:val="en-US"/>
        </w:rPr>
        <w:t>Sasae</w:t>
      </w:r>
      <w:r w:rsidRPr="00F624BE">
        <w:rPr>
          <w:rFonts w:ascii="Times New Roman" w:hAnsi="Times New Roman"/>
          <w:sz w:val="24"/>
          <w:szCs w:val="24"/>
        </w:rPr>
        <w:t>-</w:t>
      </w:r>
      <w:r w:rsidRPr="00F624BE">
        <w:rPr>
          <w:rFonts w:ascii="Times New Roman" w:hAnsi="Times New Roman"/>
          <w:sz w:val="24"/>
          <w:szCs w:val="24"/>
          <w:lang w:val="en-US"/>
        </w:rPr>
        <w:t>tsuri</w:t>
      </w:r>
      <w:r w:rsidRPr="00F624BE">
        <w:rPr>
          <w:rFonts w:ascii="Times New Roman" w:hAnsi="Times New Roman"/>
          <w:sz w:val="24"/>
          <w:szCs w:val="24"/>
        </w:rPr>
        <w:t>-</w:t>
      </w:r>
      <w:r w:rsidRPr="00F624BE">
        <w:rPr>
          <w:rFonts w:ascii="Times New Roman" w:hAnsi="Times New Roman"/>
          <w:sz w:val="24"/>
          <w:szCs w:val="24"/>
          <w:lang w:val="en-US"/>
        </w:rPr>
        <w:t>komi</w:t>
      </w:r>
      <w:r w:rsidRPr="00F624BE">
        <w:rPr>
          <w:rFonts w:ascii="Times New Roman" w:hAnsi="Times New Roman"/>
          <w:sz w:val="24"/>
          <w:szCs w:val="24"/>
        </w:rPr>
        <w:t>-</w:t>
      </w:r>
      <w:r w:rsidRPr="00F624BE">
        <w:rPr>
          <w:rFonts w:ascii="Times New Roman" w:hAnsi="Times New Roman"/>
          <w:sz w:val="24"/>
          <w:szCs w:val="24"/>
          <w:lang w:val="en-US"/>
        </w:rPr>
        <w:t>ashi</w:t>
      </w:r>
      <w:r w:rsidRPr="00F624BE">
        <w:rPr>
          <w:rFonts w:ascii="Times New Roman" w:hAnsi="Times New Roman"/>
          <w:sz w:val="24"/>
          <w:szCs w:val="24"/>
        </w:rPr>
        <w:t>);</w:t>
      </w:r>
    </w:p>
    <w:p w:rsidR="00454F83" w:rsidRPr="00F624BE"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отхват (</w:t>
      </w:r>
      <w:r w:rsidRPr="00F624BE">
        <w:rPr>
          <w:rFonts w:ascii="Times New Roman" w:hAnsi="Times New Roman"/>
          <w:sz w:val="24"/>
          <w:szCs w:val="24"/>
          <w:lang w:val="en-US"/>
        </w:rPr>
        <w:t>O</w:t>
      </w:r>
      <w:r w:rsidRPr="00F624BE">
        <w:rPr>
          <w:rFonts w:ascii="Times New Roman" w:hAnsi="Times New Roman"/>
          <w:sz w:val="24"/>
          <w:szCs w:val="24"/>
        </w:rPr>
        <w:t>-</w:t>
      </w:r>
      <w:r w:rsidRPr="00F624BE">
        <w:rPr>
          <w:rFonts w:ascii="Times New Roman" w:hAnsi="Times New Roman"/>
          <w:sz w:val="24"/>
          <w:szCs w:val="24"/>
          <w:lang w:val="en-US"/>
        </w:rPr>
        <w:t>soto</w:t>
      </w:r>
      <w:r w:rsidRPr="00F624BE">
        <w:rPr>
          <w:rFonts w:ascii="Times New Roman" w:hAnsi="Times New Roman"/>
          <w:sz w:val="24"/>
          <w:szCs w:val="24"/>
        </w:rPr>
        <w:t>-</w:t>
      </w:r>
      <w:r w:rsidRPr="00F624BE">
        <w:rPr>
          <w:rFonts w:ascii="Times New Roman" w:hAnsi="Times New Roman"/>
          <w:sz w:val="24"/>
          <w:szCs w:val="24"/>
          <w:lang w:val="en-US"/>
        </w:rPr>
        <w:t>gari</w:t>
      </w:r>
      <w:r w:rsidRPr="00F624BE">
        <w:rPr>
          <w:rFonts w:ascii="Times New Roman" w:hAnsi="Times New Roman"/>
          <w:sz w:val="24"/>
          <w:szCs w:val="24"/>
        </w:rPr>
        <w:t>);</w:t>
      </w:r>
    </w:p>
    <w:p w:rsidR="00454F83" w:rsidRPr="00F624BE"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бросок через бедро (</w:t>
      </w:r>
      <w:r w:rsidRPr="00F624BE">
        <w:rPr>
          <w:rFonts w:ascii="Times New Roman" w:hAnsi="Times New Roman"/>
          <w:sz w:val="24"/>
          <w:szCs w:val="24"/>
          <w:lang w:val="en-US"/>
        </w:rPr>
        <w:t>O</w:t>
      </w:r>
      <w:r w:rsidRPr="00F624BE">
        <w:rPr>
          <w:rFonts w:ascii="Times New Roman" w:hAnsi="Times New Roman"/>
          <w:sz w:val="24"/>
          <w:szCs w:val="24"/>
        </w:rPr>
        <w:t>-</w:t>
      </w:r>
      <w:r w:rsidRPr="00F624BE">
        <w:rPr>
          <w:rFonts w:ascii="Times New Roman" w:hAnsi="Times New Roman"/>
          <w:sz w:val="24"/>
          <w:szCs w:val="24"/>
          <w:lang w:val="en-US"/>
        </w:rPr>
        <w:t>goshi</w:t>
      </w:r>
      <w:r w:rsidRPr="00F624BE">
        <w:rPr>
          <w:rFonts w:ascii="Times New Roman" w:hAnsi="Times New Roman"/>
          <w:sz w:val="24"/>
          <w:szCs w:val="24"/>
        </w:rPr>
        <w:t>).</w:t>
      </w:r>
    </w:p>
    <w:p w:rsidR="00454F83" w:rsidRPr="00F624BE" w:rsidRDefault="00454F83" w:rsidP="00454F83">
      <w:pPr>
        <w:spacing w:after="0" w:line="240" w:lineRule="auto"/>
        <w:ind w:firstLine="284"/>
        <w:rPr>
          <w:rFonts w:ascii="Times New Roman" w:hAnsi="Times New Roman"/>
          <w:sz w:val="24"/>
          <w:szCs w:val="24"/>
        </w:rPr>
      </w:pPr>
      <w:r w:rsidRPr="00F624BE">
        <w:rPr>
          <w:rStyle w:val="90"/>
          <w:b/>
          <w:bCs/>
          <w:i/>
          <w:iCs/>
          <w:sz w:val="24"/>
          <w:szCs w:val="24"/>
        </w:rPr>
        <w:t>Например:</w:t>
      </w:r>
    </w:p>
    <w:p w:rsidR="00454F83" w:rsidRPr="00F624BE" w:rsidRDefault="00454F83" w:rsidP="00454F83">
      <w:pPr>
        <w:spacing w:after="0" w:line="240" w:lineRule="auto"/>
        <w:ind w:firstLine="284"/>
        <w:rPr>
          <w:rFonts w:ascii="Times New Roman" w:hAnsi="Times New Roman"/>
          <w:sz w:val="24"/>
          <w:szCs w:val="24"/>
        </w:rPr>
      </w:pPr>
      <w:r w:rsidRPr="00F624BE">
        <w:rPr>
          <w:rFonts w:ascii="Times New Roman" w:hAnsi="Times New Roman"/>
          <w:sz w:val="24"/>
          <w:szCs w:val="24"/>
        </w:rPr>
        <w:t>защита от зацепа изнутри (</w:t>
      </w:r>
      <w:r w:rsidRPr="00F624BE">
        <w:rPr>
          <w:rFonts w:ascii="Times New Roman" w:hAnsi="Times New Roman"/>
          <w:sz w:val="24"/>
          <w:szCs w:val="24"/>
          <w:lang w:val="en-US"/>
        </w:rPr>
        <w:t>O</w:t>
      </w:r>
      <w:r w:rsidRPr="00F624BE">
        <w:rPr>
          <w:rFonts w:ascii="Times New Roman" w:hAnsi="Times New Roman"/>
          <w:sz w:val="24"/>
          <w:szCs w:val="24"/>
        </w:rPr>
        <w:t>-</w:t>
      </w:r>
      <w:r w:rsidRPr="00F624BE">
        <w:rPr>
          <w:rFonts w:ascii="Times New Roman" w:hAnsi="Times New Roman"/>
          <w:sz w:val="24"/>
          <w:szCs w:val="24"/>
          <w:lang w:val="en-US"/>
        </w:rPr>
        <w:t>uchi</w:t>
      </w:r>
      <w:r w:rsidRPr="00F624BE">
        <w:rPr>
          <w:rFonts w:ascii="Times New Roman" w:hAnsi="Times New Roman"/>
          <w:sz w:val="24"/>
          <w:szCs w:val="24"/>
        </w:rPr>
        <w:t>-</w:t>
      </w:r>
      <w:r w:rsidRPr="00F624BE">
        <w:rPr>
          <w:rFonts w:ascii="Times New Roman" w:hAnsi="Times New Roman"/>
          <w:sz w:val="24"/>
          <w:szCs w:val="24"/>
          <w:lang w:val="en-US"/>
        </w:rPr>
        <w:t>gari</w:t>
      </w:r>
      <w:r w:rsidRPr="00F624BE">
        <w:rPr>
          <w:rFonts w:ascii="Times New Roman" w:hAnsi="Times New Roman"/>
          <w:sz w:val="24"/>
          <w:szCs w:val="24"/>
        </w:rPr>
        <w:t xml:space="preserve">) </w:t>
      </w:r>
      <w:r>
        <w:rPr>
          <w:rFonts w:ascii="Times New Roman" w:hAnsi="Times New Roman"/>
          <w:sz w:val="24"/>
          <w:szCs w:val="24"/>
        </w:rPr>
        <w:t>способом «освобождение за</w:t>
      </w:r>
      <w:r w:rsidRPr="00F624BE">
        <w:rPr>
          <w:rFonts w:ascii="Times New Roman" w:hAnsi="Times New Roman"/>
          <w:sz w:val="24"/>
          <w:szCs w:val="24"/>
        </w:rPr>
        <w:t>хваченной ноги»;</w:t>
      </w:r>
    </w:p>
    <w:p w:rsidR="00454F83" w:rsidRDefault="00454F83" w:rsidP="00454F83">
      <w:pPr>
        <w:spacing w:after="0" w:line="240" w:lineRule="auto"/>
        <w:ind w:firstLine="284"/>
        <w:rPr>
          <w:rFonts w:ascii="Times New Roman" w:hAnsi="Times New Roman"/>
          <w:sz w:val="24"/>
          <w:szCs w:val="24"/>
        </w:rPr>
      </w:pPr>
    </w:p>
    <w:p w:rsidR="00454F83" w:rsidRPr="0086650F"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2E77822" wp14:editId="64F8A05E">
            <wp:extent cx="2252345" cy="114871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2345" cy="1148715"/>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Style w:val="431"/>
          <w:sz w:val="24"/>
          <w:szCs w:val="24"/>
        </w:rPr>
      </w:pPr>
      <w:r w:rsidRPr="00881A34">
        <w:rPr>
          <w:rStyle w:val="431"/>
          <w:sz w:val="24"/>
          <w:szCs w:val="24"/>
        </w:rPr>
        <w:t>защита от броска через бедро (</w:t>
      </w:r>
      <w:r w:rsidRPr="00881A34">
        <w:rPr>
          <w:rStyle w:val="431"/>
          <w:sz w:val="24"/>
          <w:szCs w:val="24"/>
          <w:lang w:val="en-US"/>
        </w:rPr>
        <w:t>O</w:t>
      </w:r>
      <w:r w:rsidRPr="00881A34">
        <w:rPr>
          <w:rStyle w:val="431"/>
          <w:sz w:val="24"/>
          <w:szCs w:val="24"/>
        </w:rPr>
        <w:t>-</w:t>
      </w:r>
      <w:r w:rsidRPr="00881A34">
        <w:rPr>
          <w:rStyle w:val="431"/>
          <w:sz w:val="24"/>
          <w:szCs w:val="24"/>
          <w:lang w:val="en-US"/>
        </w:rPr>
        <w:t>goshi</w:t>
      </w:r>
      <w:r w:rsidRPr="00881A34">
        <w:rPr>
          <w:rStyle w:val="431"/>
          <w:sz w:val="24"/>
          <w:szCs w:val="24"/>
        </w:rPr>
        <w:t>) способом «об</w:t>
      </w:r>
      <w:r>
        <w:rPr>
          <w:rStyle w:val="431"/>
          <w:sz w:val="24"/>
          <w:szCs w:val="24"/>
        </w:rPr>
        <w:t>ш</w:t>
      </w:r>
      <w:r w:rsidRPr="00881A34">
        <w:rPr>
          <w:rStyle w:val="431"/>
          <w:sz w:val="24"/>
          <w:szCs w:val="24"/>
        </w:rPr>
        <w:t>аг</w:t>
      </w:r>
      <w:r>
        <w:rPr>
          <w:rStyle w:val="431"/>
          <w:sz w:val="24"/>
          <w:szCs w:val="24"/>
        </w:rPr>
        <w:t>и</w:t>
      </w:r>
      <w:r w:rsidRPr="00881A34">
        <w:rPr>
          <w:rStyle w:val="431"/>
          <w:sz w:val="24"/>
          <w:szCs w:val="24"/>
        </w:rPr>
        <w:t>вание по</w:t>
      </w:r>
      <w:r>
        <w:rPr>
          <w:rStyle w:val="431"/>
          <w:sz w:val="24"/>
          <w:szCs w:val="24"/>
        </w:rPr>
        <w:t xml:space="preserve"> </w:t>
      </w:r>
      <w:r w:rsidRPr="00881A34">
        <w:rPr>
          <w:rStyle w:val="431"/>
          <w:sz w:val="24"/>
          <w:szCs w:val="24"/>
        </w:rPr>
        <w:t>ходу».</w:t>
      </w:r>
    </w:p>
    <w:p w:rsidR="00454F83" w:rsidRPr="00881A34" w:rsidRDefault="00454F83" w:rsidP="00454F83">
      <w:pPr>
        <w:spacing w:after="0" w:line="240" w:lineRule="auto"/>
        <w:rPr>
          <w:sz w:val="24"/>
          <w:szCs w:val="24"/>
        </w:rPr>
      </w:pPr>
    </w:p>
    <w:p w:rsidR="00454F83" w:rsidRPr="0005571F" w:rsidRDefault="00454F83" w:rsidP="00454F83">
      <w:pPr>
        <w:spacing w:after="0" w:line="240" w:lineRule="auto"/>
        <w:ind w:firstLine="284"/>
        <w:jc w:val="center"/>
        <w:rPr>
          <w:rStyle w:val="521"/>
          <w:b w:val="0"/>
          <w:bCs w:val="0"/>
          <w:sz w:val="24"/>
          <w:szCs w:val="24"/>
        </w:rPr>
      </w:pPr>
      <w:r>
        <w:rPr>
          <w:noProof/>
          <w:sz w:val="2"/>
          <w:szCs w:val="2"/>
          <w:lang w:eastAsia="ru-RU"/>
        </w:rPr>
        <w:drawing>
          <wp:inline distT="0" distB="0" distL="0" distR="0" wp14:anchorId="312D2532" wp14:editId="2BF8A9FC">
            <wp:extent cx="3869690" cy="121539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9690" cy="1215390"/>
                    </a:xfrm>
                    <a:prstGeom prst="rect">
                      <a:avLst/>
                    </a:prstGeom>
                    <a:noFill/>
                    <a:ln>
                      <a:noFill/>
                    </a:ln>
                  </pic:spPr>
                </pic:pic>
              </a:graphicData>
            </a:graphic>
          </wp:inline>
        </w:drawing>
      </w:r>
    </w:p>
    <w:p w:rsidR="00454F83" w:rsidRPr="00881A34" w:rsidRDefault="00454F83" w:rsidP="00454F83">
      <w:pPr>
        <w:spacing w:after="0" w:line="240" w:lineRule="auto"/>
        <w:ind w:firstLine="284"/>
        <w:rPr>
          <w:rFonts w:ascii="Times New Roman" w:hAnsi="Times New Roman"/>
          <w:sz w:val="24"/>
          <w:szCs w:val="24"/>
        </w:rPr>
      </w:pPr>
      <w:r w:rsidRPr="00881A34">
        <w:rPr>
          <w:rStyle w:val="521"/>
          <w:sz w:val="24"/>
          <w:szCs w:val="24"/>
        </w:rPr>
        <w:t>6. Контратаки.</w:t>
      </w:r>
    </w:p>
    <w:p w:rsidR="00454F83" w:rsidRPr="00881A34" w:rsidRDefault="00454F83" w:rsidP="00454F83">
      <w:pPr>
        <w:spacing w:after="0" w:line="240" w:lineRule="auto"/>
        <w:ind w:firstLine="284"/>
        <w:rPr>
          <w:rFonts w:ascii="Times New Roman" w:hAnsi="Times New Roman"/>
          <w:sz w:val="24"/>
          <w:szCs w:val="24"/>
        </w:rPr>
      </w:pPr>
      <w:r w:rsidRPr="00881A34">
        <w:rPr>
          <w:rFonts w:ascii="Times New Roman" w:hAnsi="Times New Roman"/>
          <w:sz w:val="24"/>
          <w:szCs w:val="24"/>
        </w:rPr>
        <w:t>Изучение способов контратаки на примерах:</w:t>
      </w:r>
    </w:p>
    <w:p w:rsidR="00454F83" w:rsidRPr="00881A34" w:rsidRDefault="00454F83" w:rsidP="00454F83">
      <w:pPr>
        <w:spacing w:after="0" w:line="240" w:lineRule="auto"/>
        <w:ind w:firstLine="284"/>
        <w:rPr>
          <w:rFonts w:ascii="Times New Roman" w:hAnsi="Times New Roman"/>
          <w:sz w:val="24"/>
          <w:szCs w:val="24"/>
        </w:rPr>
      </w:pPr>
      <w:r w:rsidRPr="00881A34">
        <w:rPr>
          <w:rFonts w:ascii="Times New Roman" w:hAnsi="Times New Roman"/>
          <w:sz w:val="24"/>
          <w:szCs w:val="24"/>
        </w:rPr>
        <w:t>опережением: бросок через бедро (</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 xml:space="preserve">) </w:t>
      </w:r>
      <w:r>
        <w:rPr>
          <w:rFonts w:ascii="Times New Roman" w:hAnsi="Times New Roman"/>
          <w:sz w:val="24"/>
          <w:szCs w:val="24"/>
        </w:rPr>
        <w:t>влево от броска через бед</w:t>
      </w:r>
      <w:r w:rsidRPr="00881A34">
        <w:rPr>
          <w:rFonts w:ascii="Times New Roman" w:hAnsi="Times New Roman"/>
          <w:sz w:val="24"/>
          <w:szCs w:val="24"/>
        </w:rPr>
        <w:t>ро (</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 вправо;</w:t>
      </w:r>
    </w:p>
    <w:p w:rsidR="00454F83" w:rsidRPr="00881A34" w:rsidRDefault="00454F83" w:rsidP="00454F83">
      <w:pPr>
        <w:spacing w:after="0" w:line="240" w:lineRule="auto"/>
        <w:ind w:firstLine="284"/>
        <w:rPr>
          <w:rFonts w:ascii="Times New Roman" w:hAnsi="Times New Roman"/>
          <w:sz w:val="24"/>
          <w:szCs w:val="24"/>
        </w:rPr>
      </w:pPr>
      <w:r w:rsidRPr="00881A34">
        <w:rPr>
          <w:rFonts w:ascii="Times New Roman" w:hAnsi="Times New Roman"/>
          <w:sz w:val="24"/>
          <w:szCs w:val="24"/>
        </w:rPr>
        <w:t>блокированием: подъемом противника вверх от броска через бедро (</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881A34">
        <w:rPr>
          <w:rFonts w:ascii="Times New Roman" w:hAnsi="Times New Roman"/>
          <w:sz w:val="24"/>
          <w:szCs w:val="24"/>
        </w:rPr>
        <w:t>использованием движения: передняя подсечка (</w:t>
      </w:r>
      <w:r w:rsidRPr="00881A34">
        <w:rPr>
          <w:rFonts w:ascii="Times New Roman" w:hAnsi="Times New Roman"/>
          <w:sz w:val="24"/>
          <w:szCs w:val="24"/>
          <w:lang w:val="en-US"/>
        </w:rPr>
        <w:t>Sasae</w:t>
      </w:r>
      <w:r w:rsidRPr="00881A34">
        <w:rPr>
          <w:rFonts w:ascii="Times New Roman" w:hAnsi="Times New Roman"/>
          <w:sz w:val="24"/>
          <w:szCs w:val="24"/>
        </w:rPr>
        <w:t>-</w:t>
      </w:r>
      <w:r w:rsidRPr="00881A34">
        <w:rPr>
          <w:rFonts w:ascii="Times New Roman" w:hAnsi="Times New Roman"/>
          <w:sz w:val="24"/>
          <w:szCs w:val="24"/>
          <w:lang w:val="en-US"/>
        </w:rPr>
        <w:t>tsuri</w:t>
      </w:r>
      <w:r w:rsidRPr="00881A34">
        <w:rPr>
          <w:rFonts w:ascii="Times New Roman" w:hAnsi="Times New Roman"/>
          <w:sz w:val="24"/>
          <w:szCs w:val="24"/>
        </w:rPr>
        <w:t>-</w:t>
      </w:r>
      <w:r w:rsidRPr="00881A34">
        <w:rPr>
          <w:rFonts w:ascii="Times New Roman" w:hAnsi="Times New Roman"/>
          <w:sz w:val="24"/>
          <w:szCs w:val="24"/>
          <w:lang w:val="en-US"/>
        </w:rPr>
        <w:t>komi</w:t>
      </w:r>
      <w:r w:rsidRPr="00881A34">
        <w:rPr>
          <w:rFonts w:ascii="Times New Roman" w:hAnsi="Times New Roman"/>
          <w:sz w:val="24"/>
          <w:szCs w:val="24"/>
        </w:rPr>
        <w:t>-</w:t>
      </w:r>
      <w:r w:rsidRPr="00881A34">
        <w:rPr>
          <w:rFonts w:ascii="Times New Roman" w:hAnsi="Times New Roman"/>
          <w:sz w:val="24"/>
          <w:szCs w:val="24"/>
          <w:lang w:val="en-US"/>
        </w:rPr>
        <w:t>ashi</w:t>
      </w:r>
      <w:r w:rsidRPr="00881A34">
        <w:rPr>
          <w:rFonts w:ascii="Times New Roman" w:hAnsi="Times New Roman"/>
          <w:sz w:val="24"/>
          <w:szCs w:val="24"/>
        </w:rPr>
        <w:t>) от броска через бедро (</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 xml:space="preserve">). </w:t>
      </w:r>
    </w:p>
    <w:p w:rsidR="00454F83" w:rsidRPr="00881A34" w:rsidRDefault="00454F83" w:rsidP="00454F83">
      <w:pPr>
        <w:spacing w:after="0" w:line="240" w:lineRule="auto"/>
        <w:ind w:firstLine="284"/>
        <w:rPr>
          <w:rFonts w:ascii="Times New Roman" w:hAnsi="Times New Roman"/>
          <w:sz w:val="24"/>
          <w:szCs w:val="24"/>
        </w:rPr>
      </w:pPr>
      <w:r w:rsidRPr="00881A34">
        <w:rPr>
          <w:rStyle w:val="4c"/>
          <w:sz w:val="24"/>
          <w:szCs w:val="24"/>
        </w:rPr>
        <w:lastRenderedPageBreak/>
        <w:t>Например:</w:t>
      </w:r>
    </w:p>
    <w:p w:rsidR="00454F83" w:rsidRDefault="00454F83" w:rsidP="00454F83">
      <w:pPr>
        <w:spacing w:after="0" w:line="240" w:lineRule="auto"/>
        <w:ind w:firstLine="284"/>
        <w:rPr>
          <w:rFonts w:ascii="Times New Roman" w:hAnsi="Times New Roman"/>
          <w:sz w:val="24"/>
          <w:szCs w:val="24"/>
        </w:rPr>
      </w:pPr>
      <w:r w:rsidRPr="00881A34">
        <w:rPr>
          <w:rFonts w:ascii="Times New Roman" w:hAnsi="Times New Roman"/>
          <w:sz w:val="24"/>
          <w:szCs w:val="24"/>
        </w:rPr>
        <w:t>способом «опережение»:</w:t>
      </w:r>
    </w:p>
    <w:p w:rsidR="00454F83" w:rsidRPr="00881A34" w:rsidRDefault="00454F83" w:rsidP="00454F83">
      <w:pPr>
        <w:spacing w:after="0" w:line="240" w:lineRule="auto"/>
        <w:rPr>
          <w:rFonts w:ascii="Times New Roman" w:hAnsi="Times New Roman"/>
          <w:sz w:val="24"/>
          <w:szCs w:val="24"/>
        </w:rPr>
      </w:pPr>
    </w:p>
    <w:p w:rsidR="00454F83" w:rsidRPr="00881A34"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D9DF293" wp14:editId="2F6FDCED">
            <wp:extent cx="3958590" cy="836295"/>
            <wp:effectExtent l="0" t="0" r="381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8590" cy="836295"/>
                    </a:xfrm>
                    <a:prstGeom prst="rect">
                      <a:avLst/>
                    </a:prstGeom>
                    <a:noFill/>
                    <a:ln>
                      <a:noFill/>
                    </a:ln>
                  </pic:spPr>
                </pic:pic>
              </a:graphicData>
            </a:graphic>
          </wp:inline>
        </w:drawing>
      </w:r>
    </w:p>
    <w:p w:rsidR="00454F83" w:rsidRDefault="00454F83" w:rsidP="00454F83">
      <w:pPr>
        <w:spacing w:after="0" w:line="240" w:lineRule="auto"/>
        <w:jc w:val="center"/>
        <w:rPr>
          <w:rFonts w:ascii="Times New Roman" w:hAnsi="Times New Roman"/>
          <w:sz w:val="24"/>
          <w:szCs w:val="24"/>
        </w:rPr>
      </w:pPr>
      <w:r w:rsidRPr="00881A34">
        <w:rPr>
          <w:rFonts w:ascii="Times New Roman" w:hAnsi="Times New Roman"/>
          <w:sz w:val="24"/>
          <w:szCs w:val="24"/>
        </w:rPr>
        <w:t>бросок через бедро (</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 влево от броска</w:t>
      </w:r>
    </w:p>
    <w:p w:rsidR="00454F83" w:rsidRPr="00881A34" w:rsidRDefault="00454F83" w:rsidP="00454F83">
      <w:pPr>
        <w:spacing w:after="0" w:line="240" w:lineRule="auto"/>
        <w:jc w:val="center"/>
        <w:rPr>
          <w:rFonts w:ascii="Times New Roman" w:hAnsi="Times New Roman"/>
          <w:sz w:val="24"/>
          <w:szCs w:val="24"/>
        </w:rPr>
      </w:pPr>
      <w:r w:rsidRPr="00881A34">
        <w:rPr>
          <w:rFonts w:ascii="Times New Roman" w:hAnsi="Times New Roman"/>
          <w:sz w:val="24"/>
          <w:szCs w:val="24"/>
        </w:rPr>
        <w:t>через бедро (</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 вправо</w:t>
      </w:r>
    </w:p>
    <w:p w:rsidR="00454F83" w:rsidRDefault="00454F83" w:rsidP="00454F83">
      <w:pPr>
        <w:spacing w:after="0" w:line="240" w:lineRule="auto"/>
        <w:rPr>
          <w:rStyle w:val="431"/>
          <w:sz w:val="24"/>
          <w:szCs w:val="24"/>
        </w:rPr>
      </w:pPr>
    </w:p>
    <w:p w:rsidR="00454F83" w:rsidRDefault="00454F83" w:rsidP="00454F83">
      <w:pPr>
        <w:spacing w:after="0" w:line="240" w:lineRule="auto"/>
        <w:ind w:firstLine="284"/>
        <w:rPr>
          <w:rStyle w:val="431"/>
          <w:sz w:val="24"/>
          <w:szCs w:val="24"/>
        </w:rPr>
      </w:pPr>
    </w:p>
    <w:p w:rsidR="00454F83" w:rsidRPr="00881A34" w:rsidRDefault="00454F83" w:rsidP="00454F83">
      <w:pPr>
        <w:spacing w:after="0" w:line="240" w:lineRule="auto"/>
        <w:ind w:firstLine="284"/>
        <w:rPr>
          <w:rFonts w:ascii="Times New Roman" w:hAnsi="Times New Roman"/>
          <w:sz w:val="24"/>
          <w:szCs w:val="24"/>
        </w:rPr>
      </w:pPr>
      <w:r w:rsidRPr="00881A34">
        <w:rPr>
          <w:rStyle w:val="431"/>
          <w:sz w:val="24"/>
          <w:szCs w:val="24"/>
        </w:rPr>
        <w:t>способом «блокирование»:</w:t>
      </w:r>
    </w:p>
    <w:p w:rsidR="00454F83" w:rsidRDefault="00454F83" w:rsidP="00454F83">
      <w:pPr>
        <w:spacing w:after="0" w:line="240" w:lineRule="auto"/>
        <w:ind w:firstLine="284"/>
        <w:jc w:val="center"/>
        <w:rPr>
          <w:rFonts w:ascii="Times New Roman" w:hAnsi="Times New Roman"/>
          <w:sz w:val="24"/>
          <w:szCs w:val="24"/>
        </w:rPr>
      </w:pPr>
      <w:r>
        <w:rPr>
          <w:noProof/>
          <w:sz w:val="2"/>
          <w:szCs w:val="2"/>
          <w:lang w:eastAsia="ru-RU"/>
        </w:rPr>
        <w:drawing>
          <wp:inline distT="0" distB="0" distL="0" distR="0" wp14:anchorId="717B3CBF" wp14:editId="1FD6649F">
            <wp:extent cx="3590925" cy="1337945"/>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1337945"/>
                    </a:xfrm>
                    <a:prstGeom prst="rect">
                      <a:avLst/>
                    </a:prstGeom>
                    <a:noFill/>
                    <a:ln>
                      <a:noFill/>
                    </a:ln>
                  </pic:spPr>
                </pic:pic>
              </a:graphicData>
            </a:graphic>
          </wp:inline>
        </w:drawing>
      </w:r>
    </w:p>
    <w:p w:rsidR="00454F83" w:rsidRDefault="00454F83" w:rsidP="00454F83">
      <w:pPr>
        <w:spacing w:after="0" w:line="240" w:lineRule="auto"/>
        <w:ind w:firstLine="284"/>
        <w:rPr>
          <w:rStyle w:val="4d"/>
          <w:sz w:val="24"/>
          <w:szCs w:val="24"/>
        </w:rPr>
      </w:pPr>
      <w:r w:rsidRPr="00881A34">
        <w:rPr>
          <w:rStyle w:val="431"/>
          <w:sz w:val="24"/>
          <w:szCs w:val="24"/>
        </w:rPr>
        <w:t>блокирование с подъемом вверх от броска через бедро (</w:t>
      </w:r>
      <w:r w:rsidRPr="00881A34">
        <w:rPr>
          <w:rStyle w:val="431"/>
          <w:sz w:val="24"/>
          <w:szCs w:val="24"/>
          <w:lang w:val="en-US"/>
        </w:rPr>
        <w:t>O</w:t>
      </w:r>
      <w:r w:rsidRPr="00881A34">
        <w:rPr>
          <w:rStyle w:val="431"/>
          <w:sz w:val="24"/>
          <w:szCs w:val="24"/>
        </w:rPr>
        <w:t>-</w:t>
      </w:r>
      <w:r w:rsidRPr="00881A34">
        <w:rPr>
          <w:rStyle w:val="431"/>
          <w:sz w:val="24"/>
          <w:szCs w:val="24"/>
          <w:lang w:val="en-US"/>
        </w:rPr>
        <w:t>goshi</w:t>
      </w:r>
      <w:r w:rsidRPr="00881A34">
        <w:rPr>
          <w:rStyle w:val="431"/>
          <w:sz w:val="24"/>
          <w:szCs w:val="24"/>
        </w:rPr>
        <w:t>)</w:t>
      </w:r>
      <w:r>
        <w:rPr>
          <w:rStyle w:val="431"/>
          <w:sz w:val="24"/>
          <w:szCs w:val="24"/>
        </w:rPr>
        <w:t xml:space="preserve"> </w:t>
      </w:r>
      <w:r w:rsidRPr="00881A34">
        <w:rPr>
          <w:rStyle w:val="4d"/>
          <w:sz w:val="24"/>
          <w:szCs w:val="24"/>
        </w:rPr>
        <w:t>способом «использ</w:t>
      </w:r>
      <w:r>
        <w:rPr>
          <w:rStyle w:val="4d"/>
          <w:sz w:val="24"/>
          <w:szCs w:val="24"/>
        </w:rPr>
        <w:t>о</w:t>
      </w:r>
      <w:r w:rsidRPr="00881A34">
        <w:rPr>
          <w:rStyle w:val="4d"/>
          <w:sz w:val="24"/>
          <w:szCs w:val="24"/>
        </w:rPr>
        <w:t>вание»:</w:t>
      </w:r>
    </w:p>
    <w:p w:rsidR="00454F83" w:rsidRPr="00881A34" w:rsidRDefault="00454F83" w:rsidP="00454F83">
      <w:pPr>
        <w:spacing w:after="0" w:line="240" w:lineRule="auto"/>
        <w:rPr>
          <w:sz w:val="24"/>
          <w:szCs w:val="24"/>
        </w:rPr>
      </w:pPr>
    </w:p>
    <w:p w:rsidR="00454F83" w:rsidRPr="00881A34"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EDEFDB3" wp14:editId="4BB7C957">
            <wp:extent cx="3992245" cy="847725"/>
            <wp:effectExtent l="0" t="0" r="825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2245" cy="847725"/>
                    </a:xfrm>
                    <a:prstGeom prst="rect">
                      <a:avLst/>
                    </a:prstGeom>
                    <a:noFill/>
                    <a:ln>
                      <a:noFill/>
                    </a:ln>
                  </pic:spPr>
                </pic:pic>
              </a:graphicData>
            </a:graphic>
          </wp:inline>
        </w:drawing>
      </w:r>
    </w:p>
    <w:p w:rsidR="00454F83" w:rsidRDefault="00454F83" w:rsidP="00454F83">
      <w:pPr>
        <w:spacing w:after="0" w:line="240" w:lineRule="auto"/>
        <w:jc w:val="center"/>
        <w:rPr>
          <w:rFonts w:ascii="Times New Roman" w:hAnsi="Times New Roman"/>
          <w:sz w:val="24"/>
          <w:szCs w:val="24"/>
        </w:rPr>
      </w:pPr>
      <w:r w:rsidRPr="00881A34">
        <w:rPr>
          <w:rFonts w:ascii="Times New Roman" w:hAnsi="Times New Roman"/>
          <w:sz w:val="24"/>
          <w:szCs w:val="24"/>
        </w:rPr>
        <w:t>передняя подсечка (</w:t>
      </w:r>
      <w:r w:rsidRPr="00881A34">
        <w:rPr>
          <w:rFonts w:ascii="Times New Roman" w:hAnsi="Times New Roman"/>
          <w:sz w:val="24"/>
          <w:szCs w:val="24"/>
          <w:lang w:val="en-US"/>
        </w:rPr>
        <w:t>Sasae</w:t>
      </w:r>
      <w:r w:rsidRPr="00881A34">
        <w:rPr>
          <w:rFonts w:ascii="Times New Roman" w:hAnsi="Times New Roman"/>
          <w:sz w:val="24"/>
          <w:szCs w:val="24"/>
        </w:rPr>
        <w:t>-</w:t>
      </w:r>
      <w:r w:rsidRPr="00881A34">
        <w:rPr>
          <w:rFonts w:ascii="Times New Roman" w:hAnsi="Times New Roman"/>
          <w:sz w:val="24"/>
          <w:szCs w:val="24"/>
          <w:lang w:val="en-US"/>
        </w:rPr>
        <w:t>tsuri</w:t>
      </w:r>
      <w:r w:rsidRPr="00881A34">
        <w:rPr>
          <w:rFonts w:ascii="Times New Roman" w:hAnsi="Times New Roman"/>
          <w:sz w:val="24"/>
          <w:szCs w:val="24"/>
        </w:rPr>
        <w:t>-</w:t>
      </w:r>
      <w:r w:rsidRPr="00881A34">
        <w:rPr>
          <w:rFonts w:ascii="Times New Roman" w:hAnsi="Times New Roman"/>
          <w:sz w:val="24"/>
          <w:szCs w:val="24"/>
          <w:lang w:val="en-US"/>
        </w:rPr>
        <w:t>komi</w:t>
      </w:r>
      <w:r w:rsidRPr="00881A34">
        <w:rPr>
          <w:rFonts w:ascii="Times New Roman" w:hAnsi="Times New Roman"/>
          <w:sz w:val="24"/>
          <w:szCs w:val="24"/>
        </w:rPr>
        <w:t>-</w:t>
      </w:r>
      <w:r w:rsidRPr="00881A34">
        <w:rPr>
          <w:rFonts w:ascii="Times New Roman" w:hAnsi="Times New Roman"/>
          <w:sz w:val="24"/>
          <w:szCs w:val="24"/>
          <w:lang w:val="en-US"/>
        </w:rPr>
        <w:t>ashi</w:t>
      </w:r>
      <w:r w:rsidRPr="00881A34">
        <w:rPr>
          <w:rFonts w:ascii="Times New Roman" w:hAnsi="Times New Roman"/>
          <w:sz w:val="24"/>
          <w:szCs w:val="24"/>
        </w:rPr>
        <w:t>) от броска через бедро</w:t>
      </w:r>
      <w:r>
        <w:rPr>
          <w:rFonts w:ascii="Times New Roman" w:hAnsi="Times New Roman"/>
          <w:sz w:val="24"/>
          <w:szCs w:val="24"/>
        </w:rPr>
        <w:t xml:space="preserve"> </w:t>
      </w:r>
      <w:r w:rsidRPr="00881A34">
        <w:rPr>
          <w:rFonts w:ascii="Times New Roman" w:hAnsi="Times New Roman"/>
          <w:sz w:val="24"/>
          <w:szCs w:val="24"/>
        </w:rPr>
        <w:t>(</w:t>
      </w:r>
      <w:r w:rsidRPr="00881A34">
        <w:rPr>
          <w:rFonts w:ascii="Times New Roman" w:hAnsi="Times New Roman"/>
          <w:sz w:val="24"/>
          <w:szCs w:val="24"/>
          <w:lang w:val="en-US"/>
        </w:rPr>
        <w:t>O</w:t>
      </w:r>
      <w:r w:rsidRPr="00881A34">
        <w:rPr>
          <w:rFonts w:ascii="Times New Roman" w:hAnsi="Times New Roman"/>
          <w:sz w:val="24"/>
          <w:szCs w:val="24"/>
        </w:rPr>
        <w:t>-</w:t>
      </w:r>
      <w:r w:rsidRPr="00881A34">
        <w:rPr>
          <w:rFonts w:ascii="Times New Roman" w:hAnsi="Times New Roman"/>
          <w:sz w:val="24"/>
          <w:szCs w:val="24"/>
          <w:lang w:val="en-US"/>
        </w:rPr>
        <w:t>goshi</w:t>
      </w:r>
      <w:r w:rsidRPr="00881A34">
        <w:rPr>
          <w:rFonts w:ascii="Times New Roman" w:hAnsi="Times New Roman"/>
          <w:sz w:val="24"/>
          <w:szCs w:val="24"/>
        </w:rPr>
        <w:t>).</w:t>
      </w:r>
    </w:p>
    <w:p w:rsidR="00454F83" w:rsidRPr="00881A34" w:rsidRDefault="00454F83" w:rsidP="00454F83">
      <w:pPr>
        <w:spacing w:after="0" w:line="240" w:lineRule="auto"/>
        <w:ind w:firstLine="284"/>
        <w:rPr>
          <w:rFonts w:ascii="Times New Roman" w:hAnsi="Times New Roman"/>
          <w:sz w:val="24"/>
          <w:szCs w:val="24"/>
        </w:rPr>
      </w:pPr>
    </w:p>
    <w:p w:rsidR="00454F83" w:rsidRPr="00881A34" w:rsidRDefault="00454F83" w:rsidP="00454F83">
      <w:pPr>
        <w:spacing w:after="0" w:line="240" w:lineRule="auto"/>
        <w:ind w:firstLine="284"/>
        <w:rPr>
          <w:rFonts w:ascii="Times New Roman" w:hAnsi="Times New Roman"/>
          <w:sz w:val="24"/>
          <w:szCs w:val="24"/>
        </w:rPr>
      </w:pPr>
      <w:r w:rsidRPr="00881A34">
        <w:rPr>
          <w:rStyle w:val="5a"/>
          <w:sz w:val="24"/>
          <w:szCs w:val="24"/>
        </w:rPr>
        <w:t>7. Перевороты с выходом па удержание или на болевой прием:</w:t>
      </w:r>
    </w:p>
    <w:p w:rsidR="00454F83" w:rsidRDefault="00454F83" w:rsidP="00454F83">
      <w:pPr>
        <w:spacing w:after="0" w:line="240" w:lineRule="auto"/>
        <w:ind w:firstLine="284"/>
        <w:rPr>
          <w:rFonts w:ascii="Times New Roman" w:hAnsi="Times New Roman"/>
          <w:sz w:val="24"/>
          <w:szCs w:val="24"/>
        </w:rPr>
      </w:pPr>
      <w:r w:rsidRPr="00881A34">
        <w:rPr>
          <w:rFonts w:ascii="Times New Roman" w:hAnsi="Times New Roman"/>
          <w:sz w:val="24"/>
          <w:szCs w:val="24"/>
        </w:rPr>
        <w:t>переворот с выходом на болевой прием рычаг локтя или удержание (</w:t>
      </w:r>
      <w:r w:rsidRPr="00881A34">
        <w:rPr>
          <w:rFonts w:ascii="Times New Roman" w:hAnsi="Times New Roman"/>
          <w:sz w:val="24"/>
          <w:szCs w:val="24"/>
          <w:lang w:val="en-US"/>
        </w:rPr>
        <w:t>Mune</w:t>
      </w:r>
      <w:r w:rsidRPr="00881A34">
        <w:rPr>
          <w:rFonts w:ascii="Times New Roman" w:hAnsi="Times New Roman"/>
          <w:sz w:val="24"/>
          <w:szCs w:val="24"/>
        </w:rPr>
        <w:t>-</w:t>
      </w:r>
      <w:r w:rsidRPr="00881A34">
        <w:rPr>
          <w:rFonts w:ascii="Times New Roman" w:hAnsi="Times New Roman"/>
          <w:sz w:val="24"/>
          <w:szCs w:val="24"/>
          <w:lang w:val="en-US"/>
        </w:rPr>
        <w:t>gatame</w:t>
      </w:r>
      <w:r w:rsidRPr="00881A34">
        <w:rPr>
          <w:rFonts w:ascii="Times New Roman" w:hAnsi="Times New Roman"/>
          <w:sz w:val="24"/>
          <w:szCs w:val="24"/>
        </w:rPr>
        <w:t>)</w:t>
      </w:r>
      <w:r>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881A34"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4B3FE9F" wp14:editId="683C08CE">
            <wp:extent cx="3847465" cy="624205"/>
            <wp:effectExtent l="0" t="0" r="635"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7465" cy="624205"/>
                    </a:xfrm>
                    <a:prstGeom prst="rect">
                      <a:avLst/>
                    </a:prstGeom>
                    <a:noFill/>
                    <a:ln>
                      <a:noFill/>
                    </a:ln>
                  </pic:spPr>
                </pic:pic>
              </a:graphicData>
            </a:graphic>
          </wp:inline>
        </w:drawing>
      </w:r>
    </w:p>
    <w:p w:rsidR="00454F83" w:rsidRPr="00881A34" w:rsidRDefault="00454F83" w:rsidP="00454F83">
      <w:pPr>
        <w:spacing w:after="0" w:line="240" w:lineRule="auto"/>
        <w:ind w:firstLine="284"/>
        <w:jc w:val="both"/>
        <w:rPr>
          <w:rFonts w:ascii="Times New Roman" w:hAnsi="Times New Roman"/>
          <w:sz w:val="24"/>
          <w:szCs w:val="24"/>
          <w:lang w:eastAsia="ru-RU"/>
        </w:rPr>
      </w:pPr>
      <w:r w:rsidRPr="00881A34">
        <w:rPr>
          <w:rFonts w:ascii="Times New Roman" w:hAnsi="Times New Roman"/>
          <w:sz w:val="24"/>
          <w:szCs w:val="24"/>
          <w:lang w:eastAsia="ru-RU"/>
        </w:rPr>
        <w:t xml:space="preserve">переворот способом «лампочка» с выходом на удержание поперек </w:t>
      </w:r>
      <w:r w:rsidRPr="00881A34">
        <w:rPr>
          <w:rFonts w:ascii="Times New Roman" w:hAnsi="Times New Roman"/>
          <w:sz w:val="24"/>
          <w:szCs w:val="24"/>
        </w:rPr>
        <w:t>(</w:t>
      </w:r>
      <w:r w:rsidRPr="00881A34">
        <w:rPr>
          <w:rFonts w:ascii="Times New Roman" w:hAnsi="Times New Roman"/>
          <w:sz w:val="24"/>
          <w:szCs w:val="24"/>
          <w:lang w:val="en-US"/>
        </w:rPr>
        <w:t>Yoko</w:t>
      </w:r>
      <w:r w:rsidRPr="00881A34">
        <w:rPr>
          <w:rFonts w:ascii="Times New Roman" w:hAnsi="Times New Roman"/>
          <w:sz w:val="24"/>
          <w:szCs w:val="24"/>
        </w:rPr>
        <w:t>-</w:t>
      </w:r>
      <w:r w:rsidRPr="00881A34">
        <w:rPr>
          <w:rFonts w:ascii="Times New Roman" w:hAnsi="Times New Roman"/>
          <w:sz w:val="24"/>
          <w:szCs w:val="24"/>
          <w:lang w:val="en-US"/>
        </w:rPr>
        <w:t>shiho</w:t>
      </w:r>
      <w:r w:rsidRPr="00881A34">
        <w:rPr>
          <w:rFonts w:ascii="Times New Roman" w:hAnsi="Times New Roman"/>
          <w:sz w:val="24"/>
          <w:szCs w:val="24"/>
        </w:rPr>
        <w:t>-</w:t>
      </w:r>
      <w:r w:rsidRPr="00881A34">
        <w:rPr>
          <w:rFonts w:ascii="Times New Roman" w:hAnsi="Times New Roman"/>
          <w:sz w:val="24"/>
          <w:szCs w:val="24"/>
          <w:lang w:val="en-US"/>
        </w:rPr>
        <w:t>gatame</w:t>
      </w:r>
      <w:r w:rsidRPr="00881A34">
        <w:rPr>
          <w:rFonts w:ascii="Times New Roman" w:hAnsi="Times New Roman"/>
          <w:sz w:val="24"/>
          <w:szCs w:val="24"/>
        </w:rPr>
        <w:t>);</w:t>
      </w:r>
    </w:p>
    <w:p w:rsidR="00454F83" w:rsidRDefault="00454F83" w:rsidP="00454F83">
      <w:pPr>
        <w:spacing w:after="0" w:line="240" w:lineRule="auto"/>
        <w:jc w:val="both"/>
        <w:rPr>
          <w:rFonts w:ascii="Times New Roman" w:hAnsi="Times New Roman"/>
          <w:sz w:val="24"/>
          <w:szCs w:val="24"/>
        </w:rPr>
      </w:pPr>
    </w:p>
    <w:p w:rsidR="00454F83" w:rsidRPr="005804D0"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22AA804" wp14:editId="197C91D9">
            <wp:extent cx="4917687" cy="434009"/>
            <wp:effectExtent l="0" t="0" r="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7317" cy="437507"/>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5804D0">
        <w:rPr>
          <w:rFonts w:ascii="Times New Roman" w:hAnsi="Times New Roman"/>
          <w:sz w:val="24"/>
          <w:szCs w:val="24"/>
        </w:rPr>
        <w:t>переворот из положения «тори» на сп</w:t>
      </w:r>
      <w:r>
        <w:rPr>
          <w:rFonts w:ascii="Times New Roman" w:hAnsi="Times New Roman"/>
          <w:sz w:val="24"/>
          <w:szCs w:val="24"/>
        </w:rPr>
        <w:t>ине, «уке» между его ног с выхо</w:t>
      </w:r>
      <w:r w:rsidRPr="005804D0">
        <w:rPr>
          <w:rFonts w:ascii="Times New Roman" w:hAnsi="Times New Roman"/>
          <w:sz w:val="24"/>
          <w:szCs w:val="24"/>
        </w:rPr>
        <w:t>дом на рычаг локтя (</w:t>
      </w:r>
      <w:r w:rsidRPr="005804D0">
        <w:rPr>
          <w:rFonts w:ascii="Times New Roman" w:hAnsi="Times New Roman"/>
          <w:sz w:val="24"/>
          <w:szCs w:val="24"/>
          <w:lang w:val="en-US"/>
        </w:rPr>
        <w:t>Juji</w:t>
      </w:r>
      <w:r w:rsidRPr="005804D0">
        <w:rPr>
          <w:rFonts w:ascii="Times New Roman" w:hAnsi="Times New Roman"/>
          <w:sz w:val="24"/>
          <w:szCs w:val="24"/>
        </w:rPr>
        <w:t>-</w:t>
      </w:r>
      <w:r w:rsidRPr="005804D0">
        <w:rPr>
          <w:rFonts w:ascii="Times New Roman" w:hAnsi="Times New Roman"/>
          <w:sz w:val="24"/>
          <w:szCs w:val="24"/>
          <w:lang w:val="en-US"/>
        </w:rPr>
        <w:t>gatame</w:t>
      </w:r>
      <w:r w:rsidRPr="005804D0">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5804D0"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AF3F6FD" wp14:editId="5C573AD9">
            <wp:extent cx="3312160" cy="958850"/>
            <wp:effectExtent l="0" t="0" r="254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160" cy="958850"/>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b/>
          <w:sz w:val="24"/>
          <w:szCs w:val="24"/>
        </w:rPr>
      </w:pPr>
    </w:p>
    <w:p w:rsidR="00454F83" w:rsidRDefault="00454F83" w:rsidP="00454F83">
      <w:pPr>
        <w:spacing w:after="0" w:line="240" w:lineRule="auto"/>
        <w:ind w:firstLine="284"/>
        <w:rPr>
          <w:rFonts w:ascii="Times New Roman" w:hAnsi="Times New Roman"/>
          <w:b/>
          <w:sz w:val="24"/>
          <w:szCs w:val="24"/>
        </w:rPr>
      </w:pPr>
      <w:r w:rsidRPr="005804D0">
        <w:rPr>
          <w:rFonts w:ascii="Times New Roman" w:hAnsi="Times New Roman"/>
          <w:b/>
          <w:sz w:val="24"/>
          <w:szCs w:val="24"/>
        </w:rPr>
        <w:lastRenderedPageBreak/>
        <w:t xml:space="preserve">8. Дополнительный материал. </w:t>
      </w:r>
    </w:p>
    <w:p w:rsidR="00454F83" w:rsidRPr="005804D0" w:rsidRDefault="00454F83" w:rsidP="00454F83">
      <w:pPr>
        <w:spacing w:after="0" w:line="240" w:lineRule="auto"/>
        <w:ind w:firstLine="284"/>
        <w:rPr>
          <w:rFonts w:ascii="Times New Roman" w:hAnsi="Times New Roman"/>
          <w:b/>
          <w:sz w:val="24"/>
          <w:szCs w:val="24"/>
        </w:rPr>
      </w:pPr>
      <w:r w:rsidRPr="005804D0">
        <w:rPr>
          <w:rFonts w:ascii="Times New Roman" w:hAnsi="Times New Roman"/>
          <w:b/>
          <w:sz w:val="24"/>
          <w:szCs w:val="24"/>
        </w:rPr>
        <w:t>Стойка (</w:t>
      </w:r>
      <w:r w:rsidRPr="005804D0">
        <w:rPr>
          <w:rFonts w:ascii="Times New Roman" w:hAnsi="Times New Roman"/>
          <w:b/>
          <w:sz w:val="24"/>
          <w:szCs w:val="24"/>
          <w:lang w:val="en-US"/>
        </w:rPr>
        <w:t>Nage</w:t>
      </w:r>
      <w:r w:rsidRPr="005804D0">
        <w:rPr>
          <w:rFonts w:ascii="Times New Roman" w:hAnsi="Times New Roman"/>
          <w:b/>
          <w:sz w:val="24"/>
          <w:szCs w:val="24"/>
        </w:rPr>
        <w:t>-</w:t>
      </w:r>
      <w:r w:rsidRPr="005804D0">
        <w:rPr>
          <w:rFonts w:ascii="Times New Roman" w:hAnsi="Times New Roman"/>
          <w:b/>
          <w:sz w:val="24"/>
          <w:szCs w:val="24"/>
          <w:lang w:val="en-US"/>
        </w:rPr>
        <w:t>waza</w:t>
      </w:r>
      <w:r w:rsidRPr="005804D0">
        <w:rPr>
          <w:rFonts w:ascii="Times New Roman" w:hAnsi="Times New Roman"/>
          <w:b/>
          <w:sz w:val="24"/>
          <w:szCs w:val="24"/>
        </w:rPr>
        <w:t>):</w:t>
      </w:r>
    </w:p>
    <w:p w:rsidR="00454F83" w:rsidRPr="005804D0"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5804D0">
        <w:rPr>
          <w:rFonts w:ascii="Times New Roman" w:hAnsi="Times New Roman"/>
          <w:sz w:val="24"/>
          <w:szCs w:val="24"/>
        </w:rPr>
        <w:t>бросок через бедро с захватом за рукав и отворот (</w:t>
      </w:r>
      <w:r w:rsidRPr="005804D0">
        <w:rPr>
          <w:rFonts w:ascii="Times New Roman" w:hAnsi="Times New Roman"/>
          <w:sz w:val="24"/>
          <w:szCs w:val="24"/>
          <w:lang w:val="en-US"/>
        </w:rPr>
        <w:t>Koshi</w:t>
      </w:r>
      <w:r w:rsidRPr="005804D0">
        <w:rPr>
          <w:rFonts w:ascii="Times New Roman" w:hAnsi="Times New Roman"/>
          <w:sz w:val="24"/>
          <w:szCs w:val="24"/>
        </w:rPr>
        <w:t>-</w:t>
      </w:r>
      <w:r w:rsidRPr="005804D0">
        <w:rPr>
          <w:rFonts w:ascii="Times New Roman" w:hAnsi="Times New Roman"/>
          <w:sz w:val="24"/>
          <w:szCs w:val="24"/>
          <w:lang w:val="en-US"/>
        </w:rPr>
        <w:t>guruma</w:t>
      </w:r>
      <w:r w:rsidRPr="005804D0">
        <w:rPr>
          <w:rFonts w:ascii="Times New Roman" w:hAnsi="Times New Roman"/>
          <w:sz w:val="24"/>
          <w:szCs w:val="24"/>
        </w:rPr>
        <w:t>);</w:t>
      </w:r>
    </w:p>
    <w:p w:rsidR="00454F83" w:rsidRPr="005804D0"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5804D0">
        <w:rPr>
          <w:rFonts w:ascii="Times New Roman" w:hAnsi="Times New Roman"/>
          <w:sz w:val="24"/>
          <w:szCs w:val="24"/>
        </w:rPr>
        <w:t>бросок через плечо с захватом руки на плечо (</w:t>
      </w:r>
      <w:r w:rsidRPr="005804D0">
        <w:rPr>
          <w:rFonts w:ascii="Times New Roman" w:hAnsi="Times New Roman"/>
          <w:sz w:val="24"/>
          <w:szCs w:val="24"/>
          <w:lang w:val="en-US"/>
        </w:rPr>
        <w:t>Ippon</w:t>
      </w:r>
      <w:r w:rsidRPr="005804D0">
        <w:rPr>
          <w:rFonts w:ascii="Times New Roman" w:hAnsi="Times New Roman"/>
          <w:sz w:val="24"/>
          <w:szCs w:val="24"/>
        </w:rPr>
        <w:t>-</w:t>
      </w:r>
      <w:r w:rsidRPr="005804D0">
        <w:rPr>
          <w:rFonts w:ascii="Times New Roman" w:hAnsi="Times New Roman"/>
          <w:sz w:val="24"/>
          <w:szCs w:val="24"/>
          <w:lang w:val="en-US"/>
        </w:rPr>
        <w:t>seoi</w:t>
      </w:r>
      <w:r w:rsidRPr="005804D0">
        <w:rPr>
          <w:rFonts w:ascii="Times New Roman" w:hAnsi="Times New Roman"/>
          <w:sz w:val="24"/>
          <w:szCs w:val="24"/>
        </w:rPr>
        <w:t>-</w:t>
      </w:r>
      <w:r w:rsidRPr="005804D0">
        <w:rPr>
          <w:rFonts w:ascii="Times New Roman" w:hAnsi="Times New Roman"/>
          <w:sz w:val="24"/>
          <w:szCs w:val="24"/>
          <w:lang w:val="en-US"/>
        </w:rPr>
        <w:t>nage</w:t>
      </w:r>
      <w:r w:rsidRPr="005804D0">
        <w:rPr>
          <w:rFonts w:ascii="Times New Roman" w:hAnsi="Times New Roman"/>
          <w:sz w:val="24"/>
          <w:szCs w:val="24"/>
        </w:rPr>
        <w:t>);</w:t>
      </w:r>
    </w:p>
    <w:p w:rsidR="00454F83" w:rsidRPr="005804D0"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5804D0">
        <w:rPr>
          <w:rFonts w:ascii="Times New Roman" w:hAnsi="Times New Roman"/>
          <w:sz w:val="24"/>
          <w:szCs w:val="24"/>
        </w:rPr>
        <w:t>передняя подсечка с падением (</w:t>
      </w:r>
      <w:r w:rsidRPr="005804D0">
        <w:rPr>
          <w:rFonts w:ascii="Times New Roman" w:hAnsi="Times New Roman"/>
          <w:sz w:val="24"/>
          <w:szCs w:val="24"/>
          <w:lang w:val="en-US"/>
        </w:rPr>
        <w:t>Sutemi</w:t>
      </w:r>
      <w:r w:rsidRPr="005804D0">
        <w:rPr>
          <w:rFonts w:ascii="Times New Roman" w:hAnsi="Times New Roman"/>
          <w:sz w:val="24"/>
          <w:szCs w:val="24"/>
        </w:rPr>
        <w:t>-</w:t>
      </w:r>
      <w:r w:rsidRPr="005804D0">
        <w:rPr>
          <w:rFonts w:ascii="Times New Roman" w:hAnsi="Times New Roman"/>
          <w:sz w:val="24"/>
          <w:szCs w:val="24"/>
          <w:lang w:val="en-US"/>
        </w:rPr>
        <w:t>Sasae</w:t>
      </w:r>
      <w:r w:rsidRPr="005804D0">
        <w:rPr>
          <w:rFonts w:ascii="Times New Roman" w:hAnsi="Times New Roman"/>
          <w:sz w:val="24"/>
          <w:szCs w:val="24"/>
        </w:rPr>
        <w:t>-</w:t>
      </w:r>
      <w:r w:rsidRPr="005804D0">
        <w:rPr>
          <w:rFonts w:ascii="Times New Roman" w:hAnsi="Times New Roman"/>
          <w:sz w:val="24"/>
          <w:szCs w:val="24"/>
          <w:lang w:val="en-US"/>
        </w:rPr>
        <w:t>tsuri</w:t>
      </w:r>
      <w:r w:rsidRPr="005804D0">
        <w:rPr>
          <w:rFonts w:ascii="Times New Roman" w:hAnsi="Times New Roman"/>
          <w:sz w:val="24"/>
          <w:szCs w:val="24"/>
        </w:rPr>
        <w:t>-</w:t>
      </w:r>
      <w:r w:rsidRPr="005804D0">
        <w:rPr>
          <w:rFonts w:ascii="Times New Roman" w:hAnsi="Times New Roman"/>
          <w:sz w:val="24"/>
          <w:szCs w:val="24"/>
          <w:lang w:val="en-US"/>
        </w:rPr>
        <w:t>komi</w:t>
      </w:r>
      <w:r w:rsidRPr="005804D0">
        <w:rPr>
          <w:rFonts w:ascii="Times New Roman" w:hAnsi="Times New Roman"/>
          <w:sz w:val="24"/>
          <w:szCs w:val="24"/>
        </w:rPr>
        <w:t>-</w:t>
      </w:r>
      <w:r w:rsidRPr="005804D0">
        <w:rPr>
          <w:rFonts w:ascii="Times New Roman" w:hAnsi="Times New Roman"/>
          <w:sz w:val="24"/>
          <w:szCs w:val="24"/>
          <w:lang w:val="en-US"/>
        </w:rPr>
        <w:t>ashi</w:t>
      </w:r>
      <w:r w:rsidRPr="005804D0">
        <w:rPr>
          <w:rFonts w:ascii="Times New Roman" w:hAnsi="Times New Roman"/>
          <w:sz w:val="24"/>
          <w:szCs w:val="24"/>
        </w:rPr>
        <w:t>);</w:t>
      </w:r>
    </w:p>
    <w:p w:rsidR="00454F83" w:rsidRPr="005804D0"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5804D0">
        <w:rPr>
          <w:rFonts w:ascii="Times New Roman" w:hAnsi="Times New Roman"/>
          <w:sz w:val="24"/>
          <w:szCs w:val="24"/>
        </w:rPr>
        <w:t>подсечка изнутри выполняемая на стоящем на одном коле</w:t>
      </w:r>
      <w:r>
        <w:rPr>
          <w:rFonts w:ascii="Times New Roman" w:hAnsi="Times New Roman"/>
          <w:sz w:val="24"/>
          <w:szCs w:val="24"/>
        </w:rPr>
        <w:t>не</w:t>
      </w:r>
      <w:r w:rsidRPr="005804D0">
        <w:rPr>
          <w:rFonts w:ascii="Times New Roman" w:hAnsi="Times New Roman"/>
          <w:sz w:val="24"/>
          <w:szCs w:val="24"/>
        </w:rPr>
        <w:t xml:space="preserve"> «уке» (</w:t>
      </w:r>
      <w:r w:rsidRPr="005804D0">
        <w:rPr>
          <w:rFonts w:ascii="Times New Roman" w:hAnsi="Times New Roman"/>
          <w:sz w:val="24"/>
          <w:szCs w:val="24"/>
          <w:lang w:val="en-US"/>
        </w:rPr>
        <w:t>Ko</w:t>
      </w:r>
      <w:r w:rsidRPr="005804D0">
        <w:rPr>
          <w:rFonts w:ascii="Times New Roman" w:hAnsi="Times New Roman"/>
          <w:sz w:val="24"/>
          <w:szCs w:val="24"/>
        </w:rPr>
        <w:t>-</w:t>
      </w:r>
      <w:r w:rsidRPr="005804D0">
        <w:rPr>
          <w:rFonts w:ascii="Times New Roman" w:hAnsi="Times New Roman"/>
          <w:sz w:val="24"/>
          <w:szCs w:val="24"/>
          <w:lang w:val="en-US"/>
        </w:rPr>
        <w:t>uchi</w:t>
      </w:r>
      <w:r w:rsidRPr="005804D0">
        <w:rPr>
          <w:rFonts w:ascii="Times New Roman" w:hAnsi="Times New Roman"/>
          <w:sz w:val="24"/>
          <w:szCs w:val="24"/>
        </w:rPr>
        <w:t>-</w:t>
      </w:r>
      <w:r w:rsidRPr="005804D0">
        <w:rPr>
          <w:rFonts w:ascii="Times New Roman" w:hAnsi="Times New Roman"/>
          <w:sz w:val="24"/>
          <w:szCs w:val="24"/>
          <w:lang w:val="en-US"/>
        </w:rPr>
        <w:t>gari</w:t>
      </w:r>
      <w:r w:rsidRPr="005804D0">
        <w:rPr>
          <w:rFonts w:ascii="Times New Roman" w:hAnsi="Times New Roman"/>
          <w:sz w:val="24"/>
          <w:szCs w:val="24"/>
        </w:rPr>
        <w:t>).</w:t>
      </w:r>
    </w:p>
    <w:p w:rsidR="00454F83" w:rsidRPr="005804D0" w:rsidRDefault="00454F83" w:rsidP="00454F83">
      <w:pPr>
        <w:spacing w:after="0" w:line="240" w:lineRule="auto"/>
        <w:ind w:firstLine="284"/>
        <w:rPr>
          <w:rFonts w:ascii="Times New Roman" w:hAnsi="Times New Roman"/>
          <w:b/>
          <w:sz w:val="24"/>
          <w:szCs w:val="24"/>
        </w:rPr>
      </w:pPr>
      <w:r w:rsidRPr="005804D0">
        <w:rPr>
          <w:rFonts w:ascii="Times New Roman" w:hAnsi="Times New Roman"/>
          <w:b/>
          <w:sz w:val="24"/>
          <w:szCs w:val="24"/>
        </w:rPr>
        <w:t>Партер (</w:t>
      </w:r>
      <w:r w:rsidRPr="005804D0">
        <w:rPr>
          <w:rFonts w:ascii="Times New Roman" w:hAnsi="Times New Roman"/>
          <w:b/>
          <w:sz w:val="24"/>
          <w:szCs w:val="24"/>
          <w:lang w:val="en-US"/>
        </w:rPr>
        <w:t>Ne</w:t>
      </w:r>
      <w:r w:rsidRPr="005804D0">
        <w:rPr>
          <w:rFonts w:ascii="Times New Roman" w:hAnsi="Times New Roman"/>
          <w:b/>
          <w:sz w:val="24"/>
          <w:szCs w:val="24"/>
        </w:rPr>
        <w:t>-</w:t>
      </w:r>
      <w:r w:rsidRPr="005804D0">
        <w:rPr>
          <w:rFonts w:ascii="Times New Roman" w:hAnsi="Times New Roman"/>
          <w:b/>
          <w:sz w:val="24"/>
          <w:szCs w:val="24"/>
          <w:lang w:val="en-US"/>
        </w:rPr>
        <w:t>waza</w:t>
      </w:r>
      <w:r w:rsidRPr="005804D0">
        <w:rPr>
          <w:rFonts w:ascii="Times New Roman" w:hAnsi="Times New Roman"/>
          <w:b/>
          <w:sz w:val="24"/>
          <w:szCs w:val="24"/>
        </w:rPr>
        <w:t>):</w:t>
      </w:r>
    </w:p>
    <w:p w:rsidR="00454F83" w:rsidRPr="005804D0"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5804D0">
        <w:rPr>
          <w:rFonts w:ascii="Times New Roman" w:hAnsi="Times New Roman"/>
          <w:sz w:val="24"/>
          <w:szCs w:val="24"/>
        </w:rPr>
        <w:t>болевой прием рычагом локтя;</w:t>
      </w:r>
    </w:p>
    <w:p w:rsidR="00454F83" w:rsidRPr="005804D0"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5804D0">
        <w:rPr>
          <w:rFonts w:ascii="Times New Roman" w:hAnsi="Times New Roman"/>
          <w:sz w:val="24"/>
          <w:szCs w:val="24"/>
        </w:rPr>
        <w:t xml:space="preserve">способы разрыва рук при </w:t>
      </w:r>
      <w:r>
        <w:rPr>
          <w:rFonts w:ascii="Times New Roman" w:hAnsi="Times New Roman"/>
          <w:sz w:val="24"/>
          <w:szCs w:val="24"/>
        </w:rPr>
        <w:t>выполнении болевого приема рычаг лок</w:t>
      </w:r>
      <w:r w:rsidRPr="005804D0">
        <w:rPr>
          <w:rFonts w:ascii="Times New Roman" w:hAnsi="Times New Roman"/>
          <w:sz w:val="24"/>
          <w:szCs w:val="24"/>
        </w:rPr>
        <w:t>тя (</w:t>
      </w:r>
      <w:r w:rsidRPr="005804D0">
        <w:rPr>
          <w:rFonts w:ascii="Times New Roman" w:hAnsi="Times New Roman"/>
          <w:sz w:val="24"/>
          <w:szCs w:val="24"/>
          <w:lang w:val="en-US"/>
        </w:rPr>
        <w:t>Juji</w:t>
      </w:r>
      <w:r w:rsidRPr="005804D0">
        <w:rPr>
          <w:rFonts w:ascii="Times New Roman" w:hAnsi="Times New Roman"/>
          <w:sz w:val="24"/>
          <w:szCs w:val="24"/>
        </w:rPr>
        <w:t>-</w:t>
      </w:r>
      <w:r w:rsidRPr="005804D0">
        <w:rPr>
          <w:rFonts w:ascii="Times New Roman" w:hAnsi="Times New Roman"/>
          <w:sz w:val="24"/>
          <w:szCs w:val="24"/>
          <w:lang w:val="en-US"/>
        </w:rPr>
        <w:t>gatame</w:t>
      </w:r>
      <w:r w:rsidRPr="005804D0">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5804D0"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1979891A" wp14:editId="668D5DFE">
            <wp:extent cx="3836035" cy="735965"/>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6035" cy="735965"/>
                    </a:xfrm>
                    <a:prstGeom prst="rect">
                      <a:avLst/>
                    </a:prstGeom>
                    <a:noFill/>
                    <a:ln>
                      <a:noFill/>
                    </a:ln>
                  </pic:spPr>
                </pic:pic>
              </a:graphicData>
            </a:graphic>
          </wp:inline>
        </w:drawing>
      </w:r>
    </w:p>
    <w:p w:rsidR="00454F83" w:rsidRPr="005804D0" w:rsidRDefault="00454F83" w:rsidP="00454F83">
      <w:pPr>
        <w:jc w:val="center"/>
        <w:rPr>
          <w:rFonts w:ascii="Times New Roman" w:hAnsi="Times New Roman"/>
          <w:sz w:val="24"/>
          <w:szCs w:val="24"/>
        </w:rPr>
      </w:pPr>
      <w:r w:rsidRPr="005804D0">
        <w:rPr>
          <w:rFonts w:ascii="Times New Roman" w:hAnsi="Times New Roman"/>
          <w:sz w:val="24"/>
          <w:szCs w:val="24"/>
        </w:rPr>
        <w:t xml:space="preserve">вариант 1: разрыв рук при </w:t>
      </w:r>
      <w:r>
        <w:rPr>
          <w:rFonts w:ascii="Times New Roman" w:hAnsi="Times New Roman"/>
          <w:sz w:val="24"/>
          <w:szCs w:val="24"/>
        </w:rPr>
        <w:t>выполнении болевого приема рычаг</w:t>
      </w:r>
      <w:r w:rsidRPr="005804D0">
        <w:rPr>
          <w:rFonts w:ascii="Times New Roman" w:hAnsi="Times New Roman"/>
          <w:sz w:val="24"/>
          <w:szCs w:val="24"/>
        </w:rPr>
        <w:t>ом локтя (</w:t>
      </w:r>
      <w:r w:rsidRPr="005804D0">
        <w:rPr>
          <w:rFonts w:ascii="Times New Roman" w:hAnsi="Times New Roman"/>
          <w:sz w:val="24"/>
          <w:szCs w:val="24"/>
          <w:lang w:val="en-US"/>
        </w:rPr>
        <w:t>Juji</w:t>
      </w:r>
      <w:r w:rsidRPr="005804D0">
        <w:rPr>
          <w:rFonts w:ascii="Times New Roman" w:hAnsi="Times New Roman"/>
          <w:sz w:val="24"/>
          <w:szCs w:val="24"/>
        </w:rPr>
        <w:t>-</w:t>
      </w:r>
      <w:r w:rsidRPr="005804D0">
        <w:rPr>
          <w:rFonts w:ascii="Times New Roman" w:hAnsi="Times New Roman"/>
          <w:sz w:val="24"/>
          <w:szCs w:val="24"/>
          <w:lang w:val="en-US"/>
        </w:rPr>
        <w:t>gatame</w:t>
      </w:r>
      <w:r w:rsidRPr="005804D0">
        <w:rPr>
          <w:rFonts w:ascii="Times New Roman" w:hAnsi="Times New Roman"/>
          <w:sz w:val="24"/>
          <w:szCs w:val="24"/>
        </w:rPr>
        <w:t>);</w:t>
      </w:r>
    </w:p>
    <w:p w:rsidR="00454F83" w:rsidRPr="005804D0" w:rsidRDefault="00454F83" w:rsidP="00454F83">
      <w:pPr>
        <w:framePr w:wrap="notBeside" w:vAnchor="text" w:hAnchor="text" w:xAlign="center" w:y="1"/>
        <w:spacing w:after="0" w:line="240" w:lineRule="auto"/>
        <w:rPr>
          <w:rFonts w:ascii="Meiryo" w:eastAsia="Meiryo" w:hAnsi="Meiryo"/>
          <w:sz w:val="2"/>
          <w:szCs w:val="2"/>
          <w:lang w:eastAsia="ru-RU"/>
        </w:rPr>
      </w:pPr>
    </w:p>
    <w:p w:rsidR="00454F83" w:rsidRDefault="00454F83" w:rsidP="00454F83">
      <w:pPr>
        <w:spacing w:after="0" w:line="240" w:lineRule="auto"/>
        <w:jc w:val="center"/>
        <w:rPr>
          <w:rFonts w:ascii="Times New Roman" w:hAnsi="Times New Roman"/>
          <w:sz w:val="24"/>
          <w:szCs w:val="24"/>
        </w:rPr>
      </w:pPr>
      <w:r>
        <w:rPr>
          <w:noProof/>
          <w:sz w:val="2"/>
          <w:szCs w:val="2"/>
          <w:lang w:eastAsia="ru-RU"/>
        </w:rPr>
        <w:drawing>
          <wp:inline distT="0" distB="0" distL="0" distR="0" wp14:anchorId="585BD847" wp14:editId="5684F10F">
            <wp:extent cx="5296828" cy="2352907"/>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1344" cy="2359355"/>
                    </a:xfrm>
                    <a:prstGeom prst="rect">
                      <a:avLst/>
                    </a:prstGeom>
                    <a:noFill/>
                    <a:ln>
                      <a:noFill/>
                    </a:ln>
                  </pic:spPr>
                </pic:pic>
              </a:graphicData>
            </a:graphic>
          </wp:inline>
        </w:drawing>
      </w:r>
    </w:p>
    <w:p w:rsidR="00454F83" w:rsidRPr="005804D0" w:rsidRDefault="00454F83" w:rsidP="00454F83">
      <w:pPr>
        <w:spacing w:after="0" w:line="240" w:lineRule="auto"/>
        <w:ind w:firstLine="284"/>
        <w:rPr>
          <w:rFonts w:ascii="Times New Roman" w:hAnsi="Times New Roman"/>
          <w:sz w:val="24"/>
          <w:szCs w:val="24"/>
        </w:rPr>
      </w:pPr>
    </w:p>
    <w:p w:rsidR="00454F83" w:rsidRPr="005804D0" w:rsidRDefault="00454F83" w:rsidP="00454F83">
      <w:pPr>
        <w:spacing w:after="0" w:line="240" w:lineRule="auto"/>
        <w:ind w:firstLine="284"/>
        <w:jc w:val="center"/>
        <w:rPr>
          <w:rFonts w:ascii="Times New Roman" w:hAnsi="Times New Roman"/>
          <w:sz w:val="24"/>
          <w:szCs w:val="24"/>
        </w:rPr>
      </w:pPr>
      <w:r w:rsidRPr="005804D0">
        <w:rPr>
          <w:rFonts w:ascii="Times New Roman" w:hAnsi="Times New Roman"/>
          <w:sz w:val="24"/>
          <w:szCs w:val="24"/>
        </w:rPr>
        <w:t>вариант 2: разрыв рук при выполнении болевого приема рычагом локтя (</w:t>
      </w:r>
      <w:r w:rsidRPr="005804D0">
        <w:rPr>
          <w:rFonts w:ascii="Times New Roman" w:hAnsi="Times New Roman"/>
          <w:sz w:val="24"/>
          <w:szCs w:val="24"/>
          <w:lang w:val="en-US"/>
        </w:rPr>
        <w:t>Juji</w:t>
      </w:r>
      <w:r w:rsidRPr="005804D0">
        <w:rPr>
          <w:rFonts w:ascii="Times New Roman" w:hAnsi="Times New Roman"/>
          <w:sz w:val="24"/>
          <w:szCs w:val="24"/>
        </w:rPr>
        <w:t>-</w:t>
      </w:r>
      <w:r w:rsidRPr="005804D0">
        <w:rPr>
          <w:rFonts w:ascii="Times New Roman" w:hAnsi="Times New Roman"/>
          <w:sz w:val="24"/>
          <w:szCs w:val="24"/>
          <w:lang w:val="en-US"/>
        </w:rPr>
        <w:t>gatame</w:t>
      </w:r>
      <w:r w:rsidRPr="005804D0">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5804D0" w:rsidRDefault="00454F83" w:rsidP="00454F83">
      <w:pPr>
        <w:spacing w:after="0" w:line="240" w:lineRule="auto"/>
        <w:ind w:firstLine="284"/>
        <w:rPr>
          <w:rFonts w:ascii="Times New Roman" w:hAnsi="Times New Roman"/>
          <w:sz w:val="24"/>
          <w:szCs w:val="24"/>
        </w:rPr>
      </w:pPr>
      <w:r w:rsidRPr="005804D0">
        <w:rPr>
          <w:rFonts w:ascii="Times New Roman" w:hAnsi="Times New Roman"/>
          <w:sz w:val="24"/>
          <w:szCs w:val="24"/>
        </w:rPr>
        <w:t>- болевой прием рычагом двумя руками и ногой (</w:t>
      </w:r>
      <w:r w:rsidRPr="005804D0">
        <w:rPr>
          <w:rFonts w:ascii="Times New Roman" w:hAnsi="Times New Roman"/>
          <w:sz w:val="24"/>
          <w:szCs w:val="24"/>
          <w:lang w:val="en-US"/>
        </w:rPr>
        <w:t>Ashi</w:t>
      </w:r>
      <w:r w:rsidRPr="005804D0">
        <w:rPr>
          <w:rFonts w:ascii="Times New Roman" w:hAnsi="Times New Roman"/>
          <w:sz w:val="24"/>
          <w:szCs w:val="24"/>
        </w:rPr>
        <w:t>-</w:t>
      </w:r>
      <w:r w:rsidRPr="005804D0">
        <w:rPr>
          <w:rFonts w:ascii="Times New Roman" w:hAnsi="Times New Roman"/>
          <w:sz w:val="24"/>
          <w:szCs w:val="24"/>
          <w:lang w:val="en-US"/>
        </w:rPr>
        <w:t>gatame</w:t>
      </w:r>
      <w:r w:rsidRPr="005804D0">
        <w:rPr>
          <w:rFonts w:ascii="Times New Roman" w:hAnsi="Times New Roman"/>
          <w:sz w:val="24"/>
          <w:szCs w:val="24"/>
        </w:rPr>
        <w:t>) из положения «тори» на спине «уке» между его ног.</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Pr>
          <w:noProof/>
          <w:sz w:val="2"/>
          <w:szCs w:val="2"/>
          <w:lang w:eastAsia="ru-RU"/>
        </w:rPr>
        <w:drawing>
          <wp:inline distT="0" distB="0" distL="0" distR="0" wp14:anchorId="4520C16A" wp14:editId="14A8C7BE">
            <wp:extent cx="4025591" cy="862431"/>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5258" cy="862360"/>
                    </a:xfrm>
                    <a:prstGeom prst="rect">
                      <a:avLst/>
                    </a:prstGeom>
                    <a:noFill/>
                    <a:ln>
                      <a:noFill/>
                    </a:ln>
                  </pic:spPr>
                </pic:pic>
              </a:graphicData>
            </a:graphic>
          </wp:inline>
        </w:drawing>
      </w:r>
    </w:p>
    <w:p w:rsidR="00454F83" w:rsidRPr="005804D0" w:rsidRDefault="00454F83" w:rsidP="00454F83">
      <w:pPr>
        <w:spacing w:after="0" w:line="240" w:lineRule="auto"/>
        <w:ind w:firstLine="284"/>
      </w:pPr>
      <w:r w:rsidRPr="005804D0">
        <w:rPr>
          <w:rStyle w:val="5c"/>
        </w:rPr>
        <w:t>Примечание.</w:t>
      </w:r>
    </w:p>
    <w:p w:rsidR="00454F83" w:rsidRPr="0005571F" w:rsidRDefault="00454F83" w:rsidP="00454F83">
      <w:pPr>
        <w:spacing w:after="0" w:line="240" w:lineRule="auto"/>
        <w:ind w:firstLine="284"/>
        <w:rPr>
          <w:rFonts w:ascii="Times New Roman" w:hAnsi="Times New Roman"/>
        </w:rPr>
      </w:pPr>
      <w:r w:rsidRPr="005804D0">
        <w:rPr>
          <w:rStyle w:val="6a"/>
          <w:sz w:val="22"/>
          <w:szCs w:val="22"/>
        </w:rPr>
        <w:t>Пункты 4, 5 - защитные действия выбираются самостоятельно</w:t>
      </w:r>
      <w:r>
        <w:rPr>
          <w:rStyle w:val="6a"/>
          <w:sz w:val="22"/>
          <w:szCs w:val="22"/>
        </w:rPr>
        <w:t>.</w:t>
      </w:r>
    </w:p>
    <w:p w:rsidR="00454F83" w:rsidRDefault="00454F83" w:rsidP="00454F83">
      <w:pPr>
        <w:spacing w:after="0" w:line="240" w:lineRule="auto"/>
        <w:jc w:val="center"/>
        <w:rPr>
          <w:rStyle w:val="80"/>
          <w:sz w:val="24"/>
          <w:szCs w:val="24"/>
        </w:rPr>
      </w:pPr>
    </w:p>
    <w:p w:rsidR="00454F83" w:rsidRDefault="00454F83" w:rsidP="00454F83">
      <w:pPr>
        <w:spacing w:after="0" w:line="240" w:lineRule="auto"/>
        <w:jc w:val="center"/>
        <w:rPr>
          <w:rStyle w:val="80"/>
          <w:b w:val="0"/>
          <w:sz w:val="24"/>
          <w:szCs w:val="24"/>
        </w:rPr>
      </w:pPr>
      <w:r w:rsidRPr="00AC694B">
        <w:rPr>
          <w:rStyle w:val="80"/>
          <w:sz w:val="24"/>
          <w:szCs w:val="24"/>
        </w:rPr>
        <w:t>ЧЕТВЕРТАЯ УЧЕНИЧЕСКАЯ СТУПЕНЬ 3 «КЮ» (ЗЕЛЕНЫЙ ПОЯС)</w:t>
      </w:r>
    </w:p>
    <w:p w:rsidR="00454F83" w:rsidRPr="00AC694B" w:rsidRDefault="00454F83" w:rsidP="00454F83">
      <w:pPr>
        <w:spacing w:after="0" w:line="240" w:lineRule="auto"/>
        <w:jc w:val="center"/>
        <w:rPr>
          <w:rFonts w:ascii="Times New Roman" w:hAnsi="Times New Roman"/>
          <w:b/>
          <w:sz w:val="24"/>
          <w:szCs w:val="24"/>
        </w:rPr>
      </w:pP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Рекомендуемый возраст занятий на четвертой обучающей ступени- 13 лет.</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На этой ступени предлагается освое</w:t>
      </w:r>
      <w:r>
        <w:rPr>
          <w:rFonts w:ascii="Times New Roman" w:hAnsi="Times New Roman"/>
          <w:sz w:val="24"/>
          <w:szCs w:val="24"/>
        </w:rPr>
        <w:t>ние технических действий в стой</w:t>
      </w:r>
      <w:r w:rsidRPr="00AC694B">
        <w:rPr>
          <w:rFonts w:ascii="Times New Roman" w:hAnsi="Times New Roman"/>
          <w:sz w:val="24"/>
          <w:szCs w:val="24"/>
        </w:rPr>
        <w:t>ке и в партере, переходы: комплексы ТД (в стойке) - ТД (в партере).</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Совершенствуется группа приемов борьбы в партере (</w:t>
      </w:r>
      <w:r w:rsidRPr="00AC694B">
        <w:rPr>
          <w:rFonts w:ascii="Times New Roman" w:hAnsi="Times New Roman"/>
          <w:sz w:val="24"/>
          <w:szCs w:val="24"/>
          <w:lang w:val="en-US"/>
        </w:rPr>
        <w:t>Ne</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 xml:space="preserve">) </w:t>
      </w:r>
      <w:r>
        <w:rPr>
          <w:rFonts w:ascii="Times New Roman" w:hAnsi="Times New Roman"/>
          <w:sz w:val="24"/>
          <w:szCs w:val="24"/>
        </w:rPr>
        <w:t>- бо</w:t>
      </w:r>
      <w:r w:rsidRPr="00AC694B">
        <w:rPr>
          <w:rFonts w:ascii="Times New Roman" w:hAnsi="Times New Roman"/>
          <w:sz w:val="24"/>
          <w:szCs w:val="24"/>
        </w:rPr>
        <w:t>левые приемы (</w:t>
      </w:r>
      <w:r w:rsidRPr="00AC694B">
        <w:rPr>
          <w:rFonts w:ascii="Times New Roman" w:hAnsi="Times New Roman"/>
          <w:sz w:val="24"/>
          <w:szCs w:val="24"/>
          <w:lang w:val="en-US"/>
        </w:rPr>
        <w:t>Kansetsu</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Введен новый раздел болевых приемов - узлы на локтевой сустав.</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Удушения, как более сложная и опасная для здоровья детей группа приемов, на этом этапе обучения не даются.</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lastRenderedPageBreak/>
        <w:t>Следуя принципу постепенности и последовательности в обучении, на четвертой ступени продолжается совершенствование ТД, изученных на предыдущей, третьей ступени - 4 «кю» (оранжевый пояс).</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Продолжается изучения разделов защита и контратака, осваивается практический материал этих понятий.</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Продолжена тема комбинаций и взаимосвязи ТД стойки (</w:t>
      </w:r>
      <w:r w:rsidRPr="00AC694B">
        <w:rPr>
          <w:rFonts w:ascii="Times New Roman" w:hAnsi="Times New Roman"/>
          <w:sz w:val="24"/>
          <w:szCs w:val="24"/>
          <w:lang w:val="en-US"/>
        </w:rPr>
        <w:t>Nage</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 и партера (</w:t>
      </w:r>
      <w:r w:rsidRPr="00AC694B">
        <w:rPr>
          <w:rFonts w:ascii="Times New Roman" w:hAnsi="Times New Roman"/>
          <w:sz w:val="24"/>
          <w:szCs w:val="24"/>
          <w:lang w:val="en-US"/>
        </w:rPr>
        <w:t>Ne</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 с введением новой группы приемов в партере - болевые приемы (</w:t>
      </w:r>
      <w:r w:rsidRPr="00AC694B">
        <w:rPr>
          <w:rFonts w:ascii="Times New Roman" w:hAnsi="Times New Roman"/>
          <w:sz w:val="24"/>
          <w:szCs w:val="24"/>
          <w:lang w:val="en-US"/>
        </w:rPr>
        <w:t>Kansetsu</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 узлом.</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На четвертой ступени, как и</w:t>
      </w:r>
      <w:r>
        <w:rPr>
          <w:rFonts w:ascii="Times New Roman" w:hAnsi="Times New Roman"/>
          <w:sz w:val="24"/>
          <w:szCs w:val="24"/>
        </w:rPr>
        <w:t xml:space="preserve"> на предыдущей, предлагается вы</w:t>
      </w:r>
      <w:r w:rsidRPr="00AC694B">
        <w:rPr>
          <w:rFonts w:ascii="Times New Roman" w:hAnsi="Times New Roman"/>
          <w:sz w:val="24"/>
          <w:szCs w:val="24"/>
        </w:rPr>
        <w:t>полнять ТД (</w:t>
      </w:r>
      <w:r w:rsidRPr="00AC694B">
        <w:rPr>
          <w:rFonts w:ascii="Times New Roman" w:hAnsi="Times New Roman"/>
          <w:sz w:val="24"/>
          <w:szCs w:val="24"/>
          <w:lang w:val="en-US"/>
        </w:rPr>
        <w:t>Nage</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 в движе</w:t>
      </w:r>
      <w:r>
        <w:rPr>
          <w:rFonts w:ascii="Times New Roman" w:hAnsi="Times New Roman"/>
          <w:sz w:val="24"/>
          <w:szCs w:val="24"/>
        </w:rPr>
        <w:t>нии с партнером, характер движе</w:t>
      </w:r>
      <w:r w:rsidRPr="00AC694B">
        <w:rPr>
          <w:rFonts w:ascii="Times New Roman" w:hAnsi="Times New Roman"/>
          <w:sz w:val="24"/>
          <w:szCs w:val="24"/>
        </w:rPr>
        <w:t>ния и направление задает «тори». Спортсмену необходимо учиться самому создавать и использовать благоприятные условия д</w:t>
      </w:r>
      <w:r>
        <w:rPr>
          <w:rFonts w:ascii="Times New Roman" w:hAnsi="Times New Roman"/>
          <w:sz w:val="24"/>
          <w:szCs w:val="24"/>
        </w:rPr>
        <w:t>ля прове</w:t>
      </w:r>
      <w:r w:rsidRPr="00AC694B">
        <w:rPr>
          <w:rFonts w:ascii="Times New Roman" w:hAnsi="Times New Roman"/>
          <w:sz w:val="24"/>
          <w:szCs w:val="24"/>
        </w:rPr>
        <w:t>дения ТД.</w:t>
      </w:r>
    </w:p>
    <w:p w:rsidR="00454F83" w:rsidRPr="00AC694B" w:rsidRDefault="00454F83" w:rsidP="00454F83">
      <w:pPr>
        <w:spacing w:after="0" w:line="240" w:lineRule="auto"/>
        <w:ind w:firstLine="284"/>
        <w:rPr>
          <w:rFonts w:ascii="Times New Roman" w:hAnsi="Times New Roman"/>
          <w:sz w:val="24"/>
          <w:szCs w:val="24"/>
        </w:rPr>
      </w:pPr>
      <w:r w:rsidRPr="00AC694B">
        <w:rPr>
          <w:rFonts w:ascii="Times New Roman" w:hAnsi="Times New Roman"/>
          <w:sz w:val="24"/>
          <w:szCs w:val="24"/>
        </w:rPr>
        <w:t>Впервые дается новый раздел - ко</w:t>
      </w:r>
      <w:r>
        <w:rPr>
          <w:rFonts w:ascii="Times New Roman" w:hAnsi="Times New Roman"/>
          <w:sz w:val="24"/>
          <w:szCs w:val="24"/>
        </w:rPr>
        <w:t>мбинации, связки приемов, выпол</w:t>
      </w:r>
      <w:r w:rsidRPr="00AC694B">
        <w:rPr>
          <w:rFonts w:ascii="Times New Roman" w:hAnsi="Times New Roman"/>
          <w:sz w:val="24"/>
          <w:szCs w:val="24"/>
        </w:rPr>
        <w:t>няемых в стойке (</w:t>
      </w:r>
      <w:r w:rsidRPr="00AC694B">
        <w:rPr>
          <w:rFonts w:ascii="Times New Roman" w:hAnsi="Times New Roman"/>
          <w:sz w:val="24"/>
          <w:szCs w:val="24"/>
          <w:lang w:val="en-US"/>
        </w:rPr>
        <w:t>Nage</w:t>
      </w:r>
      <w:r w:rsidRPr="00AC694B">
        <w:rPr>
          <w:rFonts w:ascii="Times New Roman" w:hAnsi="Times New Roman"/>
          <w:sz w:val="24"/>
          <w:szCs w:val="24"/>
        </w:rPr>
        <w:t>-</w:t>
      </w:r>
      <w:r w:rsidRPr="00AC694B">
        <w:rPr>
          <w:rFonts w:ascii="Times New Roman" w:hAnsi="Times New Roman"/>
          <w:sz w:val="24"/>
          <w:szCs w:val="24"/>
          <w:lang w:val="en-US"/>
        </w:rPr>
        <w:t>waza</w:t>
      </w:r>
      <w:r w:rsidRPr="00AC694B">
        <w:rPr>
          <w:rFonts w:ascii="Times New Roman" w:hAnsi="Times New Roman"/>
          <w:sz w:val="24"/>
          <w:szCs w:val="24"/>
        </w:rPr>
        <w:t>). Приме</w:t>
      </w:r>
      <w:r>
        <w:rPr>
          <w:rFonts w:ascii="Times New Roman" w:hAnsi="Times New Roman"/>
          <w:sz w:val="24"/>
          <w:szCs w:val="24"/>
        </w:rPr>
        <w:t>няется принцип использования ре</w:t>
      </w:r>
      <w:r w:rsidRPr="00AC694B">
        <w:rPr>
          <w:rFonts w:ascii="Times New Roman" w:hAnsi="Times New Roman"/>
          <w:sz w:val="24"/>
          <w:szCs w:val="24"/>
        </w:rPr>
        <w:t>акции на действие партнера.</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AC694B">
        <w:rPr>
          <w:rFonts w:ascii="Times New Roman" w:hAnsi="Times New Roman"/>
          <w:sz w:val="24"/>
          <w:szCs w:val="24"/>
        </w:rPr>
        <w:t>ЗАДАЧИ ЧЕТВЕРТОЙ СТУПЕНИ (3 «</w:t>
      </w:r>
      <w:r>
        <w:rPr>
          <w:rFonts w:ascii="Times New Roman" w:hAnsi="Times New Roman"/>
          <w:sz w:val="24"/>
          <w:szCs w:val="24"/>
        </w:rPr>
        <w:t>КЮ</w:t>
      </w:r>
      <w:r w:rsidRPr="00AC694B">
        <w:rPr>
          <w:rFonts w:ascii="Times New Roman" w:hAnsi="Times New Roman"/>
          <w:sz w:val="24"/>
          <w:szCs w:val="24"/>
        </w:rPr>
        <w:t>», ЗЕЛЕНЫЙ ПОЯС)</w:t>
      </w:r>
    </w:p>
    <w:p w:rsidR="00454F83" w:rsidRPr="00AC694B" w:rsidRDefault="00454F83" w:rsidP="00454F83">
      <w:pPr>
        <w:spacing w:after="0" w:line="240" w:lineRule="auto"/>
        <w:ind w:firstLine="284"/>
        <w:rPr>
          <w:rFonts w:ascii="Times New Roman" w:hAnsi="Times New Roman"/>
          <w:sz w:val="24"/>
          <w:szCs w:val="24"/>
        </w:rPr>
      </w:pPr>
    </w:p>
    <w:p w:rsidR="00454F83" w:rsidRPr="00AC694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AC694B">
        <w:rPr>
          <w:rFonts w:ascii="Times New Roman" w:hAnsi="Times New Roman"/>
          <w:sz w:val="24"/>
          <w:szCs w:val="24"/>
        </w:rPr>
        <w:t>Изучить шесть ТД в стойке и связать их с ТД в партере.</w:t>
      </w:r>
    </w:p>
    <w:p w:rsidR="00454F83" w:rsidRPr="00AC694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AC694B">
        <w:rPr>
          <w:rFonts w:ascii="Times New Roman" w:hAnsi="Times New Roman"/>
          <w:sz w:val="24"/>
          <w:szCs w:val="24"/>
        </w:rPr>
        <w:t>Изучить три болевых приема в партере.</w:t>
      </w:r>
    </w:p>
    <w:p w:rsidR="00454F83" w:rsidRPr="00AC694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AC694B">
        <w:rPr>
          <w:rFonts w:ascii="Times New Roman" w:hAnsi="Times New Roman"/>
          <w:sz w:val="24"/>
          <w:szCs w:val="24"/>
        </w:rPr>
        <w:t>Освоить защиты и контратаки от пяти ТД в стойке и пяти ТД в партере, изученных на предыдущих ступенях.</w:t>
      </w:r>
    </w:p>
    <w:p w:rsidR="00454F83" w:rsidRPr="00AC694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AC694B">
        <w:rPr>
          <w:rFonts w:ascii="Times New Roman" w:hAnsi="Times New Roman"/>
          <w:sz w:val="24"/>
          <w:szCs w:val="24"/>
        </w:rPr>
        <w:t>Освоить комбинации в стойке с шестью бросками зеленого пояса в завершающей фазе.</w:t>
      </w:r>
    </w:p>
    <w:p w:rsidR="00454F83" w:rsidRPr="00AC694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AC694B">
        <w:rPr>
          <w:rFonts w:ascii="Times New Roman" w:hAnsi="Times New Roman"/>
          <w:sz w:val="24"/>
          <w:szCs w:val="24"/>
        </w:rPr>
        <w:t>Освоить комбинации в партере,</w:t>
      </w:r>
      <w:r>
        <w:rPr>
          <w:rFonts w:ascii="Times New Roman" w:hAnsi="Times New Roman"/>
          <w:sz w:val="24"/>
          <w:szCs w:val="24"/>
        </w:rPr>
        <w:t xml:space="preserve"> начальной фазой которых являют</w:t>
      </w:r>
      <w:r w:rsidRPr="00AC694B">
        <w:rPr>
          <w:rFonts w:ascii="Times New Roman" w:hAnsi="Times New Roman"/>
          <w:sz w:val="24"/>
          <w:szCs w:val="24"/>
        </w:rPr>
        <w:t>ся четыре удержания, а конечной - рычаг или узел локтя.</w:t>
      </w:r>
    </w:p>
    <w:p w:rsidR="00454F83"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AC694B">
        <w:rPr>
          <w:rFonts w:ascii="Times New Roman" w:hAnsi="Times New Roman"/>
          <w:sz w:val="24"/>
          <w:szCs w:val="24"/>
        </w:rPr>
        <w:t>Освоить три комбинации в партере.</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1974F8">
        <w:rPr>
          <w:rFonts w:ascii="Times New Roman" w:hAnsi="Times New Roman"/>
          <w:sz w:val="24"/>
          <w:szCs w:val="24"/>
        </w:rPr>
        <w:t>СОДЕРЖАНИЕ</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b/>
          <w:sz w:val="24"/>
          <w:szCs w:val="24"/>
        </w:rPr>
      </w:pPr>
      <w:r>
        <w:rPr>
          <w:rFonts w:ascii="Times New Roman" w:hAnsi="Times New Roman"/>
          <w:b/>
          <w:sz w:val="24"/>
          <w:szCs w:val="24"/>
        </w:rPr>
        <w:t>1. Демонстрационная техника:</w:t>
      </w:r>
    </w:p>
    <w:p w:rsidR="00454F83" w:rsidRDefault="00454F83" w:rsidP="00454F83">
      <w:pPr>
        <w:spacing w:after="0" w:line="240" w:lineRule="auto"/>
        <w:ind w:firstLine="284"/>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14:anchorId="2A037B66" wp14:editId="62A1B472">
                <wp:simplePos x="0" y="0"/>
                <wp:positionH relativeFrom="column">
                  <wp:posOffset>5589580</wp:posOffset>
                </wp:positionH>
                <wp:positionV relativeFrom="paragraph">
                  <wp:posOffset>1215282</wp:posOffset>
                </wp:positionV>
                <wp:extent cx="0" cy="691375"/>
                <wp:effectExtent l="95250" t="0" r="114300" b="52070"/>
                <wp:wrapNone/>
                <wp:docPr id="114" name="Прямая со стрелкой 114"/>
                <wp:cNvGraphicFramePr/>
                <a:graphic xmlns:a="http://schemas.openxmlformats.org/drawingml/2006/main">
                  <a:graphicData uri="http://schemas.microsoft.com/office/word/2010/wordprocessingShape">
                    <wps:wsp>
                      <wps:cNvCnPr/>
                      <wps:spPr>
                        <a:xfrm>
                          <a:off x="0" y="0"/>
                          <a:ext cx="0" cy="691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13320" id="Прямая со стрелкой 114" o:spid="_x0000_s1026" type="#_x0000_t32" style="position:absolute;margin-left:440.1pt;margin-top:95.7pt;width:0;height:54.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5040" behindDoc="0" locked="0" layoutInCell="1" allowOverlap="1" wp14:anchorId="709462B0" wp14:editId="079ADBA6">
                <wp:simplePos x="0" y="0"/>
                <wp:positionH relativeFrom="column">
                  <wp:posOffset>4563668</wp:posOffset>
                </wp:positionH>
                <wp:positionV relativeFrom="paragraph">
                  <wp:posOffset>1215282</wp:posOffset>
                </wp:positionV>
                <wp:extent cx="11151" cy="691375"/>
                <wp:effectExtent l="76200" t="0" r="103505" b="52070"/>
                <wp:wrapNone/>
                <wp:docPr id="113" name="Прямая со стрелкой 113"/>
                <wp:cNvGraphicFramePr/>
                <a:graphic xmlns:a="http://schemas.openxmlformats.org/drawingml/2006/main">
                  <a:graphicData uri="http://schemas.microsoft.com/office/word/2010/wordprocessingShape">
                    <wps:wsp>
                      <wps:cNvCnPr/>
                      <wps:spPr>
                        <a:xfrm>
                          <a:off x="0" y="0"/>
                          <a:ext cx="11151" cy="691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90B17" id="Прямая со стрелкой 113" o:spid="_x0000_s1026" type="#_x0000_t32" style="position:absolute;margin-left:359.35pt;margin-top:95.7pt;width:.9pt;height:54.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14:anchorId="5AE91D62" wp14:editId="3C192DA4">
                <wp:simplePos x="0" y="0"/>
                <wp:positionH relativeFrom="column">
                  <wp:posOffset>3571209</wp:posOffset>
                </wp:positionH>
                <wp:positionV relativeFrom="paragraph">
                  <wp:posOffset>1215282</wp:posOffset>
                </wp:positionV>
                <wp:extent cx="11151" cy="691375"/>
                <wp:effectExtent l="95250" t="0" r="103505" b="52070"/>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11151" cy="691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02047" id="Прямая со стрелкой 112" o:spid="_x0000_s1026" type="#_x0000_t32" style="position:absolute;margin-left:281.2pt;margin-top:95.7pt;width:.9pt;height:54.4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2CF8BBC7" wp14:editId="5D489AE8">
                <wp:simplePos x="0" y="0"/>
                <wp:positionH relativeFrom="column">
                  <wp:posOffset>2578750</wp:posOffset>
                </wp:positionH>
                <wp:positionV relativeFrom="paragraph">
                  <wp:posOffset>1215282</wp:posOffset>
                </wp:positionV>
                <wp:extent cx="11152" cy="691375"/>
                <wp:effectExtent l="95250" t="0" r="103505" b="5207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1152" cy="691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6782E" id="Прямая со стрелкой 111" o:spid="_x0000_s1026" type="#_x0000_t32" style="position:absolute;margin-left:203.05pt;margin-top:95.7pt;width:.9pt;height:54.4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1968" behindDoc="0" locked="0" layoutInCell="1" allowOverlap="1" wp14:anchorId="456B9969" wp14:editId="4BE936E6">
                <wp:simplePos x="0" y="0"/>
                <wp:positionH relativeFrom="column">
                  <wp:posOffset>1586292</wp:posOffset>
                </wp:positionH>
                <wp:positionV relativeFrom="paragraph">
                  <wp:posOffset>1215282</wp:posOffset>
                </wp:positionV>
                <wp:extent cx="11151" cy="691375"/>
                <wp:effectExtent l="95250" t="0" r="103505" b="52070"/>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11151" cy="691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639A6" id="Прямая со стрелкой 110" o:spid="_x0000_s1026" type="#_x0000_t32" style="position:absolute;margin-left:124.9pt;margin-top:95.7pt;width:.9pt;height:54.4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14:anchorId="4CEBE2A8" wp14:editId="10631D5A">
                <wp:simplePos x="0" y="0"/>
                <wp:positionH relativeFrom="column">
                  <wp:posOffset>626868</wp:posOffset>
                </wp:positionH>
                <wp:positionV relativeFrom="paragraph">
                  <wp:posOffset>1214755</wp:posOffset>
                </wp:positionV>
                <wp:extent cx="0" cy="691453"/>
                <wp:effectExtent l="95250" t="0" r="114300" b="52070"/>
                <wp:wrapNone/>
                <wp:docPr id="109" name="Прямая со стрелкой 109"/>
                <wp:cNvGraphicFramePr/>
                <a:graphic xmlns:a="http://schemas.openxmlformats.org/drawingml/2006/main">
                  <a:graphicData uri="http://schemas.microsoft.com/office/word/2010/wordprocessingShape">
                    <wps:wsp>
                      <wps:cNvCnPr/>
                      <wps:spPr>
                        <a:xfrm>
                          <a:off x="0" y="0"/>
                          <a:ext cx="0" cy="6914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F93C4" id="Прямая со стрелкой 109" o:spid="_x0000_s1026" type="#_x0000_t32" style="position:absolute;margin-left:49.35pt;margin-top:95.65pt;width:0;height:54.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" strokecolor="black [3213]" strokeweight=".5pt">
                <v:stroke endarrow="open" joinstyle="miter"/>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14:anchorId="4569C2C3" wp14:editId="05618E1B">
                <wp:simplePos x="0" y="0"/>
                <wp:positionH relativeFrom="column">
                  <wp:posOffset>4083685</wp:posOffset>
                </wp:positionH>
                <wp:positionV relativeFrom="paragraph">
                  <wp:posOffset>1906270</wp:posOffset>
                </wp:positionV>
                <wp:extent cx="915035" cy="445770"/>
                <wp:effectExtent l="0" t="0" r="18415" b="11430"/>
                <wp:wrapNone/>
                <wp:docPr id="107" name="Прямоугольник 107"/>
                <wp:cNvGraphicFramePr/>
                <a:graphic xmlns:a="http://schemas.openxmlformats.org/drawingml/2006/main">
                  <a:graphicData uri="http://schemas.microsoft.com/office/word/2010/wordprocessingShape">
                    <wps:wsp>
                      <wps:cNvSpPr/>
                      <wps:spPr>
                        <a:xfrm>
                          <a:off x="0" y="0"/>
                          <a:ext cx="915035" cy="445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9C2C3" id="Прямоугольник 107" o:spid="_x0000_s1065" style="position:absolute;left:0;text-align:left;margin-left:321.55pt;margin-top:150.1pt;width:72.05pt;height:35.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" fillcolor="white [3212]" strokecolor="black [3213]" strokeweight=".25pt">
                <v:textbo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7872" behindDoc="0" locked="0" layoutInCell="1" allowOverlap="1" wp14:anchorId="0A955E6E" wp14:editId="1F54536A">
                <wp:simplePos x="0" y="0"/>
                <wp:positionH relativeFrom="column">
                  <wp:posOffset>3068320</wp:posOffset>
                </wp:positionH>
                <wp:positionV relativeFrom="paragraph">
                  <wp:posOffset>1906270</wp:posOffset>
                </wp:positionV>
                <wp:extent cx="880745" cy="445770"/>
                <wp:effectExtent l="0" t="0" r="14605" b="11430"/>
                <wp:wrapNone/>
                <wp:docPr id="106" name="Прямоугольник 106"/>
                <wp:cNvGraphicFramePr/>
                <a:graphic xmlns:a="http://schemas.openxmlformats.org/drawingml/2006/main">
                  <a:graphicData uri="http://schemas.microsoft.com/office/word/2010/wordprocessingShape">
                    <wps:wsp>
                      <wps:cNvSpPr/>
                      <wps:spPr>
                        <a:xfrm>
                          <a:off x="0" y="0"/>
                          <a:ext cx="880745" cy="445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55E6E" id="Прямоугольник 106" o:spid="_x0000_s1066" style="position:absolute;left:0;text-align:left;margin-left:241.6pt;margin-top:150.1pt;width:69.35pt;height:35.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" fillcolor="white [3212]" strokecolor="black [3213]" strokeweight=".25pt">
                <v:textbo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8656" behindDoc="0" locked="0" layoutInCell="1" allowOverlap="1" wp14:anchorId="0110DEDB" wp14:editId="7F4226C3">
                <wp:simplePos x="0" y="0"/>
                <wp:positionH relativeFrom="column">
                  <wp:posOffset>5098415</wp:posOffset>
                </wp:positionH>
                <wp:positionV relativeFrom="paragraph">
                  <wp:posOffset>278130</wp:posOffset>
                </wp:positionV>
                <wp:extent cx="958850" cy="936625"/>
                <wp:effectExtent l="0" t="0" r="12700" b="15875"/>
                <wp:wrapNone/>
                <wp:docPr id="97" name="Прямоугольник 97"/>
                <wp:cNvGraphicFramePr/>
                <a:graphic xmlns:a="http://schemas.openxmlformats.org/drawingml/2006/main">
                  <a:graphicData uri="http://schemas.microsoft.com/office/word/2010/wordprocessingShape">
                    <wps:wsp>
                      <wps:cNvSpPr/>
                      <wps:spPr>
                        <a:xfrm>
                          <a:off x="0" y="0"/>
                          <a:ext cx="958850" cy="936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Задняя подножка на пятке</w:t>
                            </w:r>
                          </w:p>
                          <w:p w:rsidR="002A3E81" w:rsidRPr="003C69BD"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Tani</w:t>
                            </w:r>
                            <w:r w:rsidRPr="003C69BD">
                              <w:rPr>
                                <w:rFonts w:ascii="Times New Roman" w:hAnsi="Times New Roman"/>
                              </w:rPr>
                              <w:t>-</w:t>
                            </w:r>
                            <w:r>
                              <w:rPr>
                                <w:rFonts w:ascii="Times New Roman" w:hAnsi="Times New Roman"/>
                                <w:lang w:val="en-US"/>
                              </w:rPr>
                              <w:t>o</w:t>
                            </w:r>
                            <w:r w:rsidRPr="003C69BD">
                              <w:rPr>
                                <w:rFonts w:ascii="Times New Roman" w:hAnsi="Times New Roman"/>
                              </w:rPr>
                              <w:t>-</w:t>
                            </w:r>
                            <w:r>
                              <w:rPr>
                                <w:rFonts w:ascii="Times New Roman" w:hAnsi="Times New Roman"/>
                                <w:lang w:val="en-US"/>
                              </w:rPr>
                              <w:t>toshi</w:t>
                            </w:r>
                            <w:r w:rsidRPr="003C69BD">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0DEDB" id="Прямоугольник 97" o:spid="_x0000_s1067" style="position:absolute;left:0;text-align:left;margin-left:401.45pt;margin-top:21.9pt;width:75.5pt;height:7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Задняя подножка на пятке</w:t>
                      </w:r>
                    </w:p>
                    <w:p w:rsidR="002A3E81" w:rsidRPr="003C69BD"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Tani</w:t>
                      </w:r>
                      <w:r w:rsidRPr="003C69BD">
                        <w:rPr>
                          <w:rFonts w:ascii="Times New Roman" w:hAnsi="Times New Roman"/>
                        </w:rPr>
                        <w:t>-</w:t>
                      </w:r>
                      <w:r>
                        <w:rPr>
                          <w:rFonts w:ascii="Times New Roman" w:hAnsi="Times New Roman"/>
                          <w:lang w:val="en-US"/>
                        </w:rPr>
                        <w:t>o</w:t>
                      </w:r>
                      <w:r w:rsidRPr="003C69BD">
                        <w:rPr>
                          <w:rFonts w:ascii="Times New Roman" w:hAnsi="Times New Roman"/>
                        </w:rPr>
                        <w:t>-</w:t>
                      </w:r>
                      <w:r>
                        <w:rPr>
                          <w:rFonts w:ascii="Times New Roman" w:hAnsi="Times New Roman"/>
                          <w:lang w:val="en-US"/>
                        </w:rPr>
                        <w:t>toshi</w:t>
                      </w:r>
                      <w:r w:rsidRPr="003C69BD">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27D5F151" wp14:editId="559773C9">
                <wp:simplePos x="0" y="0"/>
                <wp:positionH relativeFrom="column">
                  <wp:posOffset>4083685</wp:posOffset>
                </wp:positionH>
                <wp:positionV relativeFrom="paragraph">
                  <wp:posOffset>278130</wp:posOffset>
                </wp:positionV>
                <wp:extent cx="914400" cy="936625"/>
                <wp:effectExtent l="0" t="0" r="19050" b="15875"/>
                <wp:wrapNone/>
                <wp:docPr id="96" name="Прямоугольник 96"/>
                <wp:cNvGraphicFramePr/>
                <a:graphic xmlns:a="http://schemas.openxmlformats.org/drawingml/2006/main">
                  <a:graphicData uri="http://schemas.microsoft.com/office/word/2010/wordprocessingShape">
                    <wps:wsp>
                      <wps:cNvSpPr/>
                      <wps:spPr>
                        <a:xfrm>
                          <a:off x="0" y="0"/>
                          <a:ext cx="914400" cy="936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Упор голени в живот</w:t>
                            </w:r>
                          </w:p>
                          <w:p w:rsidR="002A3E81" w:rsidRPr="00C32430"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Yoko</w:t>
                            </w:r>
                            <w:r w:rsidRPr="00C32430">
                              <w:rPr>
                                <w:rFonts w:ascii="Times New Roman" w:hAnsi="Times New Roman"/>
                              </w:rPr>
                              <w:t>-</w:t>
                            </w:r>
                            <w:r>
                              <w:rPr>
                                <w:rFonts w:ascii="Times New Roman" w:hAnsi="Times New Roman"/>
                                <w:lang w:val="en-US"/>
                              </w:rPr>
                              <w:t>sumi</w:t>
                            </w:r>
                            <w:r w:rsidRPr="00C32430">
                              <w:rPr>
                                <w:rFonts w:ascii="Times New Roman" w:hAnsi="Times New Roman"/>
                              </w:rPr>
                              <w:t>-</w:t>
                            </w:r>
                            <w:r>
                              <w:rPr>
                                <w:rFonts w:ascii="Times New Roman" w:hAnsi="Times New Roman"/>
                                <w:lang w:val="en-US"/>
                              </w:rPr>
                              <w:t>gaeshi</w:t>
                            </w:r>
                            <w:r w:rsidRPr="00C32430">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5F151" id="Прямоугольник 96" o:spid="_x0000_s1068" style="position:absolute;left:0;text-align:left;margin-left:321.55pt;margin-top:21.9pt;width:1in;height:7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Упор голени в живот</w:t>
                      </w:r>
                    </w:p>
                    <w:p w:rsidR="002A3E81" w:rsidRPr="00C32430"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Yoko</w:t>
                      </w:r>
                      <w:r w:rsidRPr="00C32430">
                        <w:rPr>
                          <w:rFonts w:ascii="Times New Roman" w:hAnsi="Times New Roman"/>
                        </w:rPr>
                        <w:t>-</w:t>
                      </w:r>
                      <w:r>
                        <w:rPr>
                          <w:rFonts w:ascii="Times New Roman" w:hAnsi="Times New Roman"/>
                          <w:lang w:val="en-US"/>
                        </w:rPr>
                        <w:t>sumi</w:t>
                      </w:r>
                      <w:r w:rsidRPr="00C32430">
                        <w:rPr>
                          <w:rFonts w:ascii="Times New Roman" w:hAnsi="Times New Roman"/>
                        </w:rPr>
                        <w:t>-</w:t>
                      </w:r>
                      <w:r>
                        <w:rPr>
                          <w:rFonts w:ascii="Times New Roman" w:hAnsi="Times New Roman"/>
                          <w:lang w:val="en-US"/>
                        </w:rPr>
                        <w:t>gaeshi</w:t>
                      </w:r>
                      <w:r w:rsidRPr="00C32430">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14:anchorId="2E41CB2D" wp14:editId="2D1C3911">
                <wp:simplePos x="0" y="0"/>
                <wp:positionH relativeFrom="column">
                  <wp:posOffset>3068955</wp:posOffset>
                </wp:positionH>
                <wp:positionV relativeFrom="paragraph">
                  <wp:posOffset>278130</wp:posOffset>
                </wp:positionV>
                <wp:extent cx="935990" cy="936625"/>
                <wp:effectExtent l="0" t="0" r="16510" b="15875"/>
                <wp:wrapNone/>
                <wp:docPr id="95" name="Прямоугольник 95"/>
                <wp:cNvGraphicFramePr/>
                <a:graphic xmlns:a="http://schemas.openxmlformats.org/drawingml/2006/main">
                  <a:graphicData uri="http://schemas.microsoft.com/office/word/2010/wordprocessingShape">
                    <wps:wsp>
                      <wps:cNvSpPr/>
                      <wps:spPr>
                        <a:xfrm>
                          <a:off x="0" y="0"/>
                          <a:ext cx="935990" cy="936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Зацеп стопой снаружи</w:t>
                            </w:r>
                          </w:p>
                          <w:p w:rsidR="002A3E81" w:rsidRPr="00923C31"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Ko-soto-gari)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CB2D" id="Прямоугольник 95" o:spid="_x0000_s1069" style="position:absolute;left:0;text-align:left;margin-left:241.65pt;margin-top:21.9pt;width:73.7pt;height:7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Зацеп стопой снаружи</w:t>
                      </w:r>
                    </w:p>
                    <w:p w:rsidR="002A3E81" w:rsidRPr="00923C31"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Ko-soto-gari)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2EC6121A" wp14:editId="7FB12983">
                <wp:simplePos x="0" y="0"/>
                <wp:positionH relativeFrom="column">
                  <wp:posOffset>2076450</wp:posOffset>
                </wp:positionH>
                <wp:positionV relativeFrom="paragraph">
                  <wp:posOffset>278130</wp:posOffset>
                </wp:positionV>
                <wp:extent cx="925195" cy="936625"/>
                <wp:effectExtent l="0" t="0" r="27305" b="15875"/>
                <wp:wrapNone/>
                <wp:docPr id="94" name="Прямоугольник 94"/>
                <wp:cNvGraphicFramePr/>
                <a:graphic xmlns:a="http://schemas.openxmlformats.org/drawingml/2006/main">
                  <a:graphicData uri="http://schemas.microsoft.com/office/word/2010/wordprocessingShape">
                    <wps:wsp>
                      <wps:cNvSpPr/>
                      <wps:spPr>
                        <a:xfrm>
                          <a:off x="0" y="0"/>
                          <a:ext cx="925195" cy="936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Одноименный зацеп изнутри</w:t>
                            </w:r>
                          </w:p>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Ko</w:t>
                            </w:r>
                            <w:r w:rsidRPr="00923C31">
                              <w:rPr>
                                <w:rFonts w:ascii="Times New Roman" w:hAnsi="Times New Roman"/>
                              </w:rPr>
                              <w:t>-</w:t>
                            </w:r>
                            <w:r>
                              <w:rPr>
                                <w:rFonts w:ascii="Times New Roman" w:hAnsi="Times New Roman"/>
                                <w:lang w:val="en-US"/>
                              </w:rPr>
                              <w:t>uchi</w:t>
                            </w:r>
                            <w:r w:rsidRPr="00923C31">
                              <w:rPr>
                                <w:rFonts w:ascii="Times New Roman" w:hAnsi="Times New Roman"/>
                              </w:rPr>
                              <w:t>-</w:t>
                            </w:r>
                            <w:r>
                              <w:rPr>
                                <w:rFonts w:ascii="Times New Roman" w:hAnsi="Times New Roman"/>
                                <w:lang w:val="en-US"/>
                              </w:rPr>
                              <w:t>gari</w:t>
                            </w:r>
                            <w:r w:rsidRPr="00923C31">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121A" id="Прямоугольник 94" o:spid="_x0000_s1070" style="position:absolute;left:0;text-align:left;margin-left:163.5pt;margin-top:21.9pt;width:72.85pt;height:7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Одноименный зацеп изнутри</w:t>
                      </w:r>
                    </w:p>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Ko</w:t>
                      </w:r>
                      <w:r w:rsidRPr="00923C31">
                        <w:rPr>
                          <w:rFonts w:ascii="Times New Roman" w:hAnsi="Times New Roman"/>
                        </w:rPr>
                        <w:t>-</w:t>
                      </w:r>
                      <w:r>
                        <w:rPr>
                          <w:rFonts w:ascii="Times New Roman" w:hAnsi="Times New Roman"/>
                          <w:lang w:val="en-US"/>
                        </w:rPr>
                        <w:t>uchi</w:t>
                      </w:r>
                      <w:r w:rsidRPr="00923C31">
                        <w:rPr>
                          <w:rFonts w:ascii="Times New Roman" w:hAnsi="Times New Roman"/>
                        </w:rPr>
                        <w:t>-</w:t>
                      </w:r>
                      <w:r>
                        <w:rPr>
                          <w:rFonts w:ascii="Times New Roman" w:hAnsi="Times New Roman"/>
                          <w:lang w:val="en-US"/>
                        </w:rPr>
                        <w:t>gari</w:t>
                      </w:r>
                      <w:r w:rsidRPr="00923C31">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4A927E06" wp14:editId="70F99AB2">
                <wp:simplePos x="0" y="0"/>
                <wp:positionH relativeFrom="column">
                  <wp:posOffset>1184275</wp:posOffset>
                </wp:positionH>
                <wp:positionV relativeFrom="paragraph">
                  <wp:posOffset>278130</wp:posOffset>
                </wp:positionV>
                <wp:extent cx="813435" cy="936625"/>
                <wp:effectExtent l="0" t="0" r="24765" b="15875"/>
                <wp:wrapNone/>
                <wp:docPr id="91" name="Прямоугольник 91"/>
                <wp:cNvGraphicFramePr/>
                <a:graphic xmlns:a="http://schemas.openxmlformats.org/drawingml/2006/main">
                  <a:graphicData uri="http://schemas.microsoft.com/office/word/2010/wordprocessingShape">
                    <wps:wsp>
                      <wps:cNvSpPr/>
                      <wps:spPr>
                        <a:xfrm>
                          <a:off x="0" y="0"/>
                          <a:ext cx="813435" cy="936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Передняя подножка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3C69BD" w:rsidRDefault="002A3E81" w:rsidP="00454F83">
                            <w:pPr>
                              <w:shd w:val="clear" w:color="auto" w:fill="FFFFFF" w:themeFill="background1"/>
                              <w:spacing w:after="0" w:line="240" w:lineRule="auto"/>
                              <w:jc w:val="center"/>
                              <w:rPr>
                                <w:rFonts w:ascii="Times New Roman" w:hAnsi="Times New Roman"/>
                              </w:rPr>
                            </w:pPr>
                            <w:r w:rsidRPr="003C69BD">
                              <w:rPr>
                                <w:rFonts w:ascii="Times New Roman" w:hAnsi="Times New Roman"/>
                              </w:rPr>
                              <w:t>(</w:t>
                            </w:r>
                            <w:r>
                              <w:rPr>
                                <w:rFonts w:ascii="Times New Roman" w:hAnsi="Times New Roman"/>
                                <w:lang w:val="en-US"/>
                              </w:rPr>
                              <w:t>Tai</w:t>
                            </w:r>
                            <w:r w:rsidRPr="003C69BD">
                              <w:rPr>
                                <w:rFonts w:ascii="Times New Roman" w:hAnsi="Times New Roman"/>
                              </w:rPr>
                              <w:t>-</w:t>
                            </w:r>
                            <w:r>
                              <w:rPr>
                                <w:rFonts w:ascii="Times New Roman" w:hAnsi="Times New Roman"/>
                                <w:lang w:val="en-US"/>
                              </w:rPr>
                              <w:t>o</w:t>
                            </w:r>
                            <w:r w:rsidRPr="003C69BD">
                              <w:rPr>
                                <w:rFonts w:ascii="Times New Roman" w:hAnsi="Times New Roman"/>
                              </w:rPr>
                              <w:t>-</w:t>
                            </w:r>
                            <w:r>
                              <w:rPr>
                                <w:rFonts w:ascii="Times New Roman" w:hAnsi="Times New Roman"/>
                                <w:lang w:val="en-US"/>
                              </w:rPr>
                              <w:t>toshi</w:t>
                            </w:r>
                            <w:r w:rsidRPr="003C69BD">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7E06" id="Прямоугольник 91" o:spid="_x0000_s1071" style="position:absolute;left:0;text-align:left;margin-left:93.25pt;margin-top:21.9pt;width:64.05pt;height:7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Передняя подножка</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3C69BD" w:rsidRDefault="002A3E81" w:rsidP="00454F83">
                      <w:pPr>
                        <w:shd w:val="clear" w:color="auto" w:fill="FFFFFF" w:themeFill="background1"/>
                        <w:spacing w:after="0" w:line="240" w:lineRule="auto"/>
                        <w:jc w:val="center"/>
                        <w:rPr>
                          <w:rFonts w:ascii="Times New Roman" w:hAnsi="Times New Roman"/>
                        </w:rPr>
                      </w:pPr>
                      <w:r w:rsidRPr="003C69BD">
                        <w:rPr>
                          <w:rFonts w:ascii="Times New Roman" w:hAnsi="Times New Roman"/>
                        </w:rPr>
                        <w:t>(</w:t>
                      </w:r>
                      <w:r>
                        <w:rPr>
                          <w:rFonts w:ascii="Times New Roman" w:hAnsi="Times New Roman"/>
                          <w:lang w:val="en-US"/>
                        </w:rPr>
                        <w:t>Tai</w:t>
                      </w:r>
                      <w:r w:rsidRPr="003C69BD">
                        <w:rPr>
                          <w:rFonts w:ascii="Times New Roman" w:hAnsi="Times New Roman"/>
                        </w:rPr>
                        <w:t>-</w:t>
                      </w:r>
                      <w:r>
                        <w:rPr>
                          <w:rFonts w:ascii="Times New Roman" w:hAnsi="Times New Roman"/>
                          <w:lang w:val="en-US"/>
                        </w:rPr>
                        <w:t>o</w:t>
                      </w:r>
                      <w:r w:rsidRPr="003C69BD">
                        <w:rPr>
                          <w:rFonts w:ascii="Times New Roman" w:hAnsi="Times New Roman"/>
                        </w:rPr>
                        <w:t>-</w:t>
                      </w:r>
                      <w:r>
                        <w:rPr>
                          <w:rFonts w:ascii="Times New Roman" w:hAnsi="Times New Roman"/>
                          <w:lang w:val="en-US"/>
                        </w:rPr>
                        <w:t>toshi</w:t>
                      </w:r>
                      <w:r w:rsidRPr="003C69BD">
                        <w:rPr>
                          <w:rFonts w:ascii="Times New Roman" w:hAnsi="Times New Roman"/>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3536" behindDoc="0" locked="0" layoutInCell="1" allowOverlap="1" wp14:anchorId="32B09BCC" wp14:editId="3C55A1C6">
                <wp:simplePos x="0" y="0"/>
                <wp:positionH relativeFrom="column">
                  <wp:posOffset>236855</wp:posOffset>
                </wp:positionH>
                <wp:positionV relativeFrom="paragraph">
                  <wp:posOffset>278130</wp:posOffset>
                </wp:positionV>
                <wp:extent cx="869315" cy="936625"/>
                <wp:effectExtent l="0" t="0" r="26035" b="15875"/>
                <wp:wrapNone/>
                <wp:docPr id="82" name="Прямоугольник 82"/>
                <wp:cNvGraphicFramePr/>
                <a:graphic xmlns:a="http://schemas.openxmlformats.org/drawingml/2006/main">
                  <a:graphicData uri="http://schemas.microsoft.com/office/word/2010/wordprocessingShape">
                    <wps:wsp>
                      <wps:cNvSpPr/>
                      <wps:spPr>
                        <a:xfrm>
                          <a:off x="0" y="0"/>
                          <a:ext cx="869315" cy="9366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Подхват изнутри</w:t>
                            </w:r>
                          </w:p>
                          <w:p w:rsidR="002A3E81" w:rsidRDefault="002A3E81" w:rsidP="00454F83">
                            <w:pPr>
                              <w:shd w:val="clear" w:color="auto" w:fill="FFFFFF" w:themeFill="background1"/>
                              <w:spacing w:after="0" w:line="240" w:lineRule="auto"/>
                              <w:jc w:val="center"/>
                              <w:rPr>
                                <w:rFonts w:ascii="Times New Roman" w:hAnsi="Times New Roman"/>
                                <w:lang w:val="en-US"/>
                              </w:rPr>
                            </w:pPr>
                          </w:p>
                          <w:p w:rsidR="002A3E81" w:rsidRPr="00923C31" w:rsidRDefault="002A3E81" w:rsidP="00454F83">
                            <w:pPr>
                              <w:shd w:val="clear" w:color="auto" w:fill="FFFFFF" w:themeFill="background1"/>
                              <w:spacing w:after="0" w:line="240" w:lineRule="auto"/>
                              <w:jc w:val="center"/>
                              <w:rPr>
                                <w:rFonts w:ascii="Times New Roman" w:hAnsi="Times New Roman"/>
                                <w:lang w:val="en-US"/>
                              </w:rPr>
                            </w:pPr>
                          </w:p>
                          <w:p w:rsidR="002A3E81" w:rsidRPr="00923C31"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Uchi-mata)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9BCC" id="Прямоугольник 82" o:spid="_x0000_s1072" style="position:absolute;left:0;text-align:left;margin-left:18.65pt;margin-top:21.9pt;width:68.45pt;height:7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Подхват изнутри</w:t>
                      </w:r>
                    </w:p>
                    <w:p w:rsidR="002A3E81" w:rsidRDefault="002A3E81" w:rsidP="00454F83">
                      <w:pPr>
                        <w:shd w:val="clear" w:color="auto" w:fill="FFFFFF" w:themeFill="background1"/>
                        <w:spacing w:after="0" w:line="240" w:lineRule="auto"/>
                        <w:jc w:val="center"/>
                        <w:rPr>
                          <w:rFonts w:ascii="Times New Roman" w:hAnsi="Times New Roman"/>
                          <w:lang w:val="en-US"/>
                        </w:rPr>
                      </w:pPr>
                    </w:p>
                    <w:p w:rsidR="002A3E81" w:rsidRPr="00923C31" w:rsidRDefault="002A3E81" w:rsidP="00454F83">
                      <w:pPr>
                        <w:shd w:val="clear" w:color="auto" w:fill="FFFFFF" w:themeFill="background1"/>
                        <w:spacing w:after="0" w:line="240" w:lineRule="auto"/>
                        <w:jc w:val="center"/>
                        <w:rPr>
                          <w:rFonts w:ascii="Times New Roman" w:hAnsi="Times New Roman"/>
                          <w:lang w:val="en-US"/>
                        </w:rPr>
                      </w:pPr>
                    </w:p>
                    <w:p w:rsidR="002A3E81" w:rsidRPr="00923C31"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Uchi-mata)</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3C2BF967" wp14:editId="7E0BC167">
                <wp:simplePos x="0" y="0"/>
                <wp:positionH relativeFrom="column">
                  <wp:posOffset>4652010</wp:posOffset>
                </wp:positionH>
                <wp:positionV relativeFrom="paragraph">
                  <wp:posOffset>1337310</wp:posOffset>
                </wp:positionV>
                <wp:extent cx="758190" cy="323215"/>
                <wp:effectExtent l="0" t="0" r="3810" b="635"/>
                <wp:wrapNone/>
                <wp:docPr id="102" name="Прямоугольник 102"/>
                <wp:cNvGraphicFramePr/>
                <a:graphic xmlns:a="http://schemas.openxmlformats.org/drawingml/2006/main">
                  <a:graphicData uri="http://schemas.microsoft.com/office/word/2010/wordprocessingShape">
                    <wps:wsp>
                      <wps:cNvSpPr/>
                      <wps:spPr>
                        <a:xfrm>
                          <a:off x="0" y="0"/>
                          <a:ext cx="758190" cy="32321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BF967" id="Прямоугольник 102" o:spid="_x0000_s1073" style="position:absolute;left:0;text-align:left;margin-left:366.3pt;margin-top:105.3pt;width:59.7pt;height:25.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" fillcolor="white [3212]" stroked="f" strokeweight=".25pt">
                <v:textbo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2752" behindDoc="0" locked="0" layoutInCell="1" allowOverlap="1" wp14:anchorId="24077638" wp14:editId="4D4F081A">
                <wp:simplePos x="0" y="0"/>
                <wp:positionH relativeFrom="column">
                  <wp:posOffset>3693795</wp:posOffset>
                </wp:positionH>
                <wp:positionV relativeFrom="paragraph">
                  <wp:posOffset>1348740</wp:posOffset>
                </wp:positionV>
                <wp:extent cx="768985" cy="323215"/>
                <wp:effectExtent l="0" t="0" r="0" b="635"/>
                <wp:wrapNone/>
                <wp:docPr id="101" name="Прямоугольник 101"/>
                <wp:cNvGraphicFramePr/>
                <a:graphic xmlns:a="http://schemas.openxmlformats.org/drawingml/2006/main">
                  <a:graphicData uri="http://schemas.microsoft.com/office/word/2010/wordprocessingShape">
                    <wps:wsp>
                      <wps:cNvSpPr/>
                      <wps:spPr>
                        <a:xfrm>
                          <a:off x="0" y="0"/>
                          <a:ext cx="768985" cy="32321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077638" id="Прямоугольник 101" o:spid="_x0000_s1074" style="position:absolute;left:0;text-align:left;margin-left:290.85pt;margin-top:106.2pt;width:60.55pt;height:25.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" fillcolor="white [3212]" stroked="f" strokeweight=".25pt">
                <v:textbo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6BF6AB67" wp14:editId="711A8613">
                <wp:simplePos x="0" y="0"/>
                <wp:positionH relativeFrom="column">
                  <wp:posOffset>2689860</wp:posOffset>
                </wp:positionH>
                <wp:positionV relativeFrom="paragraph">
                  <wp:posOffset>1326515</wp:posOffset>
                </wp:positionV>
                <wp:extent cx="780415" cy="323215"/>
                <wp:effectExtent l="0" t="0" r="635" b="635"/>
                <wp:wrapNone/>
                <wp:docPr id="100" name="Прямоугольник 100"/>
                <wp:cNvGraphicFramePr/>
                <a:graphic xmlns:a="http://schemas.openxmlformats.org/drawingml/2006/main">
                  <a:graphicData uri="http://schemas.microsoft.com/office/word/2010/wordprocessingShape">
                    <wps:wsp>
                      <wps:cNvSpPr/>
                      <wps:spPr>
                        <a:xfrm>
                          <a:off x="0" y="0"/>
                          <a:ext cx="780415" cy="32321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6AB67" id="Прямоугольник 100" o:spid="_x0000_s1075" style="position:absolute;left:0;text-align:left;margin-left:211.8pt;margin-top:104.45pt;width:61.45pt;height:25.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" fillcolor="white [3212]" stroked="f" strokeweight=".25pt">
                <v:textbo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0704" behindDoc="0" locked="0" layoutInCell="1" allowOverlap="1" wp14:anchorId="21968A41" wp14:editId="2742A320">
                <wp:simplePos x="0" y="0"/>
                <wp:positionH relativeFrom="column">
                  <wp:posOffset>1675130</wp:posOffset>
                </wp:positionH>
                <wp:positionV relativeFrom="paragraph">
                  <wp:posOffset>1326515</wp:posOffset>
                </wp:positionV>
                <wp:extent cx="802640" cy="323215"/>
                <wp:effectExtent l="0" t="0" r="0" b="635"/>
                <wp:wrapNone/>
                <wp:docPr id="99" name="Прямоугольник 99"/>
                <wp:cNvGraphicFramePr/>
                <a:graphic xmlns:a="http://schemas.openxmlformats.org/drawingml/2006/main">
                  <a:graphicData uri="http://schemas.microsoft.com/office/word/2010/wordprocessingShape">
                    <wps:wsp>
                      <wps:cNvSpPr/>
                      <wps:spPr>
                        <a:xfrm>
                          <a:off x="0" y="0"/>
                          <a:ext cx="802640" cy="32321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68A41" id="Прямоугольник 99" o:spid="_x0000_s1076" style="position:absolute;left:0;text-align:left;margin-left:131.9pt;margin-top:104.45pt;width:63.2pt;height:25.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" fillcolor="white [3212]" stroked="f" strokeweight=".25pt">
                <v:textbo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p w:rsidR="002A3E81" w:rsidRPr="00923C31" w:rsidRDefault="002A3E81" w:rsidP="00454F83">
                      <w:pPr>
                        <w:shd w:val="clear" w:color="auto" w:fill="FFFFFF" w:themeFill="background1"/>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9680" behindDoc="0" locked="0" layoutInCell="1" allowOverlap="1" wp14:anchorId="4278CF5A" wp14:editId="2FB78989">
                <wp:simplePos x="0" y="0"/>
                <wp:positionH relativeFrom="column">
                  <wp:posOffset>682625</wp:posOffset>
                </wp:positionH>
                <wp:positionV relativeFrom="paragraph">
                  <wp:posOffset>1337310</wp:posOffset>
                </wp:positionV>
                <wp:extent cx="824865" cy="323215"/>
                <wp:effectExtent l="0" t="0" r="0" b="635"/>
                <wp:wrapNone/>
                <wp:docPr id="98" name="Прямоугольник 98"/>
                <wp:cNvGraphicFramePr/>
                <a:graphic xmlns:a="http://schemas.openxmlformats.org/drawingml/2006/main">
                  <a:graphicData uri="http://schemas.microsoft.com/office/word/2010/wordprocessingShape">
                    <wps:wsp>
                      <wps:cNvSpPr/>
                      <wps:spPr>
                        <a:xfrm>
                          <a:off x="0" y="0"/>
                          <a:ext cx="824865" cy="32321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8CF5A" id="Прямоугольник 98" o:spid="_x0000_s1077" style="position:absolute;left:0;text-align:left;margin-left:53.75pt;margin-top:105.3pt;width:64.95pt;height:25.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" fillcolor="white [3212]" stroked="f" strokeweight=".25pt">
                <v:textbox>
                  <w:txbxContent>
                    <w:p w:rsidR="002A3E81" w:rsidRPr="00923C31" w:rsidRDefault="002A3E81" w:rsidP="00454F83">
                      <w:pPr>
                        <w:shd w:val="clear" w:color="auto" w:fill="FFFFFF" w:themeFill="background1"/>
                        <w:jc w:val="center"/>
                        <w:rPr>
                          <w:rFonts w:ascii="Times New Roman" w:hAnsi="Times New Roman"/>
                        </w:rPr>
                      </w:pPr>
                      <w:r>
                        <w:rPr>
                          <w:rFonts w:ascii="Times New Roman" w:hAnsi="Times New Roman"/>
                        </w:rPr>
                        <w:t>переход</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2512" behindDoc="0" locked="0" layoutInCell="1" allowOverlap="1" wp14:anchorId="2F241E71" wp14:editId="17B0AE71">
                <wp:simplePos x="0" y="0"/>
                <wp:positionH relativeFrom="column">
                  <wp:posOffset>158750</wp:posOffset>
                </wp:positionH>
                <wp:positionV relativeFrom="paragraph">
                  <wp:posOffset>189230</wp:posOffset>
                </wp:positionV>
                <wp:extent cx="5998845" cy="2274570"/>
                <wp:effectExtent l="0" t="0" r="1905" b="0"/>
                <wp:wrapNone/>
                <wp:docPr id="78" name="Поле 78"/>
                <wp:cNvGraphicFramePr/>
                <a:graphic xmlns:a="http://schemas.openxmlformats.org/drawingml/2006/main">
                  <a:graphicData uri="http://schemas.microsoft.com/office/word/2010/wordprocessingShape">
                    <wps:wsp>
                      <wps:cNvSpPr txBox="1"/>
                      <wps:spPr>
                        <a:xfrm>
                          <a:off x="0" y="0"/>
                          <a:ext cx="5998845" cy="2274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3E81" w:rsidRDefault="002A3E81" w:rsidP="00454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41E71" id="Поле 78" o:spid="_x0000_s1078" type="#_x0000_t202" style="position:absolute;left:0;text-align:left;margin-left:12.5pt;margin-top:14.9pt;width:472.35pt;height:179.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" fillcolor="white [3201]" stroked="f" strokeweight=".5pt">
                <v:textbox>
                  <w:txbxContent>
                    <w:p w:rsidR="002A3E81" w:rsidRDefault="002A3E81" w:rsidP="00454F83"/>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7020F346" wp14:editId="3B21B68C">
                <wp:simplePos x="0" y="0"/>
                <wp:positionH relativeFrom="column">
                  <wp:posOffset>5098926</wp:posOffset>
                </wp:positionH>
                <wp:positionV relativeFrom="paragraph">
                  <wp:posOffset>1906657</wp:posOffset>
                </wp:positionV>
                <wp:extent cx="914400" cy="445770"/>
                <wp:effectExtent l="0" t="0" r="19050" b="11430"/>
                <wp:wrapNone/>
                <wp:docPr id="108" name="Прямоугольник 108"/>
                <wp:cNvGraphicFramePr/>
                <a:graphic xmlns:a="http://schemas.openxmlformats.org/drawingml/2006/main">
                  <a:graphicData uri="http://schemas.microsoft.com/office/word/2010/wordprocessingShape">
                    <wps:wsp>
                      <wps:cNvSpPr/>
                      <wps:spPr>
                        <a:xfrm>
                          <a:off x="0" y="0"/>
                          <a:ext cx="914400" cy="445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0F346" id="Прямоугольник 108" o:spid="_x0000_s1079" style="position:absolute;left:0;text-align:left;margin-left:401.5pt;margin-top:150.15pt;width:1in;height:35.1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" fillcolor="white [3212]" strokecolor="black [3213]" strokeweight=".25pt">
                <v:textbo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6848" behindDoc="0" locked="0" layoutInCell="1" allowOverlap="1" wp14:anchorId="1764E4EA" wp14:editId="14AEA680">
                <wp:simplePos x="0" y="0"/>
                <wp:positionH relativeFrom="column">
                  <wp:posOffset>1998283</wp:posOffset>
                </wp:positionH>
                <wp:positionV relativeFrom="paragraph">
                  <wp:posOffset>1906657</wp:posOffset>
                </wp:positionV>
                <wp:extent cx="915004" cy="445770"/>
                <wp:effectExtent l="0" t="0" r="19050" b="11430"/>
                <wp:wrapNone/>
                <wp:docPr id="105" name="Прямоугольник 105"/>
                <wp:cNvGraphicFramePr/>
                <a:graphic xmlns:a="http://schemas.openxmlformats.org/drawingml/2006/main">
                  <a:graphicData uri="http://schemas.microsoft.com/office/word/2010/wordprocessingShape">
                    <wps:wsp>
                      <wps:cNvSpPr/>
                      <wps:spPr>
                        <a:xfrm>
                          <a:off x="0" y="0"/>
                          <a:ext cx="915004" cy="445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4E4EA" id="Прямоугольник 105" o:spid="_x0000_s1080" style="position:absolute;left:0;text-align:left;margin-left:157.35pt;margin-top:150.15pt;width:72.05pt;height:35.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" fillcolor="white [3212]" strokecolor="black [3213]" strokeweight=".25pt">
                <v:textbo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5824" behindDoc="0" locked="0" layoutInCell="1" allowOverlap="1" wp14:anchorId="0B36268A" wp14:editId="37712BCA">
                <wp:simplePos x="0" y="0"/>
                <wp:positionH relativeFrom="column">
                  <wp:posOffset>1106309</wp:posOffset>
                </wp:positionH>
                <wp:positionV relativeFrom="paragraph">
                  <wp:posOffset>1906657</wp:posOffset>
                </wp:positionV>
                <wp:extent cx="814520" cy="445770"/>
                <wp:effectExtent l="0" t="0" r="24130" b="11430"/>
                <wp:wrapNone/>
                <wp:docPr id="104" name="Прямоугольник 104"/>
                <wp:cNvGraphicFramePr/>
                <a:graphic xmlns:a="http://schemas.openxmlformats.org/drawingml/2006/main">
                  <a:graphicData uri="http://schemas.microsoft.com/office/word/2010/wordprocessingShape">
                    <wps:wsp>
                      <wps:cNvSpPr/>
                      <wps:spPr>
                        <a:xfrm>
                          <a:off x="0" y="0"/>
                          <a:ext cx="814520" cy="445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6268A" id="Прямоугольник 104" o:spid="_x0000_s1081" style="position:absolute;left:0;text-align:left;margin-left:87.1pt;margin-top:150.15pt;width:64.15pt;height:35.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" fillcolor="white [3212]" strokecolor="black [3213]" strokeweight=".25pt">
                <v:textbo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p w:rsidR="002A3E81" w:rsidRPr="00923C31" w:rsidRDefault="002A3E81" w:rsidP="00454F83">
                      <w:pPr>
                        <w:shd w:val="clear" w:color="auto" w:fill="FFFFFF" w:themeFill="background1"/>
                        <w:spacing w:after="0" w:line="240" w:lineRule="auto"/>
                        <w:jc w:val="center"/>
                        <w:rPr>
                          <w:rFonts w:ascii="Times New Roman" w:hAnsi="Times New Roman"/>
                        </w:rPr>
                      </w:pP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4800" behindDoc="0" locked="0" layoutInCell="1" allowOverlap="1" wp14:anchorId="0BA9ABF1" wp14:editId="073601F0">
                <wp:simplePos x="0" y="0"/>
                <wp:positionH relativeFrom="column">
                  <wp:posOffset>236994</wp:posOffset>
                </wp:positionH>
                <wp:positionV relativeFrom="paragraph">
                  <wp:posOffset>1906657</wp:posOffset>
                </wp:positionV>
                <wp:extent cx="769435" cy="446049"/>
                <wp:effectExtent l="0" t="0" r="12065" b="11430"/>
                <wp:wrapNone/>
                <wp:docPr id="103" name="Прямоугольник 103"/>
                <wp:cNvGraphicFramePr/>
                <a:graphic xmlns:a="http://schemas.openxmlformats.org/drawingml/2006/main">
                  <a:graphicData uri="http://schemas.microsoft.com/office/word/2010/wordprocessingShape">
                    <wps:wsp>
                      <wps:cNvSpPr/>
                      <wps:spPr>
                        <a:xfrm>
                          <a:off x="0" y="0"/>
                          <a:ext cx="769435" cy="44604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9ABF1" id="Прямоугольник 103" o:spid="_x0000_s1082" style="position:absolute;left:0;text-align:left;margin-left:18.65pt;margin-top:150.15pt;width:60.6pt;height:35.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" fillcolor="white [3212]" strokecolor="black [3213]" strokeweight=".25pt">
                <v:textbox>
                  <w:txbxContent>
                    <w:p w:rsidR="002A3E81" w:rsidRPr="00923C3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ТД в партере</w:t>
                      </w:r>
                    </w:p>
                  </w:txbxContent>
                </v:textbox>
              </v:rect>
            </w:pict>
          </mc:Fallback>
        </mc:AlternateContent>
      </w:r>
    </w:p>
    <w:p w:rsidR="00454F83" w:rsidRPr="00C32430" w:rsidRDefault="00454F83" w:rsidP="00454F83">
      <w:pPr>
        <w:rPr>
          <w:rFonts w:ascii="Times New Roman" w:hAnsi="Times New Roman"/>
          <w:sz w:val="24"/>
          <w:szCs w:val="24"/>
        </w:rPr>
      </w:pPr>
    </w:p>
    <w:p w:rsidR="00454F83" w:rsidRPr="00C32430" w:rsidRDefault="00454F83" w:rsidP="00454F83">
      <w:pPr>
        <w:rPr>
          <w:rFonts w:ascii="Times New Roman" w:hAnsi="Times New Roman"/>
          <w:sz w:val="24"/>
          <w:szCs w:val="24"/>
        </w:rPr>
      </w:pPr>
    </w:p>
    <w:p w:rsidR="00454F83" w:rsidRPr="00C32430" w:rsidRDefault="00454F83" w:rsidP="00454F83">
      <w:pPr>
        <w:rPr>
          <w:rFonts w:ascii="Times New Roman" w:hAnsi="Times New Roman"/>
          <w:sz w:val="24"/>
          <w:szCs w:val="24"/>
        </w:rPr>
      </w:pPr>
    </w:p>
    <w:p w:rsidR="00454F83" w:rsidRPr="00C32430" w:rsidRDefault="00454F83" w:rsidP="00454F83">
      <w:pPr>
        <w:rPr>
          <w:rFonts w:ascii="Times New Roman" w:hAnsi="Times New Roman"/>
          <w:sz w:val="24"/>
          <w:szCs w:val="24"/>
        </w:rPr>
      </w:pPr>
    </w:p>
    <w:p w:rsidR="00454F83" w:rsidRPr="00C32430" w:rsidRDefault="00454F83" w:rsidP="00454F83">
      <w:pPr>
        <w:rPr>
          <w:rFonts w:ascii="Times New Roman" w:hAnsi="Times New Roman"/>
          <w:sz w:val="24"/>
          <w:szCs w:val="24"/>
        </w:rPr>
      </w:pPr>
    </w:p>
    <w:p w:rsidR="00454F83" w:rsidRPr="00C32430" w:rsidRDefault="00454F83" w:rsidP="00454F83">
      <w:pPr>
        <w:rPr>
          <w:rFonts w:ascii="Times New Roman" w:hAnsi="Times New Roman"/>
          <w:sz w:val="24"/>
          <w:szCs w:val="24"/>
        </w:rPr>
      </w:pPr>
    </w:p>
    <w:p w:rsidR="00454F83" w:rsidRDefault="00454F83" w:rsidP="00454F83">
      <w:pPr>
        <w:rPr>
          <w:rFonts w:ascii="Times New Roman" w:hAnsi="Times New Roman"/>
          <w:sz w:val="24"/>
          <w:szCs w:val="24"/>
        </w:rPr>
      </w:pPr>
    </w:p>
    <w:p w:rsidR="00454F83" w:rsidRPr="00C32430" w:rsidRDefault="00454F83" w:rsidP="00454F83">
      <w:pPr>
        <w:spacing w:after="0" w:line="240" w:lineRule="auto"/>
        <w:rPr>
          <w:rFonts w:ascii="Times New Roman" w:hAnsi="Times New Roman"/>
          <w:sz w:val="24"/>
          <w:szCs w:val="24"/>
        </w:rPr>
      </w:pPr>
      <w:r w:rsidRPr="00C32430">
        <w:rPr>
          <w:rStyle w:val="92"/>
          <w:sz w:val="24"/>
          <w:szCs w:val="24"/>
        </w:rPr>
        <w:t>Например:</w:t>
      </w:r>
    </w:p>
    <w:p w:rsidR="00454F83" w:rsidRDefault="00454F83" w:rsidP="00454F83">
      <w:pPr>
        <w:spacing w:after="0" w:line="240" w:lineRule="auto"/>
        <w:ind w:firstLine="284"/>
        <w:rPr>
          <w:rFonts w:ascii="Times New Roman" w:hAnsi="Times New Roman"/>
          <w:sz w:val="24"/>
          <w:szCs w:val="24"/>
        </w:rPr>
      </w:pPr>
      <w:r w:rsidRPr="00C32430">
        <w:rPr>
          <w:rFonts w:ascii="Times New Roman" w:hAnsi="Times New Roman"/>
          <w:sz w:val="24"/>
          <w:szCs w:val="24"/>
        </w:rPr>
        <w:t>задняя подножка на пятке (</w:t>
      </w:r>
      <w:r w:rsidRPr="00C32430">
        <w:rPr>
          <w:rFonts w:ascii="Times New Roman" w:hAnsi="Times New Roman"/>
          <w:sz w:val="24"/>
          <w:szCs w:val="24"/>
          <w:lang w:val="en-US"/>
        </w:rPr>
        <w:t>Tane</w:t>
      </w:r>
      <w:r w:rsidRPr="00C32430">
        <w:rPr>
          <w:rFonts w:ascii="Times New Roman" w:hAnsi="Times New Roman"/>
          <w:sz w:val="24"/>
          <w:szCs w:val="24"/>
        </w:rPr>
        <w:t>-</w:t>
      </w:r>
      <w:r w:rsidRPr="00C32430">
        <w:rPr>
          <w:rFonts w:ascii="Times New Roman" w:hAnsi="Times New Roman"/>
          <w:sz w:val="24"/>
          <w:szCs w:val="24"/>
          <w:lang w:val="en-US"/>
        </w:rPr>
        <w:t>o</w:t>
      </w:r>
      <w:r w:rsidRPr="00C32430">
        <w:rPr>
          <w:rFonts w:ascii="Times New Roman" w:hAnsi="Times New Roman"/>
          <w:sz w:val="24"/>
          <w:szCs w:val="24"/>
        </w:rPr>
        <w:t>-</w:t>
      </w:r>
      <w:r w:rsidRPr="00C32430">
        <w:rPr>
          <w:rFonts w:ascii="Times New Roman" w:hAnsi="Times New Roman"/>
          <w:sz w:val="24"/>
          <w:szCs w:val="24"/>
          <w:lang w:val="en-US"/>
        </w:rPr>
        <w:t>toshi</w:t>
      </w:r>
      <w:r w:rsidRPr="00C32430">
        <w:rPr>
          <w:rFonts w:ascii="Times New Roman" w:hAnsi="Times New Roman"/>
          <w:sz w:val="24"/>
          <w:szCs w:val="24"/>
        </w:rPr>
        <w:t>) - переход на удержание (</w:t>
      </w:r>
      <w:r w:rsidRPr="00C32430">
        <w:rPr>
          <w:rFonts w:ascii="Times New Roman" w:hAnsi="Times New Roman"/>
          <w:sz w:val="24"/>
          <w:szCs w:val="24"/>
          <w:lang w:val="en-US"/>
        </w:rPr>
        <w:t>Hon</w:t>
      </w:r>
      <w:r w:rsidRPr="00C32430">
        <w:rPr>
          <w:rFonts w:ascii="Times New Roman" w:hAnsi="Times New Roman"/>
          <w:sz w:val="24"/>
          <w:szCs w:val="24"/>
        </w:rPr>
        <w:t>-</w:t>
      </w:r>
      <w:r w:rsidRPr="00C32430">
        <w:rPr>
          <w:rFonts w:ascii="Times New Roman" w:hAnsi="Times New Roman"/>
          <w:sz w:val="24"/>
          <w:szCs w:val="24"/>
          <w:lang w:val="en-US"/>
        </w:rPr>
        <w:t>kesa</w:t>
      </w:r>
      <w:r w:rsidRPr="00C32430">
        <w:rPr>
          <w:rFonts w:ascii="Times New Roman" w:hAnsi="Times New Roman"/>
          <w:sz w:val="24"/>
          <w:szCs w:val="24"/>
        </w:rPr>
        <w:t>-</w:t>
      </w:r>
      <w:r w:rsidRPr="00C32430">
        <w:rPr>
          <w:rFonts w:ascii="Times New Roman" w:hAnsi="Times New Roman"/>
          <w:sz w:val="24"/>
          <w:szCs w:val="24"/>
          <w:lang w:val="en-US"/>
        </w:rPr>
        <w:t>gatame</w:t>
      </w:r>
      <w:r w:rsidRPr="00C32430">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AC0F93"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DF50F4E" wp14:editId="7D59093C">
            <wp:extent cx="4516244" cy="800227"/>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6069" cy="800196"/>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Pr="000B57C1" w:rsidRDefault="00454F83" w:rsidP="00454F83">
      <w:pPr>
        <w:spacing w:after="0" w:line="240" w:lineRule="auto"/>
        <w:ind w:firstLine="284"/>
        <w:rPr>
          <w:rFonts w:ascii="Times New Roman" w:hAnsi="Times New Roman"/>
          <w:sz w:val="24"/>
          <w:szCs w:val="24"/>
        </w:rPr>
      </w:pPr>
      <w:r w:rsidRPr="000B57C1">
        <w:rPr>
          <w:rFonts w:ascii="Times New Roman" w:hAnsi="Times New Roman"/>
          <w:sz w:val="24"/>
          <w:szCs w:val="24"/>
        </w:rPr>
        <w:t>упор голени в живот (</w:t>
      </w:r>
      <w:r w:rsidRPr="000B57C1">
        <w:rPr>
          <w:rFonts w:ascii="Times New Roman" w:hAnsi="Times New Roman"/>
          <w:sz w:val="24"/>
          <w:szCs w:val="24"/>
          <w:lang w:val="en-US"/>
        </w:rPr>
        <w:t>Yoko</w:t>
      </w:r>
      <w:r w:rsidRPr="000B57C1">
        <w:rPr>
          <w:rFonts w:ascii="Times New Roman" w:hAnsi="Times New Roman"/>
          <w:sz w:val="24"/>
          <w:szCs w:val="24"/>
        </w:rPr>
        <w:t>-</w:t>
      </w:r>
      <w:r w:rsidRPr="000B57C1">
        <w:rPr>
          <w:rFonts w:ascii="Times New Roman" w:hAnsi="Times New Roman"/>
          <w:sz w:val="24"/>
          <w:szCs w:val="24"/>
          <w:lang w:val="en-US"/>
        </w:rPr>
        <w:t>sumi</w:t>
      </w:r>
      <w:r w:rsidRPr="000B57C1">
        <w:rPr>
          <w:rFonts w:ascii="Times New Roman" w:hAnsi="Times New Roman"/>
          <w:sz w:val="24"/>
          <w:szCs w:val="24"/>
        </w:rPr>
        <w:t>-</w:t>
      </w:r>
      <w:r w:rsidRPr="000B57C1">
        <w:rPr>
          <w:rFonts w:ascii="Times New Roman" w:hAnsi="Times New Roman"/>
          <w:sz w:val="24"/>
          <w:szCs w:val="24"/>
          <w:lang w:val="en-US"/>
        </w:rPr>
        <w:t>gaeshi</w:t>
      </w:r>
      <w:r w:rsidRPr="000B57C1">
        <w:rPr>
          <w:rFonts w:ascii="Times New Roman" w:hAnsi="Times New Roman"/>
          <w:sz w:val="24"/>
          <w:szCs w:val="24"/>
        </w:rPr>
        <w:t>) - переход на удержание (</w:t>
      </w:r>
      <w:r w:rsidRPr="000B57C1">
        <w:rPr>
          <w:rFonts w:ascii="Times New Roman" w:hAnsi="Times New Roman"/>
          <w:sz w:val="24"/>
          <w:szCs w:val="24"/>
          <w:lang w:val="en-US"/>
        </w:rPr>
        <w:t>Y</w:t>
      </w:r>
      <w:r w:rsidRPr="000B57C1">
        <w:rPr>
          <w:rFonts w:ascii="Times New Roman" w:hAnsi="Times New Roman"/>
          <w:sz w:val="24"/>
          <w:szCs w:val="24"/>
        </w:rPr>
        <w:t xml:space="preserve"> </w:t>
      </w:r>
      <w:r w:rsidRPr="000B57C1">
        <w:rPr>
          <w:rFonts w:ascii="Times New Roman" w:hAnsi="Times New Roman"/>
          <w:sz w:val="24"/>
          <w:szCs w:val="24"/>
          <w:lang w:val="en-US"/>
        </w:rPr>
        <w:t>oko</w:t>
      </w:r>
      <w:r w:rsidRPr="000B57C1">
        <w:rPr>
          <w:rFonts w:ascii="Times New Roman" w:hAnsi="Times New Roman"/>
          <w:sz w:val="24"/>
          <w:szCs w:val="24"/>
        </w:rPr>
        <w:t>-</w:t>
      </w:r>
      <w:r w:rsidRPr="000B57C1">
        <w:rPr>
          <w:rFonts w:ascii="Times New Roman" w:hAnsi="Times New Roman"/>
          <w:sz w:val="24"/>
          <w:szCs w:val="24"/>
          <w:lang w:val="en-US"/>
        </w:rPr>
        <w:t>shiho</w:t>
      </w:r>
      <w:r w:rsidRPr="000B57C1">
        <w:rPr>
          <w:rFonts w:ascii="Times New Roman" w:hAnsi="Times New Roman"/>
          <w:sz w:val="24"/>
          <w:szCs w:val="24"/>
        </w:rPr>
        <w:t>-</w:t>
      </w:r>
      <w:r w:rsidRPr="000B57C1">
        <w:rPr>
          <w:rFonts w:ascii="Times New Roman" w:hAnsi="Times New Roman"/>
          <w:sz w:val="24"/>
          <w:szCs w:val="24"/>
          <w:lang w:val="en-US"/>
        </w:rPr>
        <w:t>gatame</w:t>
      </w:r>
      <w:r w:rsidRPr="000B57C1">
        <w:rPr>
          <w:rFonts w:ascii="Times New Roman" w:hAnsi="Times New Roman"/>
          <w:sz w:val="24"/>
          <w:szCs w:val="24"/>
        </w:rPr>
        <w:t>).</w:t>
      </w:r>
    </w:p>
    <w:p w:rsidR="00454F83" w:rsidRDefault="00454F83" w:rsidP="00454F83">
      <w:pPr>
        <w:spacing w:after="0" w:line="240" w:lineRule="auto"/>
        <w:rPr>
          <w:rFonts w:ascii="Times New Roman" w:hAnsi="Times New Roman"/>
          <w:sz w:val="24"/>
          <w:szCs w:val="24"/>
        </w:rPr>
      </w:pPr>
    </w:p>
    <w:p w:rsidR="00454F83" w:rsidRPr="000B57C1" w:rsidRDefault="00454F83" w:rsidP="00454F83">
      <w:pPr>
        <w:framePr w:w="9248" w:h="886" w:vSpace="148" w:wrap="around" w:vAnchor="text" w:hAnchor="margin" w:x="395"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5BC44432" wp14:editId="137926AE">
            <wp:extent cx="4974498" cy="702527"/>
            <wp:effectExtent l="0" t="0" r="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74829" cy="702574"/>
                    </a:xfrm>
                    <a:prstGeom prst="rect">
                      <a:avLst/>
                    </a:prstGeom>
                    <a:noFill/>
                    <a:ln>
                      <a:noFill/>
                    </a:ln>
                  </pic:spPr>
                </pic:pic>
              </a:graphicData>
            </a:graphic>
          </wp:inline>
        </w:drawing>
      </w:r>
    </w:p>
    <w:p w:rsidR="00454F83" w:rsidRPr="007348C9" w:rsidRDefault="00454F83" w:rsidP="00454F83">
      <w:pPr>
        <w:spacing w:after="0" w:line="240" w:lineRule="auto"/>
        <w:ind w:firstLine="284"/>
        <w:rPr>
          <w:rFonts w:ascii="Times New Roman" w:hAnsi="Times New Roman"/>
          <w:sz w:val="24"/>
          <w:szCs w:val="24"/>
        </w:rPr>
      </w:pPr>
      <w:r w:rsidRPr="007348C9">
        <w:rPr>
          <w:rStyle w:val="2b"/>
          <w:sz w:val="24"/>
          <w:szCs w:val="24"/>
        </w:rPr>
        <w:t>ТД</w:t>
      </w:r>
      <w:r w:rsidRPr="007348C9">
        <w:rPr>
          <w:rFonts w:ascii="Times New Roman" w:hAnsi="Times New Roman"/>
          <w:b/>
          <w:sz w:val="24"/>
          <w:szCs w:val="24"/>
        </w:rPr>
        <w:t xml:space="preserve"> </w:t>
      </w:r>
      <w:r w:rsidRPr="007348C9">
        <w:rPr>
          <w:rFonts w:ascii="Times New Roman" w:hAnsi="Times New Roman"/>
          <w:sz w:val="24"/>
          <w:szCs w:val="24"/>
        </w:rPr>
        <w:t>в партере выбираются самостоятельно.</w:t>
      </w:r>
    </w:p>
    <w:p w:rsidR="00454F83" w:rsidRPr="007348C9" w:rsidRDefault="00454F83" w:rsidP="00454F83">
      <w:pPr>
        <w:spacing w:after="0" w:line="240" w:lineRule="auto"/>
        <w:ind w:firstLine="284"/>
        <w:rPr>
          <w:rFonts w:ascii="Times New Roman" w:hAnsi="Times New Roman"/>
          <w:sz w:val="24"/>
          <w:szCs w:val="24"/>
        </w:rPr>
      </w:pPr>
      <w:r w:rsidRPr="007348C9">
        <w:rPr>
          <w:rStyle w:val="5a"/>
          <w:sz w:val="24"/>
          <w:szCs w:val="24"/>
        </w:rPr>
        <w:t>2. Защиты и контратаки от ТД в партере (</w:t>
      </w:r>
      <w:r w:rsidRPr="007348C9">
        <w:rPr>
          <w:rStyle w:val="5a"/>
          <w:sz w:val="24"/>
          <w:szCs w:val="24"/>
          <w:lang w:val="en-US"/>
        </w:rPr>
        <w:t>Ne</w:t>
      </w:r>
      <w:r w:rsidRPr="007348C9">
        <w:rPr>
          <w:rStyle w:val="5a"/>
          <w:sz w:val="24"/>
          <w:szCs w:val="24"/>
        </w:rPr>
        <w:t>-</w:t>
      </w:r>
      <w:r w:rsidRPr="007348C9">
        <w:rPr>
          <w:rStyle w:val="5a"/>
          <w:sz w:val="24"/>
          <w:szCs w:val="24"/>
          <w:lang w:val="en-US"/>
        </w:rPr>
        <w:t>waza</w:t>
      </w:r>
      <w:r w:rsidRPr="007348C9">
        <w:rPr>
          <w:rStyle w:val="5a"/>
          <w:sz w:val="24"/>
          <w:szCs w:val="24"/>
        </w:rPr>
        <w:t>), изученных на третьей ступени:</w:t>
      </w:r>
    </w:p>
    <w:p w:rsidR="00454F83" w:rsidRPr="007348C9"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от болевого приема, рычагом локтя захватом руки между ног (</w:t>
      </w:r>
      <w:r w:rsidRPr="007348C9">
        <w:rPr>
          <w:rFonts w:ascii="Times New Roman" w:hAnsi="Times New Roman"/>
          <w:sz w:val="24"/>
          <w:szCs w:val="24"/>
          <w:lang w:val="en-US"/>
        </w:rPr>
        <w:t>Ude</w:t>
      </w:r>
      <w:r w:rsidRPr="007348C9">
        <w:rPr>
          <w:rFonts w:ascii="Times New Roman" w:hAnsi="Times New Roman"/>
          <w:sz w:val="24"/>
          <w:szCs w:val="24"/>
        </w:rPr>
        <w:t xml:space="preserve">- </w:t>
      </w:r>
      <w:r w:rsidRPr="007348C9">
        <w:rPr>
          <w:rFonts w:ascii="Times New Roman" w:hAnsi="Times New Roman"/>
          <w:sz w:val="24"/>
          <w:szCs w:val="24"/>
          <w:lang w:val="en-US"/>
        </w:rPr>
        <w:t>hisigi</w:t>
      </w:r>
      <w:r w:rsidRPr="007348C9">
        <w:rPr>
          <w:rFonts w:ascii="Times New Roman" w:hAnsi="Times New Roman"/>
          <w:sz w:val="24"/>
          <w:szCs w:val="24"/>
        </w:rPr>
        <w:t>-</w:t>
      </w:r>
      <w:r w:rsidRPr="007348C9">
        <w:rPr>
          <w:rFonts w:ascii="Times New Roman" w:hAnsi="Times New Roman"/>
          <w:sz w:val="24"/>
          <w:szCs w:val="24"/>
          <w:lang w:val="en-US"/>
        </w:rPr>
        <w:t>juji</w:t>
      </w:r>
      <w:r w:rsidRPr="007348C9">
        <w:rPr>
          <w:rFonts w:ascii="Times New Roman" w:hAnsi="Times New Roman"/>
          <w:sz w:val="24"/>
          <w:szCs w:val="24"/>
        </w:rPr>
        <w:t>-</w:t>
      </w:r>
      <w:r w:rsidRPr="007348C9">
        <w:rPr>
          <w:rFonts w:ascii="Times New Roman" w:hAnsi="Times New Roman"/>
          <w:sz w:val="24"/>
          <w:szCs w:val="24"/>
          <w:lang w:val="en-US"/>
        </w:rPr>
        <w:t>gatame</w:t>
      </w:r>
      <w:r w:rsidRPr="007348C9">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от обратного удержания сбоку (</w:t>
      </w:r>
      <w:r w:rsidRPr="007348C9">
        <w:rPr>
          <w:rFonts w:ascii="Times New Roman" w:hAnsi="Times New Roman"/>
          <w:sz w:val="24"/>
          <w:szCs w:val="24"/>
          <w:lang w:val="en-US"/>
        </w:rPr>
        <w:t>Ushiro</w:t>
      </w:r>
      <w:r w:rsidRPr="007348C9">
        <w:rPr>
          <w:rFonts w:ascii="Times New Roman" w:hAnsi="Times New Roman"/>
          <w:sz w:val="24"/>
          <w:szCs w:val="24"/>
        </w:rPr>
        <w:t>-</w:t>
      </w:r>
      <w:r w:rsidRPr="007348C9">
        <w:rPr>
          <w:rFonts w:ascii="Times New Roman" w:hAnsi="Times New Roman"/>
          <w:sz w:val="24"/>
          <w:szCs w:val="24"/>
          <w:lang w:val="en-US"/>
        </w:rPr>
        <w:t>kesa</w:t>
      </w:r>
      <w:r w:rsidRPr="007348C9">
        <w:rPr>
          <w:rFonts w:ascii="Times New Roman" w:hAnsi="Times New Roman"/>
          <w:sz w:val="24"/>
          <w:szCs w:val="24"/>
        </w:rPr>
        <w:t>-</w:t>
      </w:r>
      <w:r w:rsidRPr="007348C9">
        <w:rPr>
          <w:rFonts w:ascii="Times New Roman" w:hAnsi="Times New Roman"/>
          <w:sz w:val="24"/>
          <w:szCs w:val="24"/>
          <w:lang w:val="en-US"/>
        </w:rPr>
        <w:t>gatame</w:t>
      </w:r>
      <w:r w:rsidRPr="007348C9">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от болевого приема рычагом локтя через бедро (</w:t>
      </w:r>
      <w:r w:rsidRPr="007348C9">
        <w:rPr>
          <w:rFonts w:ascii="Times New Roman" w:hAnsi="Times New Roman"/>
          <w:sz w:val="24"/>
          <w:szCs w:val="24"/>
          <w:lang w:val="en-US"/>
        </w:rPr>
        <w:t>Kesa</w:t>
      </w:r>
      <w:r w:rsidRPr="007348C9">
        <w:rPr>
          <w:rFonts w:ascii="Times New Roman" w:hAnsi="Times New Roman"/>
          <w:sz w:val="24"/>
          <w:szCs w:val="24"/>
        </w:rPr>
        <w:t>-</w:t>
      </w:r>
      <w:r w:rsidRPr="007348C9">
        <w:rPr>
          <w:rFonts w:ascii="Times New Roman" w:hAnsi="Times New Roman"/>
          <w:sz w:val="24"/>
          <w:szCs w:val="24"/>
          <w:lang w:val="en-US"/>
        </w:rPr>
        <w:t>garami</w:t>
      </w:r>
      <w:r w:rsidRPr="007348C9">
        <w:rPr>
          <w:rFonts w:ascii="Times New Roman" w:hAnsi="Times New Roman"/>
          <w:sz w:val="24"/>
          <w:szCs w:val="24"/>
        </w:rPr>
        <w:t>); от узла локтя с помощью ноги (</w:t>
      </w:r>
      <w:r w:rsidRPr="007348C9">
        <w:rPr>
          <w:rFonts w:ascii="Times New Roman" w:hAnsi="Times New Roman"/>
          <w:sz w:val="24"/>
          <w:szCs w:val="24"/>
          <w:lang w:val="en-US"/>
        </w:rPr>
        <w:t>Ashi</w:t>
      </w:r>
      <w:r w:rsidRPr="007348C9">
        <w:rPr>
          <w:rFonts w:ascii="Times New Roman" w:hAnsi="Times New Roman"/>
          <w:sz w:val="24"/>
          <w:szCs w:val="24"/>
        </w:rPr>
        <w:t>-</w:t>
      </w:r>
      <w:r w:rsidRPr="007348C9">
        <w:rPr>
          <w:rFonts w:ascii="Times New Roman" w:hAnsi="Times New Roman"/>
          <w:sz w:val="24"/>
          <w:szCs w:val="24"/>
          <w:lang w:val="en-US"/>
        </w:rPr>
        <w:t>ude</w:t>
      </w:r>
      <w:r w:rsidRPr="007348C9">
        <w:rPr>
          <w:rFonts w:ascii="Times New Roman" w:hAnsi="Times New Roman"/>
          <w:sz w:val="24"/>
          <w:szCs w:val="24"/>
        </w:rPr>
        <w:t>-</w:t>
      </w:r>
      <w:r w:rsidRPr="007348C9">
        <w:rPr>
          <w:rFonts w:ascii="Times New Roman" w:hAnsi="Times New Roman"/>
          <w:sz w:val="24"/>
          <w:szCs w:val="24"/>
          <w:lang w:val="en-US"/>
        </w:rPr>
        <w:t>garami</w:t>
      </w:r>
      <w:r w:rsidRPr="007348C9">
        <w:rPr>
          <w:rFonts w:ascii="Times New Roman" w:hAnsi="Times New Roman"/>
          <w:sz w:val="24"/>
          <w:szCs w:val="24"/>
        </w:rPr>
        <w:t xml:space="preserve">); </w:t>
      </w:r>
    </w:p>
    <w:p w:rsidR="00454F83" w:rsidRPr="007348C9"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от узла локтя руками (</w:t>
      </w:r>
      <w:r w:rsidRPr="007348C9">
        <w:rPr>
          <w:rFonts w:ascii="Times New Roman" w:hAnsi="Times New Roman"/>
          <w:sz w:val="24"/>
          <w:szCs w:val="24"/>
          <w:lang w:val="en-US"/>
        </w:rPr>
        <w:t>Ude</w:t>
      </w:r>
      <w:r w:rsidRPr="007348C9">
        <w:rPr>
          <w:rFonts w:ascii="Times New Roman" w:hAnsi="Times New Roman"/>
          <w:sz w:val="24"/>
          <w:szCs w:val="24"/>
        </w:rPr>
        <w:t>-</w:t>
      </w:r>
      <w:r w:rsidRPr="007348C9">
        <w:rPr>
          <w:rFonts w:ascii="Times New Roman" w:hAnsi="Times New Roman"/>
          <w:sz w:val="24"/>
          <w:szCs w:val="24"/>
          <w:lang w:val="en-US"/>
        </w:rPr>
        <w:t>garami</w:t>
      </w:r>
      <w:r w:rsidRPr="007348C9">
        <w:rPr>
          <w:rFonts w:ascii="Times New Roman" w:hAnsi="Times New Roman"/>
          <w:sz w:val="24"/>
          <w:szCs w:val="24"/>
        </w:rPr>
        <w:t>).</w:t>
      </w:r>
    </w:p>
    <w:p w:rsidR="00454F83" w:rsidRPr="007348C9" w:rsidRDefault="00454F83" w:rsidP="00454F83">
      <w:pPr>
        <w:spacing w:after="0" w:line="240" w:lineRule="auto"/>
        <w:ind w:firstLine="284"/>
        <w:rPr>
          <w:rFonts w:ascii="Times New Roman" w:hAnsi="Times New Roman"/>
          <w:sz w:val="24"/>
          <w:szCs w:val="24"/>
        </w:rPr>
      </w:pPr>
      <w:r w:rsidRPr="007348C9">
        <w:rPr>
          <w:rStyle w:val="5a"/>
          <w:sz w:val="24"/>
          <w:szCs w:val="24"/>
        </w:rPr>
        <w:t>3. Комбинации в стойке (</w:t>
      </w:r>
      <w:r w:rsidRPr="007348C9">
        <w:rPr>
          <w:rStyle w:val="5a"/>
          <w:sz w:val="24"/>
          <w:szCs w:val="24"/>
          <w:lang w:val="en-US"/>
        </w:rPr>
        <w:t>Nage</w:t>
      </w:r>
      <w:r w:rsidRPr="007348C9">
        <w:rPr>
          <w:rStyle w:val="5a"/>
          <w:sz w:val="24"/>
          <w:szCs w:val="24"/>
        </w:rPr>
        <w:t>-</w:t>
      </w:r>
      <w:r w:rsidRPr="007348C9">
        <w:rPr>
          <w:rStyle w:val="5a"/>
          <w:sz w:val="24"/>
          <w:szCs w:val="24"/>
          <w:lang w:val="en-US"/>
        </w:rPr>
        <w:t>waza</w:t>
      </w:r>
      <w:r w:rsidRPr="007348C9">
        <w:rPr>
          <w:rStyle w:val="5a"/>
          <w:sz w:val="24"/>
          <w:szCs w:val="24"/>
        </w:rPr>
        <w:t>) с использованием приемов четвертой ступени - 3 «кю», в завершающей фазе комбинации:</w:t>
      </w:r>
    </w:p>
    <w:p w:rsidR="00454F83"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подхват изнутри (</w:t>
      </w:r>
      <w:r w:rsidRPr="007348C9">
        <w:rPr>
          <w:rFonts w:ascii="Times New Roman" w:hAnsi="Times New Roman"/>
          <w:sz w:val="24"/>
          <w:szCs w:val="24"/>
          <w:lang w:val="en-US"/>
        </w:rPr>
        <w:t>Uchi</w:t>
      </w:r>
      <w:r w:rsidRPr="007348C9">
        <w:rPr>
          <w:rFonts w:ascii="Times New Roman" w:hAnsi="Times New Roman"/>
          <w:sz w:val="24"/>
          <w:szCs w:val="24"/>
        </w:rPr>
        <w:t>-</w:t>
      </w:r>
      <w:r w:rsidRPr="007348C9">
        <w:rPr>
          <w:rFonts w:ascii="Times New Roman" w:hAnsi="Times New Roman"/>
          <w:sz w:val="24"/>
          <w:szCs w:val="24"/>
          <w:lang w:val="en-US"/>
        </w:rPr>
        <w:t>mata</w:t>
      </w:r>
      <w:r w:rsidRPr="007348C9">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передняя подножка (</w:t>
      </w:r>
      <w:r w:rsidRPr="007348C9">
        <w:rPr>
          <w:rFonts w:ascii="Times New Roman" w:hAnsi="Times New Roman"/>
          <w:sz w:val="24"/>
          <w:szCs w:val="24"/>
          <w:lang w:val="en-US"/>
        </w:rPr>
        <w:t>Tai</w:t>
      </w:r>
      <w:r w:rsidRPr="007348C9">
        <w:rPr>
          <w:rFonts w:ascii="Times New Roman" w:hAnsi="Times New Roman"/>
          <w:sz w:val="24"/>
          <w:szCs w:val="24"/>
        </w:rPr>
        <w:t>-</w:t>
      </w:r>
      <w:r w:rsidRPr="007348C9">
        <w:rPr>
          <w:rFonts w:ascii="Times New Roman" w:hAnsi="Times New Roman"/>
          <w:sz w:val="24"/>
          <w:szCs w:val="24"/>
          <w:lang w:val="en-US"/>
        </w:rPr>
        <w:t>o</w:t>
      </w:r>
      <w:r w:rsidRPr="007348C9">
        <w:rPr>
          <w:rFonts w:ascii="Times New Roman" w:hAnsi="Times New Roman"/>
          <w:sz w:val="24"/>
          <w:szCs w:val="24"/>
        </w:rPr>
        <w:t>-</w:t>
      </w:r>
      <w:r w:rsidRPr="007348C9">
        <w:rPr>
          <w:rFonts w:ascii="Times New Roman" w:hAnsi="Times New Roman"/>
          <w:sz w:val="24"/>
          <w:szCs w:val="24"/>
          <w:lang w:val="en-US"/>
        </w:rPr>
        <w:t>toshi</w:t>
      </w:r>
      <w:r w:rsidRPr="007348C9">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одноименный зацеп изнутри (</w:t>
      </w:r>
      <w:r w:rsidRPr="007348C9">
        <w:rPr>
          <w:rFonts w:ascii="Times New Roman" w:hAnsi="Times New Roman"/>
          <w:sz w:val="24"/>
          <w:szCs w:val="24"/>
          <w:lang w:val="en-US"/>
        </w:rPr>
        <w:t>Ko</w:t>
      </w:r>
      <w:r w:rsidRPr="007348C9">
        <w:rPr>
          <w:rFonts w:ascii="Times New Roman" w:hAnsi="Times New Roman"/>
          <w:sz w:val="24"/>
          <w:szCs w:val="24"/>
        </w:rPr>
        <w:t>-</w:t>
      </w:r>
      <w:r w:rsidRPr="007348C9">
        <w:rPr>
          <w:rFonts w:ascii="Times New Roman" w:hAnsi="Times New Roman"/>
          <w:sz w:val="24"/>
          <w:szCs w:val="24"/>
          <w:lang w:val="en-US"/>
        </w:rPr>
        <w:t>uchi</w:t>
      </w:r>
      <w:r w:rsidRPr="007348C9">
        <w:rPr>
          <w:rFonts w:ascii="Times New Roman" w:hAnsi="Times New Roman"/>
          <w:sz w:val="24"/>
          <w:szCs w:val="24"/>
        </w:rPr>
        <w:t>-</w:t>
      </w:r>
      <w:r w:rsidRPr="007348C9">
        <w:rPr>
          <w:rFonts w:ascii="Times New Roman" w:hAnsi="Times New Roman"/>
          <w:sz w:val="24"/>
          <w:szCs w:val="24"/>
          <w:lang w:val="en-US"/>
        </w:rPr>
        <w:t>gari</w:t>
      </w:r>
      <w:r w:rsidRPr="007348C9">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7348C9">
        <w:rPr>
          <w:rFonts w:ascii="Times New Roman" w:hAnsi="Times New Roman"/>
          <w:sz w:val="24"/>
          <w:szCs w:val="24"/>
        </w:rPr>
        <w:t>зацеп стопой снаружи (</w:t>
      </w:r>
      <w:r w:rsidRPr="007348C9">
        <w:rPr>
          <w:rFonts w:ascii="Times New Roman" w:hAnsi="Times New Roman"/>
          <w:sz w:val="24"/>
          <w:szCs w:val="24"/>
          <w:lang w:val="en-US"/>
        </w:rPr>
        <w:t>Ko</w:t>
      </w:r>
      <w:r w:rsidRPr="007348C9">
        <w:rPr>
          <w:rFonts w:ascii="Times New Roman" w:hAnsi="Times New Roman"/>
          <w:sz w:val="24"/>
          <w:szCs w:val="24"/>
        </w:rPr>
        <w:t>-</w:t>
      </w:r>
      <w:r w:rsidRPr="007348C9">
        <w:rPr>
          <w:rFonts w:ascii="Times New Roman" w:hAnsi="Times New Roman"/>
          <w:sz w:val="24"/>
          <w:szCs w:val="24"/>
          <w:lang w:val="en-US"/>
        </w:rPr>
        <w:t>soto</w:t>
      </w:r>
      <w:r w:rsidRPr="007348C9">
        <w:rPr>
          <w:rFonts w:ascii="Times New Roman" w:hAnsi="Times New Roman"/>
          <w:sz w:val="24"/>
          <w:szCs w:val="24"/>
        </w:rPr>
        <w:t>-</w:t>
      </w:r>
      <w:r w:rsidRPr="007348C9">
        <w:rPr>
          <w:rFonts w:ascii="Times New Roman" w:hAnsi="Times New Roman"/>
          <w:sz w:val="24"/>
          <w:szCs w:val="24"/>
          <w:lang w:val="en-US"/>
        </w:rPr>
        <w:t>gari</w:t>
      </w:r>
      <w:r w:rsidRPr="007348C9">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161042">
        <w:rPr>
          <w:rFonts w:ascii="Times New Roman" w:hAnsi="Times New Roman"/>
          <w:sz w:val="24"/>
          <w:szCs w:val="24"/>
        </w:rPr>
        <w:t>упор голени в живот (</w:t>
      </w:r>
      <w:r w:rsidRPr="00161042">
        <w:rPr>
          <w:rFonts w:ascii="Times New Roman" w:hAnsi="Times New Roman"/>
          <w:sz w:val="24"/>
          <w:szCs w:val="24"/>
          <w:lang w:val="en-US"/>
        </w:rPr>
        <w:t>Yoko</w:t>
      </w:r>
      <w:r w:rsidRPr="00161042">
        <w:rPr>
          <w:rFonts w:ascii="Times New Roman" w:hAnsi="Times New Roman"/>
          <w:sz w:val="24"/>
          <w:szCs w:val="24"/>
        </w:rPr>
        <w:t>-</w:t>
      </w:r>
      <w:r w:rsidRPr="00161042">
        <w:rPr>
          <w:rFonts w:ascii="Times New Roman" w:hAnsi="Times New Roman"/>
          <w:sz w:val="24"/>
          <w:szCs w:val="24"/>
          <w:lang w:val="en-US"/>
        </w:rPr>
        <w:t>sumi</w:t>
      </w:r>
      <w:r w:rsidRPr="00161042">
        <w:rPr>
          <w:rFonts w:ascii="Times New Roman" w:hAnsi="Times New Roman"/>
          <w:sz w:val="24"/>
          <w:szCs w:val="24"/>
        </w:rPr>
        <w:t>-</w:t>
      </w:r>
      <w:r w:rsidRPr="00161042">
        <w:rPr>
          <w:rFonts w:ascii="Times New Roman" w:hAnsi="Times New Roman"/>
          <w:sz w:val="24"/>
          <w:szCs w:val="24"/>
          <w:lang w:val="en-US"/>
        </w:rPr>
        <w:t>gaeshi</w:t>
      </w:r>
      <w:r w:rsidRPr="00161042">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161042">
        <w:rPr>
          <w:rFonts w:ascii="Times New Roman" w:hAnsi="Times New Roman"/>
          <w:sz w:val="24"/>
          <w:szCs w:val="24"/>
        </w:rPr>
        <w:t>задняя подножка на пятке (</w:t>
      </w:r>
      <w:r w:rsidRPr="00161042">
        <w:rPr>
          <w:rFonts w:ascii="Times New Roman" w:hAnsi="Times New Roman"/>
          <w:sz w:val="24"/>
          <w:szCs w:val="24"/>
          <w:lang w:val="en-US"/>
        </w:rPr>
        <w:t>Tani</w:t>
      </w:r>
      <w:r w:rsidRPr="00161042">
        <w:rPr>
          <w:rFonts w:ascii="Times New Roman" w:hAnsi="Times New Roman"/>
          <w:sz w:val="24"/>
          <w:szCs w:val="24"/>
        </w:rPr>
        <w:t>-</w:t>
      </w:r>
      <w:r w:rsidRPr="00161042">
        <w:rPr>
          <w:rFonts w:ascii="Times New Roman" w:hAnsi="Times New Roman"/>
          <w:sz w:val="24"/>
          <w:szCs w:val="24"/>
          <w:lang w:val="en-US"/>
        </w:rPr>
        <w:t>otoshi</w:t>
      </w:r>
      <w:r w:rsidRPr="00161042">
        <w:rPr>
          <w:rFonts w:ascii="Times New Roman" w:hAnsi="Times New Roman"/>
          <w:sz w:val="24"/>
          <w:szCs w:val="24"/>
        </w:rPr>
        <w:t xml:space="preserve">). </w:t>
      </w:r>
    </w:p>
    <w:p w:rsidR="00454F83" w:rsidRPr="00161042" w:rsidRDefault="00454F83" w:rsidP="00454F83">
      <w:pPr>
        <w:spacing w:after="0" w:line="240" w:lineRule="auto"/>
        <w:ind w:firstLine="284"/>
        <w:rPr>
          <w:rFonts w:ascii="Times New Roman" w:hAnsi="Times New Roman"/>
          <w:i/>
          <w:sz w:val="24"/>
          <w:szCs w:val="24"/>
        </w:rPr>
      </w:pPr>
      <w:r w:rsidRPr="00161042">
        <w:rPr>
          <w:rStyle w:val="30"/>
          <w:i/>
          <w:sz w:val="24"/>
          <w:szCs w:val="24"/>
        </w:rPr>
        <w:t>Например.</w:t>
      </w:r>
    </w:p>
    <w:p w:rsidR="00454F83" w:rsidRDefault="00454F83" w:rsidP="00454F83">
      <w:pPr>
        <w:spacing w:after="0" w:line="240" w:lineRule="auto"/>
        <w:ind w:firstLine="284"/>
        <w:rPr>
          <w:rFonts w:ascii="Times New Roman" w:hAnsi="Times New Roman"/>
          <w:sz w:val="24"/>
          <w:szCs w:val="24"/>
        </w:rPr>
      </w:pPr>
      <w:r w:rsidRPr="00161042">
        <w:rPr>
          <w:rFonts w:ascii="Times New Roman" w:hAnsi="Times New Roman"/>
          <w:sz w:val="24"/>
          <w:szCs w:val="24"/>
        </w:rPr>
        <w:t xml:space="preserve">Атака, выполненная с завершающим броском назад: </w:t>
      </w:r>
    </w:p>
    <w:p w:rsidR="00454F83" w:rsidRDefault="00454F83" w:rsidP="00454F83">
      <w:pPr>
        <w:spacing w:after="0" w:line="240" w:lineRule="auto"/>
        <w:ind w:firstLine="284"/>
        <w:rPr>
          <w:rFonts w:ascii="Times New Roman" w:hAnsi="Times New Roman"/>
          <w:sz w:val="24"/>
          <w:szCs w:val="24"/>
        </w:rPr>
      </w:pPr>
      <w:r w:rsidRPr="00161042">
        <w:rPr>
          <w:rFonts w:ascii="Times New Roman" w:hAnsi="Times New Roman"/>
          <w:sz w:val="24"/>
          <w:szCs w:val="24"/>
        </w:rPr>
        <w:t>однонаправленная комбинация (вперед-назад): подхват изнутри (</w:t>
      </w:r>
      <w:r w:rsidRPr="00161042">
        <w:rPr>
          <w:rFonts w:ascii="Times New Roman" w:hAnsi="Times New Roman"/>
          <w:sz w:val="24"/>
          <w:szCs w:val="24"/>
          <w:lang w:val="en-US"/>
        </w:rPr>
        <w:t>Uchi</w:t>
      </w:r>
      <w:r w:rsidRPr="00161042">
        <w:rPr>
          <w:rFonts w:ascii="Times New Roman" w:hAnsi="Times New Roman"/>
          <w:sz w:val="24"/>
          <w:szCs w:val="24"/>
        </w:rPr>
        <w:t>-</w:t>
      </w:r>
      <w:r w:rsidRPr="00161042">
        <w:rPr>
          <w:rFonts w:ascii="Times New Roman" w:hAnsi="Times New Roman"/>
          <w:sz w:val="24"/>
          <w:szCs w:val="24"/>
          <w:lang w:val="en-US"/>
        </w:rPr>
        <w:t>mata</w:t>
      </w:r>
      <w:r w:rsidRPr="00161042">
        <w:rPr>
          <w:rFonts w:ascii="Times New Roman" w:hAnsi="Times New Roman"/>
          <w:sz w:val="24"/>
          <w:szCs w:val="24"/>
        </w:rPr>
        <w:t>) - задняя подножка на пятке (</w:t>
      </w:r>
      <w:r w:rsidRPr="00161042">
        <w:rPr>
          <w:rFonts w:ascii="Times New Roman" w:hAnsi="Times New Roman"/>
          <w:sz w:val="24"/>
          <w:szCs w:val="24"/>
          <w:lang w:val="en-US"/>
        </w:rPr>
        <w:t>Tani</w:t>
      </w:r>
      <w:r w:rsidRPr="00161042">
        <w:rPr>
          <w:rFonts w:ascii="Times New Roman" w:hAnsi="Times New Roman"/>
          <w:sz w:val="24"/>
          <w:szCs w:val="24"/>
        </w:rPr>
        <w:t>-</w:t>
      </w:r>
      <w:r w:rsidRPr="00161042">
        <w:rPr>
          <w:rFonts w:ascii="Times New Roman" w:hAnsi="Times New Roman"/>
          <w:sz w:val="24"/>
          <w:szCs w:val="24"/>
          <w:lang w:val="en-US"/>
        </w:rPr>
        <w:t>otoshi</w:t>
      </w:r>
      <w:r w:rsidRPr="00161042">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AC0F93"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9CDA5FF" wp14:editId="5165F7BC">
            <wp:extent cx="3914140" cy="76962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4140" cy="769620"/>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161042">
        <w:rPr>
          <w:rFonts w:ascii="Times New Roman" w:hAnsi="Times New Roman"/>
          <w:sz w:val="24"/>
          <w:szCs w:val="24"/>
        </w:rPr>
        <w:t>однонаправленная комбинация (назад-назад): задняя подножка (</w:t>
      </w:r>
      <w:r w:rsidRPr="00161042">
        <w:rPr>
          <w:rFonts w:ascii="Times New Roman" w:hAnsi="Times New Roman"/>
          <w:sz w:val="24"/>
          <w:szCs w:val="24"/>
          <w:lang w:val="en-US"/>
        </w:rPr>
        <w:t>O</w:t>
      </w:r>
      <w:r w:rsidRPr="00161042">
        <w:rPr>
          <w:rFonts w:ascii="Times New Roman" w:hAnsi="Times New Roman"/>
          <w:sz w:val="24"/>
          <w:szCs w:val="24"/>
        </w:rPr>
        <w:t>-</w:t>
      </w:r>
      <w:r w:rsidRPr="00161042">
        <w:rPr>
          <w:rFonts w:ascii="Times New Roman" w:hAnsi="Times New Roman"/>
          <w:sz w:val="24"/>
          <w:szCs w:val="24"/>
          <w:lang w:val="en-US"/>
        </w:rPr>
        <w:t>soto</w:t>
      </w:r>
      <w:r w:rsidRPr="00161042">
        <w:rPr>
          <w:rFonts w:ascii="Times New Roman" w:hAnsi="Times New Roman"/>
          <w:sz w:val="24"/>
          <w:szCs w:val="24"/>
        </w:rPr>
        <w:t>-</w:t>
      </w:r>
      <w:r w:rsidRPr="00161042">
        <w:rPr>
          <w:rFonts w:ascii="Times New Roman" w:hAnsi="Times New Roman"/>
          <w:sz w:val="24"/>
          <w:szCs w:val="24"/>
          <w:lang w:val="en-US"/>
        </w:rPr>
        <w:t>gari</w:t>
      </w:r>
      <w:r w:rsidRPr="00161042">
        <w:rPr>
          <w:rFonts w:ascii="Times New Roman" w:hAnsi="Times New Roman"/>
          <w:sz w:val="24"/>
          <w:szCs w:val="24"/>
        </w:rPr>
        <w:t>) - задняя подножка на пятке (</w:t>
      </w:r>
      <w:r w:rsidRPr="00161042">
        <w:rPr>
          <w:rFonts w:ascii="Times New Roman" w:hAnsi="Times New Roman"/>
          <w:sz w:val="24"/>
          <w:szCs w:val="24"/>
          <w:lang w:val="en-US"/>
        </w:rPr>
        <w:t>Tani</w:t>
      </w:r>
      <w:r w:rsidRPr="00161042">
        <w:rPr>
          <w:rFonts w:ascii="Times New Roman" w:hAnsi="Times New Roman"/>
          <w:sz w:val="24"/>
          <w:szCs w:val="24"/>
        </w:rPr>
        <w:t>-</w:t>
      </w:r>
      <w:r w:rsidRPr="00161042">
        <w:rPr>
          <w:rFonts w:ascii="Times New Roman" w:hAnsi="Times New Roman"/>
          <w:sz w:val="24"/>
          <w:szCs w:val="24"/>
          <w:lang w:val="en-US"/>
        </w:rPr>
        <w:t>o</w:t>
      </w:r>
      <w:r w:rsidRPr="00161042">
        <w:rPr>
          <w:rFonts w:ascii="Times New Roman" w:hAnsi="Times New Roman"/>
          <w:sz w:val="24"/>
          <w:szCs w:val="24"/>
        </w:rPr>
        <w:t>-</w:t>
      </w:r>
      <w:r w:rsidRPr="00161042">
        <w:rPr>
          <w:rFonts w:ascii="Times New Roman" w:hAnsi="Times New Roman"/>
          <w:sz w:val="24"/>
          <w:szCs w:val="24"/>
          <w:lang w:val="en-US"/>
        </w:rPr>
        <w:t>toshi</w:t>
      </w:r>
      <w:r w:rsidRPr="00161042">
        <w:rPr>
          <w:rFonts w:ascii="Times New Roman" w:hAnsi="Times New Roman"/>
          <w:sz w:val="24"/>
          <w:szCs w:val="24"/>
        </w:rPr>
        <w:t>).</w:t>
      </w:r>
    </w:p>
    <w:p w:rsidR="00454F83" w:rsidRPr="00161042" w:rsidRDefault="00454F83" w:rsidP="00454F83">
      <w:pPr>
        <w:spacing w:after="0" w:line="240" w:lineRule="auto"/>
        <w:ind w:firstLine="284"/>
        <w:rPr>
          <w:rFonts w:ascii="Times New Roman" w:hAnsi="Times New Roman"/>
          <w:sz w:val="24"/>
          <w:szCs w:val="24"/>
        </w:rPr>
      </w:pPr>
    </w:p>
    <w:p w:rsidR="00454F83" w:rsidRPr="00161042"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4FDDC7CE" wp14:editId="0A4701E1">
            <wp:extent cx="3914140" cy="72453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140" cy="724535"/>
                    </a:xfrm>
                    <a:prstGeom prst="rect">
                      <a:avLst/>
                    </a:prstGeom>
                    <a:noFill/>
                    <a:ln>
                      <a:noFill/>
                    </a:ln>
                  </pic:spPr>
                </pic:pic>
              </a:graphicData>
            </a:graphic>
          </wp:inline>
        </w:drawing>
      </w:r>
    </w:p>
    <w:p w:rsidR="00454F83" w:rsidRDefault="00454F83" w:rsidP="00454F83">
      <w:pPr>
        <w:spacing w:after="0" w:line="240" w:lineRule="auto"/>
        <w:rPr>
          <w:rStyle w:val="231"/>
          <w:sz w:val="24"/>
          <w:szCs w:val="24"/>
        </w:rPr>
      </w:pPr>
    </w:p>
    <w:p w:rsidR="00454F83" w:rsidRDefault="00454F83" w:rsidP="00454F83">
      <w:pPr>
        <w:spacing w:after="0" w:line="240" w:lineRule="auto"/>
        <w:ind w:firstLine="284"/>
        <w:rPr>
          <w:rStyle w:val="231"/>
          <w:b/>
          <w:sz w:val="24"/>
          <w:szCs w:val="24"/>
        </w:rPr>
      </w:pPr>
    </w:p>
    <w:p w:rsidR="00454F83" w:rsidRDefault="00454F83" w:rsidP="00454F83">
      <w:pPr>
        <w:spacing w:after="0" w:line="240" w:lineRule="auto"/>
        <w:ind w:firstLine="284"/>
        <w:rPr>
          <w:rStyle w:val="231"/>
          <w:b/>
          <w:sz w:val="24"/>
          <w:szCs w:val="24"/>
        </w:rPr>
      </w:pPr>
    </w:p>
    <w:p w:rsidR="00454F83" w:rsidRPr="00161042" w:rsidRDefault="00454F83" w:rsidP="00454F83">
      <w:pPr>
        <w:spacing w:after="0" w:line="240" w:lineRule="auto"/>
        <w:ind w:firstLine="284"/>
        <w:rPr>
          <w:b/>
          <w:sz w:val="24"/>
          <w:szCs w:val="24"/>
        </w:rPr>
      </w:pPr>
      <w:r w:rsidRPr="00161042">
        <w:rPr>
          <w:rStyle w:val="231"/>
          <w:sz w:val="24"/>
          <w:szCs w:val="24"/>
        </w:rPr>
        <w:t>4. Комбинации в партере (</w:t>
      </w:r>
      <w:r w:rsidRPr="00161042">
        <w:rPr>
          <w:rStyle w:val="231"/>
          <w:sz w:val="24"/>
          <w:szCs w:val="24"/>
          <w:lang w:val="en-US"/>
        </w:rPr>
        <w:t>Ne</w:t>
      </w:r>
      <w:r w:rsidRPr="00161042">
        <w:rPr>
          <w:rStyle w:val="231"/>
          <w:sz w:val="24"/>
          <w:szCs w:val="24"/>
        </w:rPr>
        <w:t>-</w:t>
      </w:r>
      <w:r w:rsidRPr="00161042">
        <w:rPr>
          <w:rStyle w:val="231"/>
          <w:sz w:val="24"/>
          <w:szCs w:val="24"/>
          <w:lang w:val="en-US"/>
        </w:rPr>
        <w:t>waza</w:t>
      </w:r>
      <w:r w:rsidRPr="00161042">
        <w:rPr>
          <w:rStyle w:val="231"/>
          <w:sz w:val="24"/>
          <w:szCs w:val="24"/>
        </w:rPr>
        <w:t>) с выходом на болевой прием</w:t>
      </w:r>
    </w:p>
    <w:p w:rsidR="00454F83" w:rsidRDefault="00454F83" w:rsidP="00454F83">
      <w:pPr>
        <w:spacing w:after="0" w:line="240" w:lineRule="auto"/>
        <w:ind w:firstLine="284"/>
        <w:rPr>
          <w:rFonts w:ascii="Times New Roman" w:hAnsi="Times New Roman"/>
          <w:b/>
          <w:sz w:val="24"/>
          <w:szCs w:val="24"/>
        </w:rPr>
      </w:pPr>
    </w:p>
    <w:p w:rsidR="00454F83" w:rsidRPr="00161042"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11FD89F" wp14:editId="1DC63B55">
            <wp:extent cx="5402722" cy="1596935"/>
            <wp:effectExtent l="0" t="0" r="762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7198" cy="1604170"/>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sz w:val="24"/>
          <w:szCs w:val="24"/>
        </w:rPr>
      </w:pPr>
    </w:p>
    <w:p w:rsidR="004C7433" w:rsidRDefault="004C7433" w:rsidP="00454F83">
      <w:pPr>
        <w:spacing w:after="0" w:line="240" w:lineRule="auto"/>
        <w:ind w:firstLine="284"/>
        <w:rPr>
          <w:rFonts w:ascii="Times New Roman" w:hAnsi="Times New Roman"/>
          <w:b/>
          <w:i/>
          <w:sz w:val="24"/>
          <w:szCs w:val="24"/>
        </w:rPr>
      </w:pPr>
    </w:p>
    <w:p w:rsidR="00454F83" w:rsidRPr="004B456D" w:rsidRDefault="00454F83" w:rsidP="00454F83">
      <w:pPr>
        <w:spacing w:after="0" w:line="240" w:lineRule="auto"/>
        <w:ind w:firstLine="284"/>
        <w:rPr>
          <w:rFonts w:ascii="Times New Roman" w:hAnsi="Times New Roman"/>
          <w:b/>
          <w:i/>
          <w:sz w:val="24"/>
          <w:szCs w:val="24"/>
        </w:rPr>
      </w:pPr>
      <w:r w:rsidRPr="004B456D">
        <w:rPr>
          <w:rFonts w:ascii="Times New Roman" w:hAnsi="Times New Roman"/>
          <w:b/>
          <w:i/>
          <w:sz w:val="24"/>
          <w:szCs w:val="24"/>
        </w:rPr>
        <w:lastRenderedPageBreak/>
        <w:t>Например:</w:t>
      </w: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удержание сбоку (</w:t>
      </w:r>
      <w:r w:rsidRPr="004B456D">
        <w:rPr>
          <w:rFonts w:ascii="Times New Roman" w:hAnsi="Times New Roman"/>
          <w:sz w:val="24"/>
          <w:szCs w:val="24"/>
          <w:lang w:val="en-US"/>
        </w:rPr>
        <w:t>Ashi</w:t>
      </w:r>
      <w:r w:rsidRPr="004B456D">
        <w:rPr>
          <w:rFonts w:ascii="Times New Roman" w:hAnsi="Times New Roman"/>
          <w:sz w:val="24"/>
          <w:szCs w:val="24"/>
        </w:rPr>
        <w:t>-</w:t>
      </w:r>
      <w:r w:rsidRPr="004B456D">
        <w:rPr>
          <w:rFonts w:ascii="Times New Roman" w:hAnsi="Times New Roman"/>
          <w:sz w:val="24"/>
          <w:szCs w:val="24"/>
          <w:lang w:val="en-US"/>
        </w:rPr>
        <w:t>gatame</w:t>
      </w:r>
      <w:r w:rsidRPr="004B456D">
        <w:rPr>
          <w:rFonts w:ascii="Times New Roman" w:hAnsi="Times New Roman"/>
          <w:sz w:val="24"/>
          <w:szCs w:val="24"/>
        </w:rPr>
        <w:t>) - рычаг локтя через бедро (</w:t>
      </w:r>
      <w:r w:rsidRPr="004B456D">
        <w:rPr>
          <w:rFonts w:ascii="Times New Roman" w:hAnsi="Times New Roman"/>
          <w:sz w:val="24"/>
          <w:szCs w:val="24"/>
          <w:lang w:val="en-US"/>
        </w:rPr>
        <w:t>Hon</w:t>
      </w:r>
      <w:r w:rsidRPr="004B456D">
        <w:rPr>
          <w:rFonts w:ascii="Times New Roman" w:hAnsi="Times New Roman"/>
          <w:sz w:val="24"/>
          <w:szCs w:val="24"/>
        </w:rPr>
        <w:t>-</w:t>
      </w:r>
      <w:r w:rsidRPr="004B456D">
        <w:rPr>
          <w:rFonts w:ascii="Times New Roman" w:hAnsi="Times New Roman"/>
          <w:sz w:val="24"/>
          <w:szCs w:val="24"/>
          <w:lang w:val="en-US"/>
        </w:rPr>
        <w:t>kesa</w:t>
      </w:r>
      <w:r w:rsidRPr="004B456D">
        <w:rPr>
          <w:rFonts w:ascii="Times New Roman" w:hAnsi="Times New Roman"/>
          <w:sz w:val="24"/>
          <w:szCs w:val="24"/>
        </w:rPr>
        <w:t xml:space="preserve">- </w:t>
      </w:r>
      <w:r w:rsidRPr="004B456D">
        <w:rPr>
          <w:rFonts w:ascii="Times New Roman" w:hAnsi="Times New Roman"/>
          <w:sz w:val="24"/>
          <w:szCs w:val="24"/>
          <w:lang w:val="en-US"/>
        </w:rPr>
        <w:t>gatame</w:t>
      </w:r>
      <w:r w:rsidRPr="004B456D">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rPr>
          <w:rFonts w:ascii="Times New Roman" w:hAnsi="Times New Roman"/>
          <w:sz w:val="24"/>
          <w:szCs w:val="24"/>
        </w:rPr>
      </w:pPr>
    </w:p>
    <w:p w:rsidR="00454F83" w:rsidRPr="00AC0F93"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8DEF11D" wp14:editId="7BD4B914">
            <wp:extent cx="2352675" cy="85852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2675" cy="858520"/>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удержание поперек (</w:t>
      </w:r>
      <w:r w:rsidRPr="004B456D">
        <w:rPr>
          <w:rFonts w:ascii="Times New Roman" w:hAnsi="Times New Roman"/>
          <w:sz w:val="24"/>
          <w:szCs w:val="24"/>
          <w:lang w:val="en-US"/>
        </w:rPr>
        <w:t>Juji</w:t>
      </w:r>
      <w:r w:rsidRPr="004B456D">
        <w:rPr>
          <w:rFonts w:ascii="Times New Roman" w:hAnsi="Times New Roman"/>
          <w:sz w:val="24"/>
          <w:szCs w:val="24"/>
        </w:rPr>
        <w:t>-</w:t>
      </w:r>
      <w:r w:rsidRPr="004B456D">
        <w:rPr>
          <w:rFonts w:ascii="Times New Roman" w:hAnsi="Times New Roman"/>
          <w:sz w:val="24"/>
          <w:szCs w:val="24"/>
          <w:lang w:val="en-US"/>
        </w:rPr>
        <w:t>gatame</w:t>
      </w:r>
      <w:r w:rsidRPr="004B456D">
        <w:rPr>
          <w:rFonts w:ascii="Times New Roman" w:hAnsi="Times New Roman"/>
          <w:sz w:val="24"/>
          <w:szCs w:val="24"/>
        </w:rPr>
        <w:t xml:space="preserve">) </w:t>
      </w:r>
      <w:r>
        <w:rPr>
          <w:rFonts w:ascii="Times New Roman" w:hAnsi="Times New Roman"/>
          <w:sz w:val="24"/>
          <w:szCs w:val="24"/>
        </w:rPr>
        <w:t>- рычаг локтя между ног</w:t>
      </w:r>
      <w:r w:rsidRPr="004B456D">
        <w:rPr>
          <w:rFonts w:ascii="Times New Roman" w:hAnsi="Times New Roman"/>
          <w:sz w:val="24"/>
          <w:szCs w:val="24"/>
        </w:rPr>
        <w:t xml:space="preserve"> (</w:t>
      </w:r>
      <w:r w:rsidRPr="004B456D">
        <w:rPr>
          <w:rFonts w:ascii="Times New Roman" w:hAnsi="Times New Roman"/>
          <w:sz w:val="24"/>
          <w:szCs w:val="24"/>
          <w:lang w:val="en-US"/>
        </w:rPr>
        <w:t>Mune</w:t>
      </w:r>
      <w:r w:rsidRPr="004B456D">
        <w:rPr>
          <w:rFonts w:ascii="Times New Roman" w:hAnsi="Times New Roman"/>
          <w:sz w:val="24"/>
          <w:szCs w:val="24"/>
        </w:rPr>
        <w:t xml:space="preserve">- </w:t>
      </w:r>
      <w:r w:rsidRPr="004B456D">
        <w:rPr>
          <w:rFonts w:ascii="Times New Roman" w:hAnsi="Times New Roman"/>
          <w:sz w:val="24"/>
          <w:szCs w:val="24"/>
          <w:lang w:val="en-US"/>
        </w:rPr>
        <w:t>gatame</w:t>
      </w:r>
      <w:r w:rsidRPr="004B456D">
        <w:rPr>
          <w:rFonts w:ascii="Times New Roman" w:hAnsi="Times New Roman"/>
          <w:sz w:val="24"/>
          <w:szCs w:val="24"/>
        </w:rPr>
        <w:t>).</w:t>
      </w:r>
    </w:p>
    <w:p w:rsidR="00454F83" w:rsidRDefault="00454F83" w:rsidP="00454F83">
      <w:pPr>
        <w:spacing w:after="0" w:line="240" w:lineRule="auto"/>
        <w:rPr>
          <w:rFonts w:ascii="Times New Roman" w:hAnsi="Times New Roman"/>
          <w:sz w:val="24"/>
          <w:szCs w:val="24"/>
        </w:rPr>
      </w:pPr>
    </w:p>
    <w:tbl>
      <w:tblPr>
        <w:tblStyle w:val="a5"/>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494"/>
        <w:gridCol w:w="2981"/>
      </w:tblGrid>
      <w:tr w:rsidR="00454F83" w:rsidTr="000E544B">
        <w:tc>
          <w:tcPr>
            <w:tcW w:w="2609" w:type="dxa"/>
          </w:tcPr>
          <w:p w:rsidR="00454F83" w:rsidRPr="004B456D"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ACD2269" wp14:editId="1AADF096">
                  <wp:extent cx="1077023" cy="914400"/>
                  <wp:effectExtent l="0" t="0" r="889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7064" cy="914435"/>
                          </a:xfrm>
                          <a:prstGeom prst="rect">
                            <a:avLst/>
                          </a:prstGeom>
                          <a:noFill/>
                          <a:ln>
                            <a:noFill/>
                          </a:ln>
                        </pic:spPr>
                      </pic:pic>
                    </a:graphicData>
                  </a:graphic>
                </wp:inline>
              </w:drawing>
            </w:r>
          </w:p>
        </w:tc>
        <w:tc>
          <w:tcPr>
            <w:tcW w:w="2494" w:type="dxa"/>
          </w:tcPr>
          <w:p w:rsidR="00454F83" w:rsidRPr="004B456D"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1DF36730" wp14:editId="1DCA54DC">
                  <wp:extent cx="1014730" cy="9144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4730" cy="914400"/>
                          </a:xfrm>
                          <a:prstGeom prst="rect">
                            <a:avLst/>
                          </a:prstGeom>
                          <a:noFill/>
                          <a:ln>
                            <a:noFill/>
                          </a:ln>
                        </pic:spPr>
                      </pic:pic>
                    </a:graphicData>
                  </a:graphic>
                </wp:inline>
              </w:drawing>
            </w:r>
          </w:p>
        </w:tc>
        <w:tc>
          <w:tcPr>
            <w:tcW w:w="2981" w:type="dxa"/>
          </w:tcPr>
          <w:p w:rsidR="00454F83" w:rsidRPr="004B456D"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6264D24" wp14:editId="366A5A63">
                  <wp:extent cx="1666161" cy="80288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9852" cy="814303"/>
                          </a:xfrm>
                          <a:prstGeom prst="rect">
                            <a:avLst/>
                          </a:prstGeom>
                          <a:noFill/>
                          <a:ln>
                            <a:noFill/>
                          </a:ln>
                        </pic:spPr>
                      </pic:pic>
                    </a:graphicData>
                  </a:graphic>
                </wp:inline>
              </w:drawing>
            </w:r>
          </w:p>
        </w:tc>
      </w:tr>
    </w:tbl>
    <w:p w:rsidR="00454F83" w:rsidRDefault="00454F83" w:rsidP="00454F83">
      <w:pPr>
        <w:spacing w:after="0" w:line="240" w:lineRule="auto"/>
        <w:ind w:firstLine="284"/>
        <w:rPr>
          <w:rStyle w:val="5a"/>
          <w:b w:val="0"/>
          <w:bCs w:val="0"/>
          <w:sz w:val="24"/>
          <w:szCs w:val="24"/>
        </w:rPr>
      </w:pPr>
    </w:p>
    <w:p w:rsidR="00454F83" w:rsidRPr="004B456D" w:rsidRDefault="00454F83" w:rsidP="00454F83">
      <w:pPr>
        <w:spacing w:after="0" w:line="240" w:lineRule="auto"/>
        <w:ind w:firstLine="284"/>
        <w:rPr>
          <w:rFonts w:ascii="Times New Roman" w:hAnsi="Times New Roman"/>
          <w:sz w:val="24"/>
          <w:szCs w:val="24"/>
        </w:rPr>
      </w:pPr>
      <w:r w:rsidRPr="004B456D">
        <w:rPr>
          <w:rStyle w:val="5a"/>
          <w:sz w:val="24"/>
          <w:szCs w:val="24"/>
        </w:rPr>
        <w:t>5. Защиты и контратаки от ТД (</w:t>
      </w:r>
      <w:r w:rsidRPr="004B456D">
        <w:rPr>
          <w:rStyle w:val="5a"/>
          <w:sz w:val="24"/>
          <w:szCs w:val="24"/>
          <w:lang w:val="en-US"/>
        </w:rPr>
        <w:t>Nage</w:t>
      </w:r>
      <w:r w:rsidRPr="004B456D">
        <w:rPr>
          <w:rStyle w:val="5a"/>
          <w:sz w:val="24"/>
          <w:szCs w:val="24"/>
        </w:rPr>
        <w:t>-</w:t>
      </w:r>
      <w:r w:rsidRPr="004B456D">
        <w:rPr>
          <w:rStyle w:val="5a"/>
          <w:sz w:val="24"/>
          <w:szCs w:val="24"/>
          <w:lang w:val="en-US"/>
        </w:rPr>
        <w:t>waza</w:t>
      </w:r>
      <w:r w:rsidRPr="004B456D">
        <w:rPr>
          <w:rStyle w:val="5a"/>
          <w:sz w:val="24"/>
          <w:szCs w:val="24"/>
        </w:rPr>
        <w:t>), изученных на предыдущей третьей ступени - 4 «кю» от ТД:</w:t>
      </w: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боковая подсечка в темп шагов (</w:t>
      </w:r>
      <w:r w:rsidRPr="004B456D">
        <w:rPr>
          <w:rFonts w:ascii="Times New Roman" w:hAnsi="Times New Roman"/>
          <w:sz w:val="24"/>
          <w:szCs w:val="24"/>
          <w:lang w:val="en-US"/>
        </w:rPr>
        <w:t>Okuri</w:t>
      </w:r>
      <w:r w:rsidRPr="004B456D">
        <w:rPr>
          <w:rFonts w:ascii="Times New Roman" w:hAnsi="Times New Roman"/>
          <w:sz w:val="24"/>
          <w:szCs w:val="24"/>
        </w:rPr>
        <w:t>-</w:t>
      </w:r>
      <w:r w:rsidRPr="004B456D">
        <w:rPr>
          <w:rFonts w:ascii="Times New Roman" w:hAnsi="Times New Roman"/>
          <w:sz w:val="24"/>
          <w:szCs w:val="24"/>
          <w:lang w:val="en-US"/>
        </w:rPr>
        <w:t>ashi</w:t>
      </w:r>
      <w:r w:rsidRPr="004B456D">
        <w:rPr>
          <w:rFonts w:ascii="Times New Roman" w:hAnsi="Times New Roman"/>
          <w:sz w:val="24"/>
          <w:szCs w:val="24"/>
        </w:rPr>
        <w:t>-</w:t>
      </w:r>
      <w:r w:rsidRPr="004B456D">
        <w:rPr>
          <w:rFonts w:ascii="Times New Roman" w:hAnsi="Times New Roman"/>
          <w:sz w:val="24"/>
          <w:szCs w:val="24"/>
          <w:lang w:val="en-US"/>
        </w:rPr>
        <w:t>barai</w:t>
      </w:r>
      <w:r w:rsidRPr="004B456D">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 xml:space="preserve"> бросок через плечо (</w:t>
      </w:r>
      <w:r w:rsidRPr="004B456D">
        <w:rPr>
          <w:rFonts w:ascii="Times New Roman" w:hAnsi="Times New Roman"/>
          <w:sz w:val="24"/>
          <w:szCs w:val="24"/>
          <w:lang w:val="en-US"/>
        </w:rPr>
        <w:t>Seoi</w:t>
      </w:r>
      <w:r w:rsidRPr="004B456D">
        <w:rPr>
          <w:rFonts w:ascii="Times New Roman" w:hAnsi="Times New Roman"/>
          <w:sz w:val="24"/>
          <w:szCs w:val="24"/>
        </w:rPr>
        <w:t>-</w:t>
      </w:r>
      <w:r w:rsidRPr="004B456D">
        <w:rPr>
          <w:rFonts w:ascii="Times New Roman" w:hAnsi="Times New Roman"/>
          <w:sz w:val="24"/>
          <w:szCs w:val="24"/>
          <w:lang w:val="en-US"/>
        </w:rPr>
        <w:t>nage</w:t>
      </w:r>
      <w:r w:rsidRPr="004B456D">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подсечка под пятку изнутри (</w:t>
      </w:r>
      <w:r w:rsidRPr="004B456D">
        <w:rPr>
          <w:rFonts w:ascii="Times New Roman" w:hAnsi="Times New Roman"/>
          <w:sz w:val="24"/>
          <w:szCs w:val="24"/>
          <w:lang w:val="en-US"/>
        </w:rPr>
        <w:t>Ko</w:t>
      </w:r>
      <w:r w:rsidRPr="004B456D">
        <w:rPr>
          <w:rFonts w:ascii="Times New Roman" w:hAnsi="Times New Roman"/>
          <w:sz w:val="24"/>
          <w:szCs w:val="24"/>
        </w:rPr>
        <w:t>-</w:t>
      </w:r>
      <w:r w:rsidRPr="004B456D">
        <w:rPr>
          <w:rFonts w:ascii="Times New Roman" w:hAnsi="Times New Roman"/>
          <w:sz w:val="24"/>
          <w:szCs w:val="24"/>
          <w:lang w:val="en-US"/>
        </w:rPr>
        <w:t>uchi</w:t>
      </w:r>
      <w:r w:rsidRPr="004B456D">
        <w:rPr>
          <w:rFonts w:ascii="Times New Roman" w:hAnsi="Times New Roman"/>
          <w:sz w:val="24"/>
          <w:szCs w:val="24"/>
        </w:rPr>
        <w:t>-</w:t>
      </w:r>
      <w:r w:rsidRPr="004B456D">
        <w:rPr>
          <w:rFonts w:ascii="Times New Roman" w:hAnsi="Times New Roman"/>
          <w:sz w:val="24"/>
          <w:szCs w:val="24"/>
          <w:lang w:val="en-US"/>
        </w:rPr>
        <w:t>gari</w:t>
      </w:r>
      <w:r w:rsidRPr="004B456D">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бросок подхватом под две ноги (</w:t>
      </w:r>
      <w:r w:rsidRPr="004B456D">
        <w:rPr>
          <w:rFonts w:ascii="Times New Roman" w:hAnsi="Times New Roman"/>
          <w:sz w:val="24"/>
          <w:szCs w:val="24"/>
          <w:lang w:val="en-US"/>
        </w:rPr>
        <w:t>Harai</w:t>
      </w:r>
      <w:r w:rsidRPr="004B456D">
        <w:rPr>
          <w:rFonts w:ascii="Times New Roman" w:hAnsi="Times New Roman"/>
          <w:sz w:val="24"/>
          <w:szCs w:val="24"/>
        </w:rPr>
        <w:t>-</w:t>
      </w:r>
      <w:r w:rsidRPr="004B456D">
        <w:rPr>
          <w:rFonts w:ascii="Times New Roman" w:hAnsi="Times New Roman"/>
          <w:sz w:val="24"/>
          <w:szCs w:val="24"/>
          <w:lang w:val="en-US"/>
        </w:rPr>
        <w:t>goshi</w:t>
      </w:r>
      <w:r w:rsidRPr="004B456D">
        <w:rPr>
          <w:rFonts w:ascii="Times New Roman" w:hAnsi="Times New Roman"/>
          <w:sz w:val="24"/>
          <w:szCs w:val="24"/>
        </w:rPr>
        <w:t xml:space="preserve">); </w:t>
      </w:r>
    </w:p>
    <w:p w:rsidR="00454F83" w:rsidRPr="004B456D"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бросок упором стопы в живот (</w:t>
      </w:r>
      <w:r w:rsidRPr="004B456D">
        <w:rPr>
          <w:rFonts w:ascii="Times New Roman" w:hAnsi="Times New Roman"/>
          <w:sz w:val="24"/>
          <w:szCs w:val="24"/>
          <w:lang w:val="en-US"/>
        </w:rPr>
        <w:t>Tomoe</w:t>
      </w:r>
      <w:r w:rsidRPr="004B456D">
        <w:rPr>
          <w:rFonts w:ascii="Times New Roman" w:hAnsi="Times New Roman"/>
          <w:sz w:val="24"/>
          <w:szCs w:val="24"/>
        </w:rPr>
        <w:t>-</w:t>
      </w:r>
      <w:r w:rsidRPr="004B456D">
        <w:rPr>
          <w:rFonts w:ascii="Times New Roman" w:hAnsi="Times New Roman"/>
          <w:sz w:val="24"/>
          <w:szCs w:val="24"/>
          <w:lang w:val="en-US"/>
        </w:rPr>
        <w:t>nage</w:t>
      </w:r>
      <w:r w:rsidRPr="004B456D">
        <w:rPr>
          <w:rFonts w:ascii="Times New Roman" w:hAnsi="Times New Roman"/>
          <w:sz w:val="24"/>
          <w:szCs w:val="24"/>
        </w:rPr>
        <w:t>).</w:t>
      </w:r>
    </w:p>
    <w:p w:rsidR="00454F83" w:rsidRDefault="00454F83" w:rsidP="00454F83">
      <w:pPr>
        <w:spacing w:after="0" w:line="240" w:lineRule="auto"/>
        <w:ind w:firstLine="284"/>
        <w:rPr>
          <w:rStyle w:val="931"/>
          <w:b w:val="0"/>
          <w:bCs w:val="0"/>
          <w:i w:val="0"/>
          <w:iCs w:val="0"/>
          <w:sz w:val="24"/>
          <w:szCs w:val="24"/>
        </w:rPr>
      </w:pPr>
    </w:p>
    <w:p w:rsidR="00454F83" w:rsidRPr="004B456D" w:rsidRDefault="00454F83" w:rsidP="00454F83">
      <w:pPr>
        <w:spacing w:after="0" w:line="240" w:lineRule="auto"/>
        <w:ind w:firstLine="284"/>
        <w:rPr>
          <w:rFonts w:ascii="Times New Roman" w:hAnsi="Times New Roman"/>
          <w:sz w:val="24"/>
          <w:szCs w:val="24"/>
        </w:rPr>
      </w:pPr>
      <w:r w:rsidRPr="004B456D">
        <w:rPr>
          <w:rStyle w:val="931"/>
          <w:bCs w:val="0"/>
          <w:sz w:val="24"/>
          <w:szCs w:val="24"/>
        </w:rPr>
        <w:t>Например:</w:t>
      </w:r>
    </w:p>
    <w:p w:rsidR="00454F83" w:rsidRDefault="00454F83" w:rsidP="00454F83">
      <w:pPr>
        <w:spacing w:after="0" w:line="240" w:lineRule="auto"/>
        <w:ind w:firstLine="284"/>
        <w:rPr>
          <w:rFonts w:ascii="Times New Roman" w:hAnsi="Times New Roman"/>
          <w:sz w:val="24"/>
          <w:szCs w:val="24"/>
        </w:rPr>
      </w:pPr>
      <w:r w:rsidRPr="004B456D">
        <w:rPr>
          <w:rFonts w:ascii="Times New Roman" w:hAnsi="Times New Roman"/>
          <w:sz w:val="24"/>
          <w:szCs w:val="24"/>
        </w:rPr>
        <w:t>боковая подсечка (</w:t>
      </w:r>
      <w:r w:rsidRPr="004B456D">
        <w:rPr>
          <w:rFonts w:ascii="Times New Roman" w:hAnsi="Times New Roman"/>
          <w:sz w:val="24"/>
          <w:szCs w:val="24"/>
          <w:lang w:val="en-US"/>
        </w:rPr>
        <w:t>De</w:t>
      </w:r>
      <w:r w:rsidRPr="004B456D">
        <w:rPr>
          <w:rFonts w:ascii="Times New Roman" w:hAnsi="Times New Roman"/>
          <w:sz w:val="24"/>
          <w:szCs w:val="24"/>
        </w:rPr>
        <w:t>-</w:t>
      </w:r>
      <w:r w:rsidRPr="004B456D">
        <w:rPr>
          <w:rFonts w:ascii="Times New Roman" w:hAnsi="Times New Roman"/>
          <w:sz w:val="24"/>
          <w:szCs w:val="24"/>
          <w:lang w:val="en-US"/>
        </w:rPr>
        <w:t>ashi</w:t>
      </w:r>
      <w:r w:rsidRPr="004B456D">
        <w:rPr>
          <w:rFonts w:ascii="Times New Roman" w:hAnsi="Times New Roman"/>
          <w:sz w:val="24"/>
          <w:szCs w:val="24"/>
        </w:rPr>
        <w:t>-</w:t>
      </w:r>
      <w:r w:rsidRPr="004B456D">
        <w:rPr>
          <w:rFonts w:ascii="Times New Roman" w:hAnsi="Times New Roman"/>
          <w:sz w:val="24"/>
          <w:szCs w:val="24"/>
          <w:lang w:val="en-US"/>
        </w:rPr>
        <w:t>barai</w:t>
      </w:r>
      <w:r w:rsidRPr="004B456D">
        <w:rPr>
          <w:rFonts w:ascii="Times New Roman" w:hAnsi="Times New Roman"/>
          <w:sz w:val="24"/>
          <w:szCs w:val="24"/>
        </w:rPr>
        <w:t xml:space="preserve">) </w:t>
      </w:r>
      <w:r>
        <w:rPr>
          <w:rFonts w:ascii="Times New Roman" w:hAnsi="Times New Roman"/>
          <w:sz w:val="24"/>
          <w:szCs w:val="24"/>
        </w:rPr>
        <w:t>от боковой подсечки в тем</w:t>
      </w:r>
      <w:r w:rsidRPr="004B456D">
        <w:rPr>
          <w:rFonts w:ascii="Times New Roman" w:hAnsi="Times New Roman"/>
          <w:sz w:val="24"/>
          <w:szCs w:val="24"/>
        </w:rPr>
        <w:t>п шагов (</w:t>
      </w:r>
      <w:r w:rsidRPr="004B456D">
        <w:rPr>
          <w:rFonts w:ascii="Times New Roman" w:hAnsi="Times New Roman"/>
          <w:sz w:val="24"/>
          <w:szCs w:val="24"/>
          <w:lang w:val="en-US"/>
        </w:rPr>
        <w:t>Okuri</w:t>
      </w:r>
      <w:r w:rsidRPr="004B456D">
        <w:rPr>
          <w:rFonts w:ascii="Times New Roman" w:hAnsi="Times New Roman"/>
          <w:sz w:val="24"/>
          <w:szCs w:val="24"/>
        </w:rPr>
        <w:t>-</w:t>
      </w:r>
      <w:r w:rsidRPr="004B456D">
        <w:rPr>
          <w:rFonts w:ascii="Times New Roman" w:hAnsi="Times New Roman"/>
          <w:sz w:val="24"/>
          <w:szCs w:val="24"/>
          <w:lang w:val="en-US"/>
        </w:rPr>
        <w:t>ashi</w:t>
      </w:r>
      <w:r w:rsidRPr="004B456D">
        <w:rPr>
          <w:rFonts w:ascii="Times New Roman" w:hAnsi="Times New Roman"/>
          <w:sz w:val="24"/>
          <w:szCs w:val="24"/>
        </w:rPr>
        <w:t>-</w:t>
      </w:r>
      <w:r w:rsidRPr="004B456D">
        <w:rPr>
          <w:rFonts w:ascii="Times New Roman" w:hAnsi="Times New Roman"/>
          <w:sz w:val="24"/>
          <w:szCs w:val="24"/>
          <w:lang w:val="en-US"/>
        </w:rPr>
        <w:t>barai</w:t>
      </w:r>
      <w:r w:rsidRPr="004B456D">
        <w:rPr>
          <w:rFonts w:ascii="Times New Roman" w:hAnsi="Times New Roman"/>
          <w:sz w:val="24"/>
          <w:szCs w:val="24"/>
        </w:rPr>
        <w:t>);</w:t>
      </w:r>
    </w:p>
    <w:p w:rsidR="00454F83" w:rsidRPr="004B456D" w:rsidRDefault="00454F83" w:rsidP="00454F83">
      <w:pPr>
        <w:spacing w:after="0" w:line="240" w:lineRule="auto"/>
        <w:ind w:firstLine="284"/>
        <w:rPr>
          <w:rFonts w:ascii="Times New Roman" w:hAnsi="Times New Roman"/>
          <w:sz w:val="24"/>
          <w:szCs w:val="24"/>
        </w:rPr>
      </w:pPr>
    </w:p>
    <w:p w:rsidR="00454F83" w:rsidRPr="004B456D"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91A48A1" wp14:editId="706118F5">
            <wp:extent cx="1951355" cy="9144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1355" cy="914400"/>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переход на удержание поперек (</w:t>
      </w:r>
      <w:r w:rsidRPr="00AD602F">
        <w:rPr>
          <w:rFonts w:ascii="Times New Roman" w:hAnsi="Times New Roman"/>
          <w:sz w:val="24"/>
          <w:szCs w:val="24"/>
          <w:lang w:val="en-US"/>
        </w:rPr>
        <w:t>Kuzuri</w:t>
      </w:r>
      <w:r w:rsidRPr="00AD602F">
        <w:rPr>
          <w:rFonts w:ascii="Times New Roman" w:hAnsi="Times New Roman"/>
          <w:sz w:val="24"/>
          <w:szCs w:val="24"/>
        </w:rPr>
        <w:t>-</w:t>
      </w:r>
      <w:r w:rsidRPr="00AD602F">
        <w:rPr>
          <w:rFonts w:ascii="Times New Roman" w:hAnsi="Times New Roman"/>
          <w:sz w:val="24"/>
          <w:szCs w:val="24"/>
          <w:lang w:val="en-US"/>
        </w:rPr>
        <w:t>yoko</w:t>
      </w:r>
      <w:r w:rsidRPr="00AD602F">
        <w:rPr>
          <w:rFonts w:ascii="Times New Roman" w:hAnsi="Times New Roman"/>
          <w:sz w:val="24"/>
          <w:szCs w:val="24"/>
        </w:rPr>
        <w:t>-</w:t>
      </w:r>
      <w:r w:rsidRPr="00AD602F">
        <w:rPr>
          <w:rFonts w:ascii="Times New Roman" w:hAnsi="Times New Roman"/>
          <w:sz w:val="24"/>
          <w:szCs w:val="24"/>
          <w:lang w:val="en-US"/>
        </w:rPr>
        <w:t>shiho</w:t>
      </w:r>
      <w:r w:rsidRPr="00AD602F">
        <w:rPr>
          <w:rFonts w:ascii="Times New Roman" w:hAnsi="Times New Roman"/>
          <w:sz w:val="24"/>
          <w:szCs w:val="24"/>
        </w:rPr>
        <w:t>-</w:t>
      </w:r>
      <w:r w:rsidRPr="00AD602F">
        <w:rPr>
          <w:rFonts w:ascii="Times New Roman" w:hAnsi="Times New Roman"/>
          <w:sz w:val="24"/>
          <w:szCs w:val="24"/>
          <w:lang w:val="en-US"/>
        </w:rPr>
        <w:t>gatame</w:t>
      </w:r>
      <w:r w:rsidRPr="00AD602F">
        <w:rPr>
          <w:rFonts w:ascii="Times New Roman" w:hAnsi="Times New Roman"/>
          <w:sz w:val="24"/>
          <w:szCs w:val="24"/>
        </w:rPr>
        <w:t>)</w:t>
      </w:r>
      <w:r>
        <w:rPr>
          <w:rFonts w:ascii="Times New Roman" w:hAnsi="Times New Roman"/>
          <w:sz w:val="24"/>
          <w:szCs w:val="24"/>
        </w:rPr>
        <w:t xml:space="preserve"> </w:t>
      </w:r>
      <w:r w:rsidRPr="00AD602F">
        <w:rPr>
          <w:rFonts w:ascii="Times New Roman" w:hAnsi="Times New Roman"/>
          <w:sz w:val="24"/>
          <w:szCs w:val="24"/>
        </w:rPr>
        <w:t>способом «опережение» от броска упором стопы в живот (</w:t>
      </w:r>
      <w:r w:rsidRPr="00AD602F">
        <w:rPr>
          <w:rFonts w:ascii="Times New Roman" w:hAnsi="Times New Roman"/>
          <w:sz w:val="24"/>
          <w:szCs w:val="24"/>
          <w:lang w:val="en-US"/>
        </w:rPr>
        <w:t>Tomoe</w:t>
      </w:r>
      <w:r w:rsidRPr="00AD602F">
        <w:rPr>
          <w:rFonts w:ascii="Times New Roman" w:hAnsi="Times New Roman"/>
          <w:sz w:val="24"/>
          <w:szCs w:val="24"/>
        </w:rPr>
        <w:t>-</w:t>
      </w:r>
      <w:r w:rsidRPr="00AD602F">
        <w:rPr>
          <w:rFonts w:ascii="Times New Roman" w:hAnsi="Times New Roman"/>
          <w:sz w:val="24"/>
          <w:szCs w:val="24"/>
          <w:lang w:val="en-US"/>
        </w:rPr>
        <w:t>nage</w:t>
      </w:r>
      <w:r w:rsidRPr="00AD602F">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AC0F93"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807725A" wp14:editId="30BAD092">
            <wp:extent cx="3434715" cy="1026160"/>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4715" cy="1026160"/>
                    </a:xfrm>
                    <a:prstGeom prst="rect">
                      <a:avLst/>
                    </a:prstGeom>
                    <a:noFill/>
                    <a:ln>
                      <a:noFill/>
                    </a:ln>
                  </pic:spPr>
                </pic:pic>
              </a:graphicData>
            </a:graphic>
          </wp:inline>
        </w:drawing>
      </w:r>
    </w:p>
    <w:p w:rsidR="00454F83" w:rsidRPr="00AC0F93" w:rsidRDefault="00454F83" w:rsidP="00454F83">
      <w:pPr>
        <w:spacing w:after="0" w:line="240" w:lineRule="auto"/>
        <w:rPr>
          <w:rFonts w:ascii="Times New Roman" w:hAnsi="Times New Roman"/>
          <w:sz w:val="24"/>
          <w:szCs w:val="24"/>
        </w:rPr>
      </w:pPr>
    </w:p>
    <w:p w:rsidR="00454F83" w:rsidRPr="00AD602F"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переход на удержание поперек (</w:t>
      </w:r>
      <w:r w:rsidRPr="00AD602F">
        <w:rPr>
          <w:rFonts w:ascii="Times New Roman" w:hAnsi="Times New Roman"/>
          <w:sz w:val="24"/>
          <w:szCs w:val="24"/>
          <w:lang w:val="en-US"/>
        </w:rPr>
        <w:t>Ura</w:t>
      </w:r>
      <w:r w:rsidRPr="00AD602F">
        <w:rPr>
          <w:rFonts w:ascii="Times New Roman" w:hAnsi="Times New Roman"/>
          <w:sz w:val="24"/>
          <w:szCs w:val="24"/>
        </w:rPr>
        <w:t>-</w:t>
      </w:r>
      <w:r w:rsidRPr="00AD602F">
        <w:rPr>
          <w:rFonts w:ascii="Times New Roman" w:hAnsi="Times New Roman"/>
          <w:sz w:val="24"/>
          <w:szCs w:val="24"/>
          <w:lang w:val="en-US"/>
        </w:rPr>
        <w:t>shiho</w:t>
      </w:r>
      <w:r w:rsidRPr="00AD602F">
        <w:rPr>
          <w:rFonts w:ascii="Times New Roman" w:hAnsi="Times New Roman"/>
          <w:sz w:val="24"/>
          <w:szCs w:val="24"/>
        </w:rPr>
        <w:t>-</w:t>
      </w:r>
      <w:r w:rsidRPr="00AD602F">
        <w:rPr>
          <w:rFonts w:ascii="Times New Roman" w:hAnsi="Times New Roman"/>
          <w:sz w:val="24"/>
          <w:szCs w:val="24"/>
          <w:lang w:val="en-US"/>
        </w:rPr>
        <w:t>gatame</w:t>
      </w:r>
      <w:r w:rsidRPr="00AD602F">
        <w:rPr>
          <w:rFonts w:ascii="Times New Roman" w:hAnsi="Times New Roman"/>
          <w:sz w:val="24"/>
          <w:szCs w:val="24"/>
        </w:rPr>
        <w:t xml:space="preserve">) </w:t>
      </w:r>
      <w:r>
        <w:rPr>
          <w:rFonts w:ascii="Times New Roman" w:hAnsi="Times New Roman"/>
          <w:sz w:val="24"/>
          <w:szCs w:val="24"/>
        </w:rPr>
        <w:t>способом «исполь</w:t>
      </w:r>
      <w:r w:rsidRPr="00AD602F">
        <w:rPr>
          <w:rFonts w:ascii="Times New Roman" w:hAnsi="Times New Roman"/>
          <w:sz w:val="24"/>
          <w:szCs w:val="24"/>
        </w:rPr>
        <w:t xml:space="preserve">зование атаки противника» от броска упором стопы в живот (Тотое- </w:t>
      </w:r>
      <w:r w:rsidRPr="00AD602F">
        <w:rPr>
          <w:rFonts w:ascii="Times New Roman" w:hAnsi="Times New Roman"/>
          <w:sz w:val="24"/>
          <w:szCs w:val="24"/>
          <w:lang w:val="en-US"/>
        </w:rPr>
        <w:t>nage</w:t>
      </w:r>
      <w:r w:rsidRPr="00AD602F">
        <w:rPr>
          <w:rFonts w:ascii="Times New Roman" w:hAnsi="Times New Roman"/>
          <w:sz w:val="24"/>
          <w:szCs w:val="24"/>
        </w:rPr>
        <w:t>).</w:t>
      </w:r>
    </w:p>
    <w:p w:rsidR="00454F83" w:rsidRPr="00AD602F"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09E03DC5" wp14:editId="7AAE620A">
            <wp:extent cx="3590925" cy="112649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0925" cy="1126490"/>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b/>
          <w:sz w:val="24"/>
          <w:szCs w:val="24"/>
        </w:rPr>
      </w:pPr>
    </w:p>
    <w:p w:rsidR="00454F83" w:rsidRPr="00AD602F" w:rsidRDefault="00454F83" w:rsidP="00454F83">
      <w:pPr>
        <w:spacing w:after="0" w:line="240" w:lineRule="auto"/>
        <w:ind w:firstLine="284"/>
        <w:rPr>
          <w:rFonts w:ascii="Times New Roman" w:hAnsi="Times New Roman"/>
          <w:b/>
          <w:sz w:val="24"/>
          <w:szCs w:val="24"/>
        </w:rPr>
      </w:pPr>
      <w:r w:rsidRPr="00AD602F">
        <w:rPr>
          <w:rFonts w:ascii="Times New Roman" w:hAnsi="Times New Roman"/>
          <w:b/>
          <w:sz w:val="24"/>
          <w:szCs w:val="24"/>
        </w:rPr>
        <w:t>6. Техника партера (</w:t>
      </w:r>
      <w:r w:rsidRPr="00AD602F">
        <w:rPr>
          <w:rFonts w:ascii="Times New Roman" w:hAnsi="Times New Roman"/>
          <w:b/>
          <w:sz w:val="24"/>
          <w:szCs w:val="24"/>
          <w:lang w:val="en-US"/>
        </w:rPr>
        <w:t>Ne</w:t>
      </w:r>
      <w:r w:rsidRPr="003C69BD">
        <w:rPr>
          <w:rFonts w:ascii="Times New Roman" w:hAnsi="Times New Roman"/>
          <w:b/>
          <w:sz w:val="24"/>
          <w:szCs w:val="24"/>
        </w:rPr>
        <w:t>-</w:t>
      </w:r>
      <w:r w:rsidRPr="00AD602F">
        <w:rPr>
          <w:rFonts w:ascii="Times New Roman" w:hAnsi="Times New Roman"/>
          <w:b/>
          <w:sz w:val="24"/>
          <w:szCs w:val="24"/>
          <w:lang w:val="en-US"/>
        </w:rPr>
        <w:t>waza</w:t>
      </w:r>
      <w:r w:rsidRPr="00AD602F">
        <w:rPr>
          <w:rFonts w:ascii="Times New Roman" w:hAnsi="Times New Roman"/>
          <w:b/>
          <w:sz w:val="24"/>
          <w:szCs w:val="24"/>
        </w:rPr>
        <w:t>). Комбинации: переворот - удержание.</w:t>
      </w:r>
    </w:p>
    <w:p w:rsidR="00454F83" w:rsidRPr="00AD602F"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Исходное положение: «тори» на спине, «уке» между ног «тори»:</w:t>
      </w:r>
    </w:p>
    <w:p w:rsidR="00454F83" w:rsidRPr="00AD602F"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переворот ногами способом «ножницы» с переходом на рычаг локтя между ног (</w:t>
      </w:r>
      <w:r w:rsidRPr="00AD602F">
        <w:rPr>
          <w:rFonts w:ascii="Times New Roman" w:hAnsi="Times New Roman"/>
          <w:sz w:val="24"/>
          <w:szCs w:val="24"/>
          <w:lang w:val="en-US"/>
        </w:rPr>
        <w:t>Ude</w:t>
      </w:r>
      <w:r w:rsidRPr="00AD602F">
        <w:rPr>
          <w:rFonts w:ascii="Times New Roman" w:hAnsi="Times New Roman"/>
          <w:sz w:val="24"/>
          <w:szCs w:val="24"/>
        </w:rPr>
        <w:t>-</w:t>
      </w:r>
      <w:r w:rsidRPr="00AD602F">
        <w:rPr>
          <w:rFonts w:ascii="Times New Roman" w:hAnsi="Times New Roman"/>
          <w:sz w:val="24"/>
          <w:szCs w:val="24"/>
          <w:lang w:val="en-US"/>
        </w:rPr>
        <w:t>hisigi</w:t>
      </w:r>
      <w:r w:rsidRPr="00AD602F">
        <w:rPr>
          <w:rFonts w:ascii="Times New Roman" w:hAnsi="Times New Roman"/>
          <w:sz w:val="24"/>
          <w:szCs w:val="24"/>
        </w:rPr>
        <w:t>-</w:t>
      </w:r>
      <w:r w:rsidRPr="00AD602F">
        <w:rPr>
          <w:rFonts w:ascii="Times New Roman" w:hAnsi="Times New Roman"/>
          <w:sz w:val="24"/>
          <w:szCs w:val="24"/>
          <w:lang w:val="en-US"/>
        </w:rPr>
        <w:t>juji</w:t>
      </w:r>
      <w:r w:rsidRPr="00AD602F">
        <w:rPr>
          <w:rFonts w:ascii="Times New Roman" w:hAnsi="Times New Roman"/>
          <w:sz w:val="24"/>
          <w:szCs w:val="24"/>
        </w:rPr>
        <w:t>-</w:t>
      </w:r>
      <w:r w:rsidRPr="00AD602F">
        <w:rPr>
          <w:rFonts w:ascii="Times New Roman" w:hAnsi="Times New Roman"/>
          <w:sz w:val="24"/>
          <w:szCs w:val="24"/>
          <w:lang w:val="en-US"/>
        </w:rPr>
        <w:t>gatame</w:t>
      </w:r>
      <w:r w:rsidRPr="00AD602F">
        <w:rPr>
          <w:rFonts w:ascii="Times New Roman" w:hAnsi="Times New Roman"/>
          <w:sz w:val="24"/>
          <w:szCs w:val="24"/>
        </w:rPr>
        <w:t>);</w:t>
      </w:r>
    </w:p>
    <w:p w:rsidR="00454F83" w:rsidRPr="00AD602F"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переворот блокировкой руки и головы с переходом на удержание сбоку (</w:t>
      </w:r>
      <w:r w:rsidRPr="00AD602F">
        <w:rPr>
          <w:rFonts w:ascii="Times New Roman" w:hAnsi="Times New Roman"/>
          <w:sz w:val="24"/>
          <w:szCs w:val="24"/>
          <w:lang w:val="en-US"/>
        </w:rPr>
        <w:t>Kata</w:t>
      </w:r>
      <w:r w:rsidRPr="00AD602F">
        <w:rPr>
          <w:rFonts w:ascii="Times New Roman" w:hAnsi="Times New Roman"/>
          <w:sz w:val="24"/>
          <w:szCs w:val="24"/>
        </w:rPr>
        <w:t>-</w:t>
      </w:r>
      <w:r w:rsidRPr="00AD602F">
        <w:rPr>
          <w:rFonts w:ascii="Times New Roman" w:hAnsi="Times New Roman"/>
          <w:sz w:val="24"/>
          <w:szCs w:val="24"/>
          <w:lang w:val="en-US"/>
        </w:rPr>
        <w:t>gatame</w:t>
      </w:r>
      <w:r w:rsidRPr="00AD602F">
        <w:rPr>
          <w:rFonts w:ascii="Times New Roman" w:hAnsi="Times New Roman"/>
          <w:sz w:val="24"/>
          <w:szCs w:val="24"/>
        </w:rPr>
        <w:t>);</w:t>
      </w:r>
    </w:p>
    <w:p w:rsidR="00454F83" w:rsidRPr="00AD602F"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переворот блокировкой руками за пояс, прижимая «уке», переход на удержание (</w:t>
      </w:r>
      <w:r w:rsidRPr="00AD602F">
        <w:rPr>
          <w:rFonts w:ascii="Times New Roman" w:hAnsi="Times New Roman"/>
          <w:sz w:val="24"/>
          <w:szCs w:val="24"/>
          <w:lang w:val="en-US"/>
        </w:rPr>
        <w:t>Manu</w:t>
      </w:r>
      <w:r w:rsidRPr="00AD602F">
        <w:rPr>
          <w:rFonts w:ascii="Times New Roman" w:hAnsi="Times New Roman"/>
          <w:sz w:val="24"/>
          <w:szCs w:val="24"/>
        </w:rPr>
        <w:t>-</w:t>
      </w:r>
      <w:r w:rsidRPr="00AD602F">
        <w:rPr>
          <w:rFonts w:ascii="Times New Roman" w:hAnsi="Times New Roman"/>
          <w:sz w:val="24"/>
          <w:szCs w:val="24"/>
          <w:lang w:val="en-US"/>
        </w:rPr>
        <w:t>gatami</w:t>
      </w:r>
      <w:r w:rsidRPr="00AD602F">
        <w:rPr>
          <w:rFonts w:ascii="Times New Roman" w:hAnsi="Times New Roman"/>
          <w:sz w:val="24"/>
          <w:szCs w:val="24"/>
        </w:rPr>
        <w:t>).</w:t>
      </w:r>
    </w:p>
    <w:p w:rsidR="00454F83" w:rsidRDefault="00454F83" w:rsidP="00454F83">
      <w:pPr>
        <w:spacing w:after="0" w:line="240" w:lineRule="auto"/>
        <w:ind w:firstLine="284"/>
        <w:rPr>
          <w:rFonts w:ascii="Times New Roman" w:hAnsi="Times New Roman"/>
          <w:b/>
          <w:i/>
          <w:sz w:val="24"/>
          <w:szCs w:val="24"/>
        </w:rPr>
      </w:pPr>
    </w:p>
    <w:p w:rsidR="00454F83" w:rsidRPr="00AD602F" w:rsidRDefault="00454F83" w:rsidP="00454F83">
      <w:pPr>
        <w:spacing w:after="0" w:line="240" w:lineRule="auto"/>
        <w:ind w:firstLine="284"/>
        <w:rPr>
          <w:rFonts w:ascii="Times New Roman" w:hAnsi="Times New Roman"/>
          <w:b/>
          <w:i/>
          <w:sz w:val="24"/>
          <w:szCs w:val="24"/>
        </w:rPr>
      </w:pPr>
      <w:r w:rsidRPr="00AD602F">
        <w:rPr>
          <w:rFonts w:ascii="Times New Roman" w:hAnsi="Times New Roman"/>
          <w:b/>
          <w:i/>
          <w:sz w:val="24"/>
          <w:szCs w:val="24"/>
        </w:rPr>
        <w:t>Например:</w:t>
      </w:r>
    </w:p>
    <w:p w:rsidR="00454F83" w:rsidRPr="00AD602F" w:rsidRDefault="00454F83" w:rsidP="00454F83">
      <w:pPr>
        <w:spacing w:after="0" w:line="240" w:lineRule="auto"/>
        <w:ind w:firstLine="284"/>
        <w:rPr>
          <w:rFonts w:ascii="Times New Roman" w:hAnsi="Times New Roman"/>
          <w:sz w:val="24"/>
          <w:szCs w:val="24"/>
        </w:rPr>
      </w:pPr>
      <w:r w:rsidRPr="00AD602F">
        <w:rPr>
          <w:rFonts w:ascii="Times New Roman" w:hAnsi="Times New Roman"/>
          <w:sz w:val="24"/>
          <w:szCs w:val="24"/>
        </w:rPr>
        <w:t>переворот вращением с блокировкой руками за пояс, прижимая «уке» с переходом на удержание (</w:t>
      </w:r>
      <w:r w:rsidRPr="00AD602F">
        <w:rPr>
          <w:rFonts w:ascii="Times New Roman" w:hAnsi="Times New Roman"/>
          <w:sz w:val="24"/>
          <w:szCs w:val="24"/>
          <w:lang w:val="en-US"/>
        </w:rPr>
        <w:t>Manu</w:t>
      </w:r>
      <w:r w:rsidRPr="00AD602F">
        <w:rPr>
          <w:rFonts w:ascii="Times New Roman" w:hAnsi="Times New Roman"/>
          <w:sz w:val="24"/>
          <w:szCs w:val="24"/>
        </w:rPr>
        <w:t>-</w:t>
      </w:r>
      <w:r w:rsidRPr="00AD602F">
        <w:rPr>
          <w:rFonts w:ascii="Times New Roman" w:hAnsi="Times New Roman"/>
          <w:sz w:val="24"/>
          <w:szCs w:val="24"/>
          <w:lang w:val="en-US"/>
        </w:rPr>
        <w:t>gatame</w:t>
      </w:r>
      <w:r w:rsidRPr="00AD602F">
        <w:rPr>
          <w:rFonts w:ascii="Times New Roman" w:hAnsi="Times New Roman"/>
          <w:sz w:val="24"/>
          <w:szCs w:val="24"/>
        </w:rPr>
        <w:t>);</w:t>
      </w:r>
    </w:p>
    <w:p w:rsidR="00454F83" w:rsidRPr="00A959F1"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0EF411AC" wp14:editId="4456A6A9">
            <wp:extent cx="3824605" cy="635635"/>
            <wp:effectExtent l="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4605" cy="635635"/>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переворот вращением с блокировкой головы и руки с переходом на удержание (</w:t>
      </w:r>
      <w:r w:rsidRPr="00A959F1">
        <w:rPr>
          <w:rFonts w:ascii="Times New Roman" w:hAnsi="Times New Roman"/>
          <w:sz w:val="24"/>
          <w:szCs w:val="24"/>
          <w:lang w:val="en-US"/>
        </w:rPr>
        <w:t>Kata</w:t>
      </w:r>
      <w:r w:rsidRPr="00A959F1">
        <w:rPr>
          <w:rFonts w:ascii="Times New Roman" w:hAnsi="Times New Roman"/>
          <w:sz w:val="24"/>
          <w:szCs w:val="24"/>
        </w:rPr>
        <w:t>-</w:t>
      </w:r>
      <w:r w:rsidRPr="00A959F1">
        <w:rPr>
          <w:rFonts w:ascii="Times New Roman" w:hAnsi="Times New Roman"/>
          <w:sz w:val="24"/>
          <w:szCs w:val="24"/>
          <w:lang w:val="en-US"/>
        </w:rPr>
        <w:t>gatame</w:t>
      </w:r>
      <w:r w:rsidRPr="00A959F1">
        <w:rPr>
          <w:rFonts w:ascii="Times New Roman" w:hAnsi="Times New Roman"/>
          <w:sz w:val="24"/>
          <w:szCs w:val="24"/>
        </w:rPr>
        <w:t>).</w:t>
      </w:r>
    </w:p>
    <w:p w:rsidR="00454F83" w:rsidRPr="00A959F1" w:rsidRDefault="00454F83" w:rsidP="00454F83">
      <w:pPr>
        <w:framePr w:wrap="notBeside" w:vAnchor="text" w:hAnchor="text" w:xAlign="center" w:y="1"/>
        <w:spacing w:after="0" w:line="240" w:lineRule="auto"/>
        <w:jc w:val="center"/>
        <w:rPr>
          <w:rFonts w:ascii="Meiryo" w:eastAsia="Meiryo" w:hAnsi="Meiryo"/>
          <w:color w:val="FF0000"/>
          <w:sz w:val="2"/>
          <w:szCs w:val="2"/>
          <w:lang w:eastAsia="ru-RU"/>
        </w:rPr>
      </w:pPr>
    </w:p>
    <w:p w:rsidR="00454F83" w:rsidRPr="007E3F4C"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4B447D8E" wp14:editId="1D919A76">
            <wp:extent cx="4025590" cy="869795"/>
            <wp:effectExtent l="0" t="0" r="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5">
                      <a:extLst>
                        <a:ext uri="{28A0092B-C50C-407E-A947-70E740481C1C}">
                          <a14:useLocalDpi xmlns:a14="http://schemas.microsoft.com/office/drawing/2010/main" val="0"/>
                        </a:ext>
                      </a:extLst>
                    </a:blip>
                    <a:srcRect l="19599" t="28695" b="7357"/>
                    <a:stretch/>
                  </pic:blipFill>
                  <pic:spPr bwMode="auto">
                    <a:xfrm>
                      <a:off x="0" y="0"/>
                      <a:ext cx="4025590" cy="869795"/>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Pr="00A959F1" w:rsidRDefault="00454F83" w:rsidP="00454F83">
      <w:pPr>
        <w:spacing w:after="0" w:line="240" w:lineRule="auto"/>
        <w:ind w:firstLine="284"/>
        <w:rPr>
          <w:rFonts w:ascii="Times New Roman" w:hAnsi="Times New Roman"/>
          <w:b/>
          <w:sz w:val="24"/>
          <w:szCs w:val="24"/>
        </w:rPr>
      </w:pPr>
      <w:r w:rsidRPr="00A959F1">
        <w:rPr>
          <w:rFonts w:ascii="Times New Roman" w:hAnsi="Times New Roman"/>
          <w:b/>
          <w:sz w:val="24"/>
          <w:szCs w:val="24"/>
        </w:rPr>
        <w:t>7. Демонстрационная техника партера (</w:t>
      </w:r>
      <w:r w:rsidRPr="00A959F1">
        <w:rPr>
          <w:rFonts w:ascii="Times New Roman" w:hAnsi="Times New Roman"/>
          <w:b/>
          <w:sz w:val="24"/>
          <w:szCs w:val="24"/>
          <w:lang w:val="en-US"/>
        </w:rPr>
        <w:t>Ne</w:t>
      </w:r>
      <w:r w:rsidRPr="00A959F1">
        <w:rPr>
          <w:rFonts w:ascii="Times New Roman" w:hAnsi="Times New Roman"/>
          <w:b/>
          <w:sz w:val="24"/>
          <w:szCs w:val="24"/>
        </w:rPr>
        <w:t>-</w:t>
      </w:r>
      <w:r w:rsidRPr="00A959F1">
        <w:rPr>
          <w:rFonts w:ascii="Times New Roman" w:hAnsi="Times New Roman"/>
          <w:b/>
          <w:sz w:val="24"/>
          <w:szCs w:val="24"/>
          <w:lang w:val="en-US"/>
        </w:rPr>
        <w:t>waza</w:t>
      </w:r>
      <w:r w:rsidRPr="00A959F1">
        <w:rPr>
          <w:rFonts w:ascii="Times New Roman" w:hAnsi="Times New Roman"/>
          <w:b/>
          <w:sz w:val="24"/>
          <w:szCs w:val="24"/>
        </w:rPr>
        <w:t>): болевые приемы (</w:t>
      </w:r>
      <w:r w:rsidRPr="00A959F1">
        <w:rPr>
          <w:rFonts w:ascii="Times New Roman" w:hAnsi="Times New Roman"/>
          <w:b/>
          <w:sz w:val="24"/>
          <w:szCs w:val="24"/>
          <w:lang w:val="en-US"/>
        </w:rPr>
        <w:t>Kansetsu</w:t>
      </w:r>
      <w:r w:rsidRPr="00A959F1">
        <w:rPr>
          <w:rFonts w:ascii="Times New Roman" w:hAnsi="Times New Roman"/>
          <w:b/>
          <w:sz w:val="24"/>
          <w:szCs w:val="24"/>
        </w:rPr>
        <w:t>-</w:t>
      </w:r>
      <w:r w:rsidRPr="00A959F1">
        <w:rPr>
          <w:rFonts w:ascii="Times New Roman" w:hAnsi="Times New Roman"/>
          <w:b/>
          <w:sz w:val="24"/>
          <w:szCs w:val="24"/>
          <w:lang w:val="en-US"/>
        </w:rPr>
        <w:t>waza</w:t>
      </w:r>
      <w:r w:rsidRPr="00A959F1">
        <w:rPr>
          <w:rFonts w:ascii="Times New Roman" w:hAnsi="Times New Roman"/>
          <w:b/>
          <w:sz w:val="24"/>
          <w:szCs w:val="24"/>
        </w:rPr>
        <w:t>):</w:t>
      </w:r>
    </w:p>
    <w:p w:rsidR="00454F83" w:rsidRPr="00A959F1"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болевой прием рычагом двумя руками (</w:t>
      </w:r>
      <w:r w:rsidRPr="00A959F1">
        <w:rPr>
          <w:rFonts w:ascii="Times New Roman" w:hAnsi="Times New Roman"/>
          <w:sz w:val="24"/>
          <w:szCs w:val="24"/>
          <w:lang w:val="en-US"/>
        </w:rPr>
        <w:t>Ude</w:t>
      </w:r>
      <w:r w:rsidRPr="00A959F1">
        <w:rPr>
          <w:rFonts w:ascii="Times New Roman" w:hAnsi="Times New Roman"/>
          <w:sz w:val="24"/>
          <w:szCs w:val="24"/>
        </w:rPr>
        <w:t>-</w:t>
      </w:r>
      <w:r w:rsidRPr="00A959F1">
        <w:rPr>
          <w:rFonts w:ascii="Times New Roman" w:hAnsi="Times New Roman"/>
          <w:sz w:val="24"/>
          <w:szCs w:val="24"/>
          <w:lang w:val="en-US"/>
        </w:rPr>
        <w:t>gatame</w:t>
      </w:r>
      <w:r w:rsidRPr="00A959F1">
        <w:rPr>
          <w:rFonts w:ascii="Times New Roman" w:hAnsi="Times New Roman"/>
          <w:sz w:val="24"/>
          <w:szCs w:val="24"/>
        </w:rPr>
        <w:t>) из положения «тори» на спине, «уке» на коленях между его ног:</w:t>
      </w:r>
    </w:p>
    <w:p w:rsidR="00454F83" w:rsidRPr="00A959F1"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5DF6D97" wp14:editId="177C3A10">
            <wp:extent cx="3044283" cy="937786"/>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6">
                      <a:extLst>
                        <a:ext uri="{28A0092B-C50C-407E-A947-70E740481C1C}">
                          <a14:useLocalDpi xmlns:a14="http://schemas.microsoft.com/office/drawing/2010/main" val="0"/>
                        </a:ext>
                      </a:extLst>
                    </a:blip>
                    <a:srcRect b="21969"/>
                    <a:stretch/>
                  </pic:blipFill>
                  <pic:spPr bwMode="auto">
                    <a:xfrm>
                      <a:off x="0" y="0"/>
                      <a:ext cx="3090615" cy="952058"/>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болевой прием (</w:t>
      </w:r>
      <w:r w:rsidRPr="00A959F1">
        <w:rPr>
          <w:rFonts w:ascii="Times New Roman" w:hAnsi="Times New Roman"/>
          <w:sz w:val="24"/>
          <w:szCs w:val="24"/>
          <w:lang w:val="en-US"/>
        </w:rPr>
        <w:t>Juji</w:t>
      </w:r>
      <w:r w:rsidRPr="00A959F1">
        <w:rPr>
          <w:rFonts w:ascii="Times New Roman" w:hAnsi="Times New Roman"/>
          <w:sz w:val="24"/>
          <w:szCs w:val="24"/>
        </w:rPr>
        <w:t>-</w:t>
      </w:r>
      <w:r w:rsidRPr="00A959F1">
        <w:rPr>
          <w:rFonts w:ascii="Times New Roman" w:hAnsi="Times New Roman"/>
          <w:sz w:val="24"/>
          <w:szCs w:val="24"/>
          <w:lang w:val="en-US"/>
        </w:rPr>
        <w:t>gatame</w:t>
      </w:r>
      <w:r w:rsidRPr="00A959F1">
        <w:rPr>
          <w:rFonts w:ascii="Times New Roman" w:hAnsi="Times New Roman"/>
          <w:sz w:val="24"/>
          <w:szCs w:val="24"/>
        </w:rPr>
        <w:t>) рычагом с переворотом;</w:t>
      </w:r>
    </w:p>
    <w:p w:rsidR="00454F83" w:rsidRPr="00A959F1" w:rsidRDefault="00454F83" w:rsidP="00454F83">
      <w:pPr>
        <w:spacing w:after="0" w:line="240" w:lineRule="auto"/>
        <w:rPr>
          <w:rFonts w:ascii="Times New Roman" w:hAnsi="Times New Roman"/>
          <w:sz w:val="24"/>
          <w:szCs w:val="24"/>
        </w:rPr>
      </w:pPr>
    </w:p>
    <w:p w:rsidR="00454F83" w:rsidRPr="00A959F1"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13CC2333" wp14:editId="196F1586">
            <wp:extent cx="3872630" cy="720000"/>
            <wp:effectExtent l="0" t="0" r="0" b="444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7">
                      <a:extLst>
                        <a:ext uri="{28A0092B-C50C-407E-A947-70E740481C1C}">
                          <a14:useLocalDpi xmlns:a14="http://schemas.microsoft.com/office/drawing/2010/main" val="0"/>
                        </a:ext>
                      </a:extLst>
                    </a:blip>
                    <a:srcRect t="-2" b="21423"/>
                    <a:stretch/>
                  </pic:blipFill>
                  <pic:spPr bwMode="auto">
                    <a:xfrm>
                      <a:off x="0" y="0"/>
                      <a:ext cx="3958590" cy="735982"/>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spacing w:after="0" w:line="240" w:lineRule="auto"/>
        <w:ind w:firstLine="284"/>
        <w:rPr>
          <w:rStyle w:val="225"/>
          <w:sz w:val="24"/>
          <w:szCs w:val="24"/>
        </w:rPr>
      </w:pPr>
      <w:r w:rsidRPr="00A959F1">
        <w:rPr>
          <w:rStyle w:val="225"/>
          <w:sz w:val="24"/>
          <w:szCs w:val="24"/>
        </w:rPr>
        <w:t>болевой прием замком руки под плечо (</w:t>
      </w:r>
      <w:r w:rsidRPr="00A959F1">
        <w:rPr>
          <w:rStyle w:val="225"/>
          <w:sz w:val="24"/>
          <w:szCs w:val="24"/>
          <w:lang w:val="en-US"/>
        </w:rPr>
        <w:t>Waki</w:t>
      </w:r>
      <w:r w:rsidRPr="00A959F1">
        <w:rPr>
          <w:rStyle w:val="225"/>
          <w:sz w:val="24"/>
          <w:szCs w:val="24"/>
        </w:rPr>
        <w:t>-</w:t>
      </w:r>
      <w:r w:rsidRPr="00A959F1">
        <w:rPr>
          <w:rStyle w:val="225"/>
          <w:sz w:val="24"/>
          <w:szCs w:val="24"/>
          <w:lang w:val="en-US"/>
        </w:rPr>
        <w:t>gatame</w:t>
      </w:r>
      <w:r w:rsidRPr="00A959F1">
        <w:rPr>
          <w:rStyle w:val="225"/>
          <w:sz w:val="24"/>
          <w:szCs w:val="24"/>
        </w:rPr>
        <w:t>).</w:t>
      </w:r>
    </w:p>
    <w:p w:rsidR="00454F83" w:rsidRDefault="00454F83" w:rsidP="00454F83">
      <w:pPr>
        <w:spacing w:after="0" w:line="240" w:lineRule="auto"/>
        <w:ind w:firstLine="284"/>
        <w:jc w:val="right"/>
        <w:rPr>
          <w:sz w:val="24"/>
          <w:szCs w:val="24"/>
        </w:rPr>
      </w:pPr>
      <w:r>
        <w:rPr>
          <w:rFonts w:ascii="Meiryo" w:eastAsia="Meiryo" w:hAnsi="Meiryo"/>
          <w:noProof/>
          <w:sz w:val="2"/>
          <w:szCs w:val="2"/>
          <w:lang w:eastAsia="ru-RU"/>
        </w:rPr>
        <w:drawing>
          <wp:inline distT="0" distB="0" distL="0" distR="0" wp14:anchorId="55997FC8" wp14:editId="7CC80E25">
            <wp:extent cx="1371600" cy="702310"/>
            <wp:effectExtent l="0" t="0" r="0" b="254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0" cy="702310"/>
                    </a:xfrm>
                    <a:prstGeom prst="rect">
                      <a:avLst/>
                    </a:prstGeom>
                    <a:noFill/>
                    <a:ln>
                      <a:noFill/>
                    </a:ln>
                  </pic:spPr>
                </pic:pic>
              </a:graphicData>
            </a:graphic>
          </wp:inline>
        </w:drawing>
      </w:r>
    </w:p>
    <w:p w:rsidR="00454F83" w:rsidRPr="00A959F1" w:rsidRDefault="00454F83" w:rsidP="00454F83">
      <w:pPr>
        <w:spacing w:after="0" w:line="240" w:lineRule="auto"/>
        <w:ind w:firstLine="284"/>
        <w:rPr>
          <w:sz w:val="24"/>
          <w:szCs w:val="24"/>
        </w:rPr>
      </w:pPr>
    </w:p>
    <w:p w:rsidR="00454F83" w:rsidRPr="00A959F1" w:rsidRDefault="00454F83" w:rsidP="00454F83">
      <w:pPr>
        <w:framePr w:w="2196" w:wrap="notBeside" w:vAnchor="text" w:hAnchor="page" w:x="8237" w:y="1"/>
        <w:spacing w:after="0" w:line="240" w:lineRule="auto"/>
        <w:jc w:val="right"/>
        <w:rPr>
          <w:rFonts w:ascii="Meiryo" w:eastAsia="Meiryo" w:hAnsi="Meiryo"/>
          <w:sz w:val="2"/>
          <w:szCs w:val="2"/>
          <w:lang w:eastAsia="ru-RU"/>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2036"/>
        <w:gridCol w:w="1842"/>
        <w:gridCol w:w="2410"/>
      </w:tblGrid>
      <w:tr w:rsidR="00454F83" w:rsidRPr="00A959F1" w:rsidTr="000E544B">
        <w:trPr>
          <w:jc w:val="center"/>
        </w:trPr>
        <w:tc>
          <w:tcPr>
            <w:tcW w:w="1792" w:type="dxa"/>
          </w:tcPr>
          <w:p w:rsidR="00454F83" w:rsidRPr="00A959F1" w:rsidRDefault="00454F83" w:rsidP="000E544B">
            <w:pPr>
              <w:jc w:val="center"/>
              <w:rPr>
                <w:rFonts w:ascii="Meiryo" w:eastAsia="Meiryo" w:hAnsi="Meiryo"/>
                <w:sz w:val="2"/>
                <w:szCs w:val="2"/>
                <w:lang w:eastAsia="ru-RU"/>
              </w:rPr>
            </w:pPr>
            <w:r w:rsidRPr="00A959F1">
              <w:rPr>
                <w:rFonts w:ascii="Meiryo" w:eastAsia="Meiryo" w:hAnsi="Meiryo"/>
                <w:noProof/>
                <w:sz w:val="2"/>
                <w:szCs w:val="2"/>
                <w:lang w:eastAsia="ru-RU"/>
              </w:rPr>
              <w:lastRenderedPageBreak/>
              <w:drawing>
                <wp:inline distT="0" distB="0" distL="0" distR="0" wp14:anchorId="21D39043" wp14:editId="4C5226B1">
                  <wp:extent cx="1001015" cy="434898"/>
                  <wp:effectExtent l="0" t="0" r="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1856" cy="435263"/>
                          </a:xfrm>
                          <a:prstGeom prst="rect">
                            <a:avLst/>
                          </a:prstGeom>
                          <a:noFill/>
                          <a:ln>
                            <a:noFill/>
                          </a:ln>
                        </pic:spPr>
                      </pic:pic>
                    </a:graphicData>
                  </a:graphic>
                </wp:inline>
              </w:drawing>
            </w:r>
          </w:p>
        </w:tc>
        <w:tc>
          <w:tcPr>
            <w:tcW w:w="2036" w:type="dxa"/>
          </w:tcPr>
          <w:p w:rsidR="00454F83" w:rsidRPr="00A959F1" w:rsidRDefault="00454F83" w:rsidP="000E544B">
            <w:pPr>
              <w:jc w:val="center"/>
              <w:rPr>
                <w:rFonts w:ascii="Meiryo" w:eastAsia="Meiryo" w:hAnsi="Meiryo"/>
                <w:sz w:val="2"/>
                <w:szCs w:val="2"/>
                <w:lang w:eastAsia="ru-RU"/>
              </w:rPr>
            </w:pPr>
            <w:r w:rsidRPr="00A959F1">
              <w:rPr>
                <w:rFonts w:ascii="Meiryo" w:eastAsia="Meiryo" w:hAnsi="Meiryo"/>
                <w:noProof/>
                <w:sz w:val="2"/>
                <w:szCs w:val="2"/>
                <w:lang w:eastAsia="ru-RU"/>
              </w:rPr>
              <w:drawing>
                <wp:inline distT="0" distB="0" distL="0" distR="0" wp14:anchorId="06A331AA" wp14:editId="3DB506AC">
                  <wp:extent cx="881818" cy="434898"/>
                  <wp:effectExtent l="0" t="0" r="0"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2342" cy="435157"/>
                          </a:xfrm>
                          <a:prstGeom prst="rect">
                            <a:avLst/>
                          </a:prstGeom>
                          <a:noFill/>
                          <a:ln>
                            <a:noFill/>
                          </a:ln>
                        </pic:spPr>
                      </pic:pic>
                    </a:graphicData>
                  </a:graphic>
                </wp:inline>
              </w:drawing>
            </w:r>
          </w:p>
        </w:tc>
        <w:tc>
          <w:tcPr>
            <w:tcW w:w="1842" w:type="dxa"/>
          </w:tcPr>
          <w:p w:rsidR="00454F83" w:rsidRPr="00A959F1" w:rsidRDefault="00454F83" w:rsidP="000E544B">
            <w:pPr>
              <w:jc w:val="center"/>
              <w:rPr>
                <w:rFonts w:ascii="Meiryo" w:eastAsia="Meiryo" w:hAnsi="Meiryo"/>
                <w:sz w:val="2"/>
                <w:szCs w:val="2"/>
                <w:lang w:eastAsia="ru-RU"/>
              </w:rPr>
            </w:pPr>
            <w:r w:rsidRPr="00A959F1">
              <w:rPr>
                <w:rFonts w:ascii="Meiryo" w:eastAsia="Meiryo" w:hAnsi="Meiryo"/>
                <w:noProof/>
                <w:sz w:val="2"/>
                <w:szCs w:val="2"/>
                <w:lang w:eastAsia="ru-RU"/>
              </w:rPr>
              <w:drawing>
                <wp:inline distT="0" distB="0" distL="0" distR="0" wp14:anchorId="64CDCC00" wp14:editId="4617FBD5">
                  <wp:extent cx="914400" cy="4794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479425"/>
                          </a:xfrm>
                          <a:prstGeom prst="rect">
                            <a:avLst/>
                          </a:prstGeom>
                          <a:noFill/>
                          <a:ln>
                            <a:noFill/>
                          </a:ln>
                        </pic:spPr>
                      </pic:pic>
                    </a:graphicData>
                  </a:graphic>
                </wp:inline>
              </w:drawing>
            </w:r>
          </w:p>
        </w:tc>
        <w:tc>
          <w:tcPr>
            <w:tcW w:w="2410" w:type="dxa"/>
          </w:tcPr>
          <w:p w:rsidR="00454F83" w:rsidRPr="00A959F1" w:rsidRDefault="00454F83" w:rsidP="000E544B">
            <w:pPr>
              <w:jc w:val="center"/>
              <w:rPr>
                <w:rFonts w:ascii="Meiryo" w:eastAsia="Meiryo" w:hAnsi="Meiryo"/>
                <w:sz w:val="2"/>
                <w:szCs w:val="2"/>
                <w:lang w:eastAsia="ru-RU"/>
              </w:rPr>
            </w:pPr>
            <w:r w:rsidRPr="00A959F1">
              <w:rPr>
                <w:rFonts w:ascii="Meiryo" w:eastAsia="Meiryo" w:hAnsi="Meiryo"/>
                <w:noProof/>
                <w:sz w:val="2"/>
                <w:szCs w:val="2"/>
                <w:lang w:eastAsia="ru-RU"/>
              </w:rPr>
              <w:drawing>
                <wp:inline distT="0" distB="0" distL="0" distR="0" wp14:anchorId="2125006F" wp14:editId="238E64F0">
                  <wp:extent cx="1014730" cy="4794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4730" cy="479425"/>
                          </a:xfrm>
                          <a:prstGeom prst="rect">
                            <a:avLst/>
                          </a:prstGeom>
                          <a:noFill/>
                          <a:ln>
                            <a:noFill/>
                          </a:ln>
                        </pic:spPr>
                      </pic:pic>
                    </a:graphicData>
                  </a:graphic>
                </wp:inline>
              </w:drawing>
            </w:r>
          </w:p>
        </w:tc>
      </w:tr>
    </w:tbl>
    <w:p w:rsidR="00454F83" w:rsidRDefault="00454F83" w:rsidP="00454F83">
      <w:pPr>
        <w:spacing w:after="0" w:line="240" w:lineRule="auto"/>
        <w:ind w:firstLine="284"/>
        <w:rPr>
          <w:rFonts w:ascii="Times New Roman" w:hAnsi="Times New Roman"/>
          <w:sz w:val="24"/>
          <w:szCs w:val="24"/>
        </w:rPr>
      </w:pPr>
    </w:p>
    <w:p w:rsidR="00454F83" w:rsidRPr="00A959F1" w:rsidRDefault="00454F83" w:rsidP="00454F83">
      <w:pPr>
        <w:spacing w:after="0" w:line="240" w:lineRule="auto"/>
        <w:ind w:firstLine="284"/>
        <w:rPr>
          <w:rFonts w:ascii="Times New Roman" w:hAnsi="Times New Roman"/>
          <w:b/>
          <w:sz w:val="24"/>
          <w:szCs w:val="24"/>
        </w:rPr>
      </w:pPr>
      <w:r w:rsidRPr="00A959F1">
        <w:rPr>
          <w:rFonts w:ascii="Times New Roman" w:hAnsi="Times New Roman"/>
          <w:b/>
          <w:sz w:val="24"/>
          <w:szCs w:val="24"/>
        </w:rPr>
        <w:t>8. Дополнительный материал.</w:t>
      </w:r>
    </w:p>
    <w:p w:rsidR="00454F83" w:rsidRPr="00A959F1" w:rsidRDefault="00454F83" w:rsidP="00454F83">
      <w:pPr>
        <w:spacing w:after="0" w:line="240" w:lineRule="auto"/>
        <w:ind w:firstLine="284"/>
        <w:rPr>
          <w:rFonts w:ascii="Times New Roman" w:hAnsi="Times New Roman"/>
          <w:sz w:val="24"/>
          <w:szCs w:val="24"/>
        </w:rPr>
      </w:pPr>
      <w:r>
        <w:rPr>
          <w:rFonts w:ascii="Times New Roman" w:hAnsi="Times New Roman"/>
          <w:b/>
          <w:sz w:val="24"/>
          <w:szCs w:val="24"/>
        </w:rPr>
        <w:t xml:space="preserve">А. </w:t>
      </w:r>
      <w:r w:rsidRPr="00A959F1">
        <w:rPr>
          <w:rFonts w:ascii="Times New Roman" w:hAnsi="Times New Roman"/>
          <w:sz w:val="24"/>
          <w:szCs w:val="24"/>
        </w:rPr>
        <w:t>Бросок упором голенью в живот с переходом на удержание (</w:t>
      </w:r>
      <w:r w:rsidRPr="00A959F1">
        <w:rPr>
          <w:rFonts w:ascii="Times New Roman" w:hAnsi="Times New Roman"/>
          <w:sz w:val="24"/>
          <w:szCs w:val="24"/>
          <w:lang w:val="en-US"/>
        </w:rPr>
        <w:t>Hikkomi</w:t>
      </w:r>
      <w:r w:rsidRPr="00A959F1">
        <w:rPr>
          <w:rFonts w:ascii="Times New Roman" w:hAnsi="Times New Roman"/>
          <w:sz w:val="24"/>
          <w:szCs w:val="24"/>
        </w:rPr>
        <w:t>-</w:t>
      </w:r>
      <w:r w:rsidRPr="00A959F1">
        <w:rPr>
          <w:rFonts w:ascii="Times New Roman" w:hAnsi="Times New Roman"/>
          <w:sz w:val="24"/>
          <w:szCs w:val="24"/>
          <w:lang w:val="en-US"/>
        </w:rPr>
        <w:t>gaeshi</w:t>
      </w:r>
      <w:r w:rsidRPr="00A959F1">
        <w:rPr>
          <w:rFonts w:ascii="Times New Roman" w:hAnsi="Times New Roman"/>
          <w:sz w:val="24"/>
          <w:szCs w:val="24"/>
        </w:rPr>
        <w:t>-</w:t>
      </w:r>
      <w:r w:rsidRPr="00A959F1">
        <w:rPr>
          <w:rFonts w:ascii="Times New Roman" w:hAnsi="Times New Roman"/>
          <w:sz w:val="24"/>
          <w:szCs w:val="24"/>
          <w:lang w:val="en-US"/>
        </w:rPr>
        <w:t>tate</w:t>
      </w:r>
      <w:r w:rsidRPr="00A959F1">
        <w:rPr>
          <w:rFonts w:ascii="Times New Roman" w:hAnsi="Times New Roman"/>
          <w:sz w:val="24"/>
          <w:szCs w:val="24"/>
        </w:rPr>
        <w:t>-</w:t>
      </w:r>
      <w:r w:rsidRPr="00A959F1">
        <w:rPr>
          <w:rFonts w:ascii="Times New Roman" w:hAnsi="Times New Roman"/>
          <w:sz w:val="24"/>
          <w:szCs w:val="24"/>
          <w:lang w:val="en-US"/>
        </w:rPr>
        <w:t>shiho</w:t>
      </w:r>
      <w:r w:rsidRPr="00A959F1">
        <w:rPr>
          <w:rFonts w:ascii="Times New Roman" w:hAnsi="Times New Roman"/>
          <w:sz w:val="24"/>
          <w:szCs w:val="24"/>
        </w:rPr>
        <w:t>-</w:t>
      </w:r>
      <w:r w:rsidRPr="00A959F1">
        <w:rPr>
          <w:rFonts w:ascii="Times New Roman" w:hAnsi="Times New Roman"/>
          <w:sz w:val="24"/>
          <w:szCs w:val="24"/>
          <w:lang w:val="en-US"/>
        </w:rPr>
        <w:t>gatame</w:t>
      </w:r>
      <w:r w:rsidRPr="00A959F1">
        <w:rPr>
          <w:rFonts w:ascii="Times New Roman" w:hAnsi="Times New Roman"/>
          <w:sz w:val="24"/>
          <w:szCs w:val="24"/>
        </w:rPr>
        <w:t>).</w:t>
      </w:r>
    </w:p>
    <w:p w:rsidR="00454F83" w:rsidRPr="00A959F1" w:rsidRDefault="00454F83" w:rsidP="00454F83">
      <w:pPr>
        <w:spacing w:after="0" w:line="240" w:lineRule="auto"/>
        <w:ind w:firstLine="284"/>
        <w:rPr>
          <w:rFonts w:ascii="Times New Roman" w:hAnsi="Times New Roman"/>
          <w:sz w:val="24"/>
          <w:szCs w:val="24"/>
        </w:rPr>
      </w:pPr>
      <w:r w:rsidRPr="00A959F1">
        <w:rPr>
          <w:rStyle w:val="ae"/>
          <w:sz w:val="24"/>
          <w:szCs w:val="24"/>
        </w:rPr>
        <w:t>Б.</w:t>
      </w:r>
      <w:r w:rsidRPr="00A959F1">
        <w:rPr>
          <w:rFonts w:ascii="Times New Roman" w:hAnsi="Times New Roman"/>
          <w:sz w:val="24"/>
          <w:szCs w:val="24"/>
        </w:rPr>
        <w:t xml:space="preserve"> Бросок через спину захватом за одноименный рукав и отворот (</w:t>
      </w:r>
      <w:r w:rsidRPr="00A959F1">
        <w:rPr>
          <w:rFonts w:ascii="Times New Roman" w:hAnsi="Times New Roman"/>
          <w:sz w:val="24"/>
          <w:szCs w:val="24"/>
          <w:lang w:val="en-US"/>
        </w:rPr>
        <w:t>Eri</w:t>
      </w:r>
      <w:r w:rsidRPr="00A959F1">
        <w:rPr>
          <w:rFonts w:ascii="Times New Roman" w:hAnsi="Times New Roman"/>
          <w:sz w:val="24"/>
          <w:szCs w:val="24"/>
        </w:rPr>
        <w:t>-</w:t>
      </w:r>
      <w:r w:rsidRPr="00A959F1">
        <w:rPr>
          <w:rFonts w:ascii="Times New Roman" w:hAnsi="Times New Roman"/>
          <w:sz w:val="24"/>
          <w:szCs w:val="24"/>
          <w:lang w:val="en-US"/>
        </w:rPr>
        <w:t>seoi</w:t>
      </w:r>
      <w:r w:rsidRPr="00A959F1">
        <w:rPr>
          <w:rFonts w:ascii="Times New Roman" w:hAnsi="Times New Roman"/>
          <w:sz w:val="24"/>
          <w:szCs w:val="24"/>
        </w:rPr>
        <w:t>-</w:t>
      </w:r>
      <w:r w:rsidRPr="00A959F1">
        <w:rPr>
          <w:rFonts w:ascii="Times New Roman" w:hAnsi="Times New Roman"/>
          <w:sz w:val="24"/>
          <w:szCs w:val="24"/>
          <w:lang w:val="en-US"/>
        </w:rPr>
        <w:t>nage</w:t>
      </w:r>
      <w:r w:rsidRPr="00A959F1">
        <w:rPr>
          <w:rFonts w:ascii="Times New Roman" w:hAnsi="Times New Roman"/>
          <w:sz w:val="24"/>
          <w:szCs w:val="24"/>
        </w:rPr>
        <w:t>).</w:t>
      </w:r>
    </w:p>
    <w:p w:rsidR="00454F83" w:rsidRPr="00A959F1"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Броски, выполняемые из исходного положения: «уке» на одном колене:</w:t>
      </w:r>
    </w:p>
    <w:p w:rsidR="00454F83"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зацеп стопой снаружи (</w:t>
      </w:r>
      <w:r w:rsidRPr="00A959F1">
        <w:rPr>
          <w:rFonts w:ascii="Times New Roman" w:hAnsi="Times New Roman"/>
          <w:sz w:val="24"/>
          <w:szCs w:val="24"/>
          <w:lang w:val="en-US"/>
        </w:rPr>
        <w:t>Ko</w:t>
      </w:r>
      <w:r w:rsidRPr="00A959F1">
        <w:rPr>
          <w:rFonts w:ascii="Times New Roman" w:hAnsi="Times New Roman"/>
          <w:sz w:val="24"/>
          <w:szCs w:val="24"/>
        </w:rPr>
        <w:t>-</w:t>
      </w:r>
      <w:r w:rsidRPr="00A959F1">
        <w:rPr>
          <w:rFonts w:ascii="Times New Roman" w:hAnsi="Times New Roman"/>
          <w:sz w:val="24"/>
          <w:szCs w:val="24"/>
          <w:lang w:val="en-US"/>
        </w:rPr>
        <w:t>soto</w:t>
      </w:r>
      <w:r w:rsidRPr="00A959F1">
        <w:rPr>
          <w:rFonts w:ascii="Times New Roman" w:hAnsi="Times New Roman"/>
          <w:sz w:val="24"/>
          <w:szCs w:val="24"/>
        </w:rPr>
        <w:t>-</w:t>
      </w:r>
      <w:r w:rsidRPr="00A959F1">
        <w:rPr>
          <w:rFonts w:ascii="Times New Roman" w:hAnsi="Times New Roman"/>
          <w:sz w:val="24"/>
          <w:szCs w:val="24"/>
          <w:lang w:val="en-US"/>
        </w:rPr>
        <w:t>gari</w:t>
      </w:r>
      <w:r w:rsidRPr="00A959F1">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упор голенью в живот (</w:t>
      </w:r>
      <w:r w:rsidRPr="00A959F1">
        <w:rPr>
          <w:rFonts w:ascii="Times New Roman" w:hAnsi="Times New Roman"/>
          <w:sz w:val="24"/>
          <w:szCs w:val="24"/>
          <w:lang w:val="en-US"/>
        </w:rPr>
        <w:t>Yoko</w:t>
      </w:r>
      <w:r w:rsidRPr="00A959F1">
        <w:rPr>
          <w:rFonts w:ascii="Times New Roman" w:hAnsi="Times New Roman"/>
          <w:sz w:val="24"/>
          <w:szCs w:val="24"/>
        </w:rPr>
        <w:t>-</w:t>
      </w:r>
      <w:r w:rsidRPr="00A959F1">
        <w:rPr>
          <w:rFonts w:ascii="Times New Roman" w:hAnsi="Times New Roman"/>
          <w:sz w:val="24"/>
          <w:szCs w:val="24"/>
          <w:lang w:val="en-US"/>
        </w:rPr>
        <w:t>sumi</w:t>
      </w:r>
      <w:r w:rsidRPr="00A959F1">
        <w:rPr>
          <w:rFonts w:ascii="Times New Roman" w:hAnsi="Times New Roman"/>
          <w:sz w:val="24"/>
          <w:szCs w:val="24"/>
        </w:rPr>
        <w:t>-</w:t>
      </w:r>
      <w:r w:rsidRPr="00A959F1">
        <w:rPr>
          <w:rFonts w:ascii="Times New Roman" w:hAnsi="Times New Roman"/>
          <w:sz w:val="24"/>
          <w:szCs w:val="24"/>
          <w:lang w:val="en-US"/>
        </w:rPr>
        <w:t>gaeshi</w:t>
      </w:r>
      <w:r w:rsidRPr="00A959F1">
        <w:rPr>
          <w:rFonts w:ascii="Times New Roman" w:hAnsi="Times New Roman"/>
          <w:sz w:val="24"/>
          <w:szCs w:val="24"/>
        </w:rPr>
        <w:t xml:space="preserve">); </w:t>
      </w:r>
    </w:p>
    <w:p w:rsidR="00454F83" w:rsidRPr="0005571F" w:rsidRDefault="00454F83" w:rsidP="00454F83">
      <w:pPr>
        <w:spacing w:after="0" w:line="240" w:lineRule="auto"/>
        <w:ind w:firstLine="284"/>
        <w:rPr>
          <w:rFonts w:ascii="Times New Roman" w:hAnsi="Times New Roman"/>
          <w:sz w:val="24"/>
          <w:szCs w:val="24"/>
        </w:rPr>
      </w:pPr>
      <w:r w:rsidRPr="00A959F1">
        <w:rPr>
          <w:rFonts w:ascii="Times New Roman" w:hAnsi="Times New Roman"/>
          <w:sz w:val="24"/>
          <w:szCs w:val="24"/>
        </w:rPr>
        <w:t>подхват изнутри (</w:t>
      </w:r>
      <w:r w:rsidRPr="00A959F1">
        <w:rPr>
          <w:rFonts w:ascii="Times New Roman" w:hAnsi="Times New Roman"/>
          <w:sz w:val="24"/>
          <w:szCs w:val="24"/>
          <w:lang w:val="en-US"/>
        </w:rPr>
        <w:t>Uchi</w:t>
      </w:r>
      <w:r w:rsidRPr="00A959F1">
        <w:rPr>
          <w:rFonts w:ascii="Times New Roman" w:hAnsi="Times New Roman"/>
          <w:sz w:val="24"/>
          <w:szCs w:val="24"/>
        </w:rPr>
        <w:t>-</w:t>
      </w:r>
      <w:r w:rsidRPr="00A959F1">
        <w:rPr>
          <w:rFonts w:ascii="Times New Roman" w:hAnsi="Times New Roman"/>
          <w:sz w:val="24"/>
          <w:szCs w:val="24"/>
          <w:lang w:val="en-US"/>
        </w:rPr>
        <w:t>mata</w:t>
      </w:r>
      <w:r w:rsidRPr="00A959F1">
        <w:rPr>
          <w:rFonts w:ascii="Times New Roman" w:hAnsi="Times New Roman"/>
          <w:sz w:val="24"/>
          <w:szCs w:val="24"/>
        </w:rPr>
        <w:t>).</w:t>
      </w:r>
    </w:p>
    <w:p w:rsidR="00454F83" w:rsidRDefault="00454F83" w:rsidP="00454F83">
      <w:pPr>
        <w:spacing w:after="0" w:line="240" w:lineRule="auto"/>
        <w:ind w:firstLine="284"/>
        <w:rPr>
          <w:rFonts w:ascii="Times New Roman" w:hAnsi="Times New Roman"/>
          <w:b/>
          <w:i/>
          <w:sz w:val="24"/>
          <w:szCs w:val="24"/>
        </w:rPr>
      </w:pPr>
    </w:p>
    <w:p w:rsidR="00454F83" w:rsidRPr="007E3F4C" w:rsidRDefault="00454F83" w:rsidP="00454F83">
      <w:pPr>
        <w:spacing w:after="0" w:line="240" w:lineRule="auto"/>
        <w:ind w:firstLine="284"/>
        <w:rPr>
          <w:rFonts w:ascii="Times New Roman" w:hAnsi="Times New Roman"/>
          <w:b/>
          <w:i/>
          <w:sz w:val="24"/>
          <w:szCs w:val="24"/>
        </w:rPr>
      </w:pPr>
      <w:r>
        <w:rPr>
          <w:rFonts w:ascii="Times New Roman" w:hAnsi="Times New Roman"/>
          <w:b/>
          <w:i/>
          <w:sz w:val="24"/>
          <w:szCs w:val="24"/>
        </w:rPr>
        <w:t>Например:</w:t>
      </w:r>
    </w:p>
    <w:p w:rsidR="00454F83" w:rsidRPr="007E3F4C"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8C31106" wp14:editId="5E70D1BE">
            <wp:extent cx="3802563" cy="1293542"/>
            <wp:effectExtent l="0" t="0" r="7620"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3">
                      <a:extLst>
                        <a:ext uri="{28A0092B-C50C-407E-A947-70E740481C1C}">
                          <a14:useLocalDpi xmlns:a14="http://schemas.microsoft.com/office/drawing/2010/main" val="0"/>
                        </a:ext>
                      </a:extLst>
                    </a:blip>
                    <a:srcRect t="11634" b="13392"/>
                    <a:stretch/>
                  </pic:blipFill>
                  <pic:spPr bwMode="auto">
                    <a:xfrm>
                      <a:off x="0" y="0"/>
                      <a:ext cx="3805206" cy="1294441"/>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spacing w:after="0" w:line="240" w:lineRule="auto"/>
        <w:ind w:firstLine="284"/>
        <w:jc w:val="center"/>
        <w:rPr>
          <w:rFonts w:ascii="Times New Roman" w:hAnsi="Times New Roman"/>
          <w:sz w:val="24"/>
          <w:szCs w:val="24"/>
          <w:lang w:val="en-US"/>
        </w:rPr>
      </w:pPr>
    </w:p>
    <w:p w:rsidR="00454F83" w:rsidRPr="003C69BD" w:rsidRDefault="00454F83" w:rsidP="00454F83">
      <w:pPr>
        <w:spacing w:after="0" w:line="240" w:lineRule="auto"/>
        <w:ind w:firstLine="284"/>
        <w:jc w:val="center"/>
        <w:rPr>
          <w:rFonts w:ascii="Times New Roman" w:hAnsi="Times New Roman"/>
          <w:sz w:val="24"/>
          <w:szCs w:val="24"/>
        </w:rPr>
      </w:pPr>
      <w:r>
        <w:rPr>
          <w:rFonts w:ascii="Times New Roman" w:hAnsi="Times New Roman"/>
          <w:sz w:val="24"/>
          <w:szCs w:val="24"/>
          <w:lang w:val="en-US"/>
        </w:rPr>
        <w:t>Uchi</w:t>
      </w:r>
      <w:r w:rsidRPr="0022041C">
        <w:rPr>
          <w:rFonts w:ascii="Times New Roman" w:hAnsi="Times New Roman"/>
          <w:sz w:val="24"/>
          <w:szCs w:val="24"/>
        </w:rPr>
        <w:t>-</w:t>
      </w:r>
      <w:r>
        <w:rPr>
          <w:rFonts w:ascii="Times New Roman" w:hAnsi="Times New Roman"/>
          <w:sz w:val="24"/>
          <w:szCs w:val="24"/>
          <w:lang w:val="en-US"/>
        </w:rPr>
        <w:t>mata</w:t>
      </w:r>
    </w:p>
    <w:p w:rsidR="00454F83" w:rsidRPr="003C69BD" w:rsidRDefault="00454F83" w:rsidP="00454F83">
      <w:pPr>
        <w:spacing w:after="0" w:line="240" w:lineRule="auto"/>
        <w:ind w:firstLine="284"/>
        <w:jc w:val="center"/>
        <w:rPr>
          <w:rFonts w:ascii="Times New Roman" w:hAnsi="Times New Roman"/>
          <w:sz w:val="24"/>
          <w:szCs w:val="24"/>
        </w:rPr>
      </w:pPr>
    </w:p>
    <w:p w:rsidR="00454F83" w:rsidRPr="003C69BD" w:rsidRDefault="00454F83" w:rsidP="00454F83">
      <w:pPr>
        <w:spacing w:after="0" w:line="240" w:lineRule="auto"/>
        <w:ind w:firstLine="284"/>
        <w:jc w:val="center"/>
        <w:rPr>
          <w:rFonts w:ascii="Times New Roman" w:hAnsi="Times New Roman"/>
          <w:sz w:val="24"/>
          <w:szCs w:val="24"/>
        </w:rPr>
      </w:pPr>
    </w:p>
    <w:p w:rsidR="00454F83" w:rsidRPr="00AD0198" w:rsidRDefault="00454F83" w:rsidP="00454F83">
      <w:pPr>
        <w:spacing w:after="0" w:line="240" w:lineRule="auto"/>
        <w:ind w:firstLine="284"/>
        <w:jc w:val="center"/>
        <w:rPr>
          <w:rStyle w:val="841"/>
          <w:b/>
          <w:sz w:val="24"/>
          <w:szCs w:val="24"/>
          <w:u w:val="single"/>
        </w:rPr>
      </w:pPr>
      <w:r w:rsidRPr="00AD0198">
        <w:rPr>
          <w:rStyle w:val="841"/>
          <w:b/>
          <w:sz w:val="24"/>
          <w:szCs w:val="24"/>
          <w:u w:val="single"/>
        </w:rPr>
        <w:t>ПЯТАЯ УЧЕНИЧЕСКАЯ СТУПЕНЬ 2 «КЮ» (СИНИЙ ПОЯС)</w:t>
      </w:r>
    </w:p>
    <w:p w:rsidR="00454F83" w:rsidRPr="003C69BD" w:rsidRDefault="00454F83" w:rsidP="00454F83">
      <w:pPr>
        <w:spacing w:after="0" w:line="240" w:lineRule="auto"/>
        <w:ind w:firstLine="284"/>
        <w:rPr>
          <w:rFonts w:ascii="Times New Roman" w:hAnsi="Times New Roman"/>
          <w:sz w:val="24"/>
          <w:szCs w:val="24"/>
        </w:rPr>
      </w:pP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Рекомендуемый возраст занятий на пятой, обучающей ступени - 14 лет.</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На этой ступени предлагается продолжить освоени</w:t>
      </w:r>
      <w:r>
        <w:rPr>
          <w:rFonts w:ascii="Times New Roman" w:hAnsi="Times New Roman"/>
          <w:sz w:val="24"/>
          <w:szCs w:val="24"/>
        </w:rPr>
        <w:t>е технических дей</w:t>
      </w:r>
      <w:r w:rsidRPr="0022041C">
        <w:rPr>
          <w:rFonts w:ascii="Times New Roman" w:hAnsi="Times New Roman"/>
          <w:sz w:val="24"/>
          <w:szCs w:val="24"/>
        </w:rPr>
        <w:t>ствий в стойке и в партере.</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Совершенствуется ТД изученные на предыдущих ступенях</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Совершенствуется ранее изученна</w:t>
      </w:r>
      <w:r>
        <w:rPr>
          <w:rFonts w:ascii="Times New Roman" w:hAnsi="Times New Roman"/>
          <w:sz w:val="24"/>
          <w:szCs w:val="24"/>
        </w:rPr>
        <w:t>я группа приемов борьбы в парте</w:t>
      </w:r>
      <w:r w:rsidRPr="0022041C">
        <w:rPr>
          <w:rFonts w:ascii="Times New Roman" w:hAnsi="Times New Roman"/>
          <w:sz w:val="24"/>
          <w:szCs w:val="24"/>
        </w:rPr>
        <w:t>ре - болевые приемы (</w:t>
      </w:r>
      <w:r w:rsidRPr="0022041C">
        <w:rPr>
          <w:rFonts w:ascii="Times New Roman" w:hAnsi="Times New Roman"/>
          <w:sz w:val="24"/>
          <w:szCs w:val="24"/>
          <w:lang w:val="en-US"/>
        </w:rPr>
        <w:t>Kansetsu</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Введен новый раздел приемов - удушения (</w:t>
      </w:r>
      <w:r w:rsidRPr="0022041C">
        <w:rPr>
          <w:rFonts w:ascii="Times New Roman" w:hAnsi="Times New Roman"/>
          <w:sz w:val="24"/>
          <w:szCs w:val="24"/>
          <w:lang w:val="en-US"/>
        </w:rPr>
        <w:t>Shime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Новую группу приемов в партере (</w:t>
      </w:r>
      <w:r w:rsidRPr="0022041C">
        <w:rPr>
          <w:rFonts w:ascii="Times New Roman" w:hAnsi="Times New Roman"/>
          <w:sz w:val="24"/>
          <w:szCs w:val="24"/>
          <w:lang w:val="en-US"/>
        </w:rPr>
        <w:t>Ne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 «удушающие приемы» (</w:t>
      </w:r>
      <w:r w:rsidRPr="0022041C">
        <w:rPr>
          <w:rFonts w:ascii="Times New Roman" w:hAnsi="Times New Roman"/>
          <w:sz w:val="24"/>
          <w:szCs w:val="24"/>
          <w:lang w:val="en-US"/>
        </w:rPr>
        <w:t>Shime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предложено использовать в контратаке.</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Следуя принципу постепенности и последовательности в обучении, на пятой ступени совершенствуются ТД, изученные на предыдущей и более ранних ступеней.</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Продолжается изучение и совершенствование разделов защита и контратака, осваивается практический материал.</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Предлагается самостоятельно освоить защитные и контратакующие ТД в стойке (</w:t>
      </w:r>
      <w:r w:rsidRPr="0022041C">
        <w:rPr>
          <w:rFonts w:ascii="Times New Roman" w:hAnsi="Times New Roman"/>
          <w:sz w:val="24"/>
          <w:szCs w:val="24"/>
          <w:lang w:val="en-US"/>
        </w:rPr>
        <w:t>Nage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и партере (</w:t>
      </w:r>
      <w:r w:rsidRPr="0022041C">
        <w:rPr>
          <w:rFonts w:ascii="Times New Roman" w:hAnsi="Times New Roman"/>
          <w:sz w:val="24"/>
          <w:szCs w:val="24"/>
          <w:lang w:val="en-US"/>
        </w:rPr>
        <w:t>Ne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xml:space="preserve">) </w:t>
      </w:r>
      <w:r>
        <w:rPr>
          <w:rFonts w:ascii="Times New Roman" w:hAnsi="Times New Roman"/>
          <w:sz w:val="24"/>
          <w:szCs w:val="24"/>
        </w:rPr>
        <w:t>от изученных на предыду</w:t>
      </w:r>
      <w:r w:rsidRPr="0022041C">
        <w:rPr>
          <w:rFonts w:ascii="Times New Roman" w:hAnsi="Times New Roman"/>
          <w:sz w:val="24"/>
          <w:szCs w:val="24"/>
        </w:rPr>
        <w:t>щей ступени самостоятельно.</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Продолжена тема комбинаций в стойке (</w:t>
      </w:r>
      <w:r w:rsidRPr="0022041C">
        <w:rPr>
          <w:rFonts w:ascii="Times New Roman" w:hAnsi="Times New Roman"/>
          <w:sz w:val="24"/>
          <w:szCs w:val="24"/>
          <w:lang w:val="en-US"/>
        </w:rPr>
        <w:t>Nage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и партере (</w:t>
      </w:r>
      <w:r w:rsidRPr="0022041C">
        <w:rPr>
          <w:rFonts w:ascii="Times New Roman" w:hAnsi="Times New Roman"/>
          <w:sz w:val="24"/>
          <w:szCs w:val="24"/>
          <w:lang w:val="en-US"/>
        </w:rPr>
        <w:t>Ne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с введением новой группы приемов в партере - удушения.</w:t>
      </w:r>
    </w:p>
    <w:p w:rsidR="00454F83" w:rsidRPr="0022041C"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На пятой ступени, как и на предыдущей, предлагается выполнять ТД (</w:t>
      </w:r>
      <w:r w:rsidRPr="0022041C">
        <w:rPr>
          <w:rFonts w:ascii="Times New Roman" w:hAnsi="Times New Roman"/>
          <w:sz w:val="24"/>
          <w:szCs w:val="24"/>
          <w:lang w:val="en-US"/>
        </w:rPr>
        <w:t>Nage</w:t>
      </w:r>
      <w:r w:rsidRPr="0022041C">
        <w:rPr>
          <w:rFonts w:ascii="Times New Roman" w:hAnsi="Times New Roman"/>
          <w:sz w:val="24"/>
          <w:szCs w:val="24"/>
        </w:rPr>
        <w:t>-</w:t>
      </w:r>
      <w:r w:rsidRPr="0022041C">
        <w:rPr>
          <w:rFonts w:ascii="Times New Roman" w:hAnsi="Times New Roman"/>
          <w:sz w:val="24"/>
          <w:szCs w:val="24"/>
          <w:lang w:val="en-US"/>
        </w:rPr>
        <w:t>waza</w:t>
      </w:r>
      <w:r w:rsidRPr="0022041C">
        <w:rPr>
          <w:rFonts w:ascii="Times New Roman" w:hAnsi="Times New Roman"/>
          <w:sz w:val="24"/>
          <w:szCs w:val="24"/>
        </w:rPr>
        <w:t>) в движении с партнером.</w:t>
      </w:r>
    </w:p>
    <w:p w:rsidR="00454F83" w:rsidRDefault="00454F83" w:rsidP="00454F83">
      <w:pPr>
        <w:spacing w:after="0" w:line="240" w:lineRule="auto"/>
        <w:ind w:firstLine="284"/>
        <w:rPr>
          <w:rFonts w:ascii="Times New Roman" w:hAnsi="Times New Roman"/>
          <w:sz w:val="24"/>
          <w:szCs w:val="24"/>
        </w:rPr>
      </w:pPr>
      <w:r w:rsidRPr="0022041C">
        <w:rPr>
          <w:rFonts w:ascii="Times New Roman" w:hAnsi="Times New Roman"/>
          <w:sz w:val="24"/>
          <w:szCs w:val="24"/>
        </w:rPr>
        <w:t>Предложено самостоятельное составление комбинаций из изученных ранее технических действий.</w:t>
      </w:r>
    </w:p>
    <w:p w:rsidR="00454F83" w:rsidRPr="003C69BD" w:rsidRDefault="00454F83" w:rsidP="00454F83">
      <w:pPr>
        <w:spacing w:after="0" w:line="240" w:lineRule="auto"/>
        <w:ind w:firstLine="284"/>
        <w:rPr>
          <w:rFonts w:ascii="Times New Roman" w:hAnsi="Times New Roman"/>
          <w:sz w:val="24"/>
          <w:szCs w:val="24"/>
        </w:rPr>
      </w:pPr>
    </w:p>
    <w:p w:rsidR="00046A48" w:rsidRDefault="00046A48" w:rsidP="00454F83">
      <w:pPr>
        <w:spacing w:after="0" w:line="240" w:lineRule="auto"/>
        <w:ind w:firstLine="284"/>
        <w:jc w:val="center"/>
        <w:rPr>
          <w:rFonts w:ascii="Times New Roman" w:hAnsi="Times New Roman"/>
          <w:sz w:val="24"/>
          <w:szCs w:val="24"/>
        </w:rPr>
      </w:pPr>
    </w:p>
    <w:p w:rsidR="00046A48" w:rsidRDefault="00046A48" w:rsidP="00454F83">
      <w:pPr>
        <w:spacing w:after="0" w:line="240" w:lineRule="auto"/>
        <w:ind w:firstLine="284"/>
        <w:jc w:val="center"/>
        <w:rPr>
          <w:rFonts w:ascii="Times New Roman" w:hAnsi="Times New Roman"/>
          <w:sz w:val="24"/>
          <w:szCs w:val="24"/>
        </w:rPr>
      </w:pPr>
    </w:p>
    <w:p w:rsidR="00046A48" w:rsidRDefault="00046A48"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22041C">
        <w:rPr>
          <w:rFonts w:ascii="Times New Roman" w:hAnsi="Times New Roman"/>
          <w:sz w:val="24"/>
          <w:szCs w:val="24"/>
        </w:rPr>
        <w:lastRenderedPageBreak/>
        <w:t>ЗАДАЧИ ПЯТОЙ СТУПЕНИ (2 «</w:t>
      </w:r>
      <w:r>
        <w:rPr>
          <w:rFonts w:ascii="Times New Roman" w:hAnsi="Times New Roman"/>
          <w:sz w:val="24"/>
          <w:szCs w:val="24"/>
        </w:rPr>
        <w:t>КЮ</w:t>
      </w:r>
      <w:r w:rsidRPr="0022041C">
        <w:rPr>
          <w:rFonts w:ascii="Times New Roman" w:hAnsi="Times New Roman"/>
          <w:sz w:val="24"/>
          <w:szCs w:val="24"/>
        </w:rPr>
        <w:t>», СИНИЙ ПОЯС)</w:t>
      </w:r>
    </w:p>
    <w:p w:rsidR="00454F83" w:rsidRPr="0022041C" w:rsidRDefault="00454F83" w:rsidP="00454F83">
      <w:pPr>
        <w:spacing w:after="0" w:line="240" w:lineRule="auto"/>
        <w:ind w:firstLine="284"/>
        <w:rPr>
          <w:rFonts w:ascii="Times New Roman" w:hAnsi="Times New Roman"/>
          <w:sz w:val="24"/>
          <w:szCs w:val="24"/>
        </w:rPr>
      </w:pPr>
    </w:p>
    <w:p w:rsidR="00454F83" w:rsidRPr="0022041C"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22041C">
        <w:rPr>
          <w:rFonts w:ascii="Times New Roman" w:hAnsi="Times New Roman"/>
          <w:sz w:val="24"/>
          <w:szCs w:val="24"/>
        </w:rPr>
        <w:t>Изучить 6 ТД в стойке.</w:t>
      </w:r>
    </w:p>
    <w:p w:rsidR="00454F83" w:rsidRPr="0022041C"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22041C">
        <w:rPr>
          <w:rFonts w:ascii="Times New Roman" w:hAnsi="Times New Roman"/>
          <w:sz w:val="24"/>
          <w:szCs w:val="24"/>
        </w:rPr>
        <w:t>Изучить 5 удушающих приемов.</w:t>
      </w:r>
    </w:p>
    <w:p w:rsidR="00454F83" w:rsidRPr="0022041C"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22041C">
        <w:rPr>
          <w:rFonts w:ascii="Times New Roman" w:hAnsi="Times New Roman"/>
          <w:sz w:val="24"/>
          <w:szCs w:val="24"/>
        </w:rPr>
        <w:t>Освоить защиты и контрат</w:t>
      </w:r>
      <w:r>
        <w:rPr>
          <w:rFonts w:ascii="Times New Roman" w:hAnsi="Times New Roman"/>
          <w:sz w:val="24"/>
          <w:szCs w:val="24"/>
        </w:rPr>
        <w:t>аки от 6 ТД в стойке, изученных н</w:t>
      </w:r>
      <w:r w:rsidRPr="0022041C">
        <w:rPr>
          <w:rFonts w:ascii="Times New Roman" w:hAnsi="Times New Roman"/>
          <w:sz w:val="24"/>
          <w:szCs w:val="24"/>
        </w:rPr>
        <w:t>а 3 «кю», зеленый пояс.</w:t>
      </w:r>
    </w:p>
    <w:p w:rsidR="00454F83" w:rsidRPr="0022041C"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22041C">
        <w:rPr>
          <w:rFonts w:ascii="Times New Roman" w:hAnsi="Times New Roman"/>
          <w:sz w:val="24"/>
          <w:szCs w:val="24"/>
        </w:rPr>
        <w:t>Освоить комбинации и кон</w:t>
      </w:r>
      <w:r>
        <w:rPr>
          <w:rFonts w:ascii="Times New Roman" w:hAnsi="Times New Roman"/>
          <w:sz w:val="24"/>
          <w:szCs w:val="24"/>
        </w:rPr>
        <w:t>тратаки используя 6 ТД в стойке, изу</w:t>
      </w:r>
      <w:r w:rsidRPr="0022041C">
        <w:rPr>
          <w:rFonts w:ascii="Times New Roman" w:hAnsi="Times New Roman"/>
          <w:sz w:val="24"/>
          <w:szCs w:val="24"/>
        </w:rPr>
        <w:t>ченных на 2 «кю», синий пояс.</w:t>
      </w:r>
    </w:p>
    <w:p w:rsidR="00454F83" w:rsidRPr="0022041C"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22041C">
        <w:rPr>
          <w:rFonts w:ascii="Times New Roman" w:hAnsi="Times New Roman"/>
          <w:sz w:val="24"/>
          <w:szCs w:val="24"/>
        </w:rPr>
        <w:t>Освоить 2 контратаки в пар</w:t>
      </w:r>
      <w:r>
        <w:rPr>
          <w:rFonts w:ascii="Times New Roman" w:hAnsi="Times New Roman"/>
          <w:sz w:val="24"/>
          <w:szCs w:val="24"/>
        </w:rPr>
        <w:t>тере, используя удушающие приемы</w:t>
      </w:r>
      <w:r w:rsidRPr="0022041C">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22041C">
        <w:rPr>
          <w:rFonts w:ascii="Times New Roman" w:hAnsi="Times New Roman"/>
          <w:sz w:val="24"/>
          <w:szCs w:val="24"/>
        </w:rPr>
        <w:t>СОДЕРЖАНИЕ</w:t>
      </w:r>
    </w:p>
    <w:p w:rsidR="00454F83" w:rsidRDefault="00454F83" w:rsidP="00454F83">
      <w:pPr>
        <w:spacing w:after="0" w:line="240" w:lineRule="auto"/>
        <w:ind w:firstLine="284"/>
        <w:rPr>
          <w:rFonts w:ascii="Times New Roman" w:hAnsi="Times New Roman"/>
          <w:b/>
          <w:sz w:val="24"/>
          <w:szCs w:val="24"/>
        </w:rPr>
      </w:pPr>
      <w:r w:rsidRPr="0022041C">
        <w:rPr>
          <w:rFonts w:ascii="Times New Roman" w:hAnsi="Times New Roman"/>
          <w:b/>
          <w:sz w:val="24"/>
          <w:szCs w:val="24"/>
        </w:rPr>
        <w:t>1. Демонстрационный комплекс технических действий 2 «кю»:</w:t>
      </w:r>
    </w:p>
    <w:p w:rsidR="00454F83" w:rsidRDefault="00454F83" w:rsidP="00454F83">
      <w:pPr>
        <w:spacing w:after="0" w:line="240" w:lineRule="auto"/>
        <w:ind w:firstLine="284"/>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7088" behindDoc="0" locked="0" layoutInCell="1" allowOverlap="1" wp14:anchorId="292B5991" wp14:editId="7F17C698">
                <wp:simplePos x="0" y="0"/>
                <wp:positionH relativeFrom="column">
                  <wp:posOffset>69215</wp:posOffset>
                </wp:positionH>
                <wp:positionV relativeFrom="paragraph">
                  <wp:posOffset>17145</wp:posOffset>
                </wp:positionV>
                <wp:extent cx="6144260" cy="1092200"/>
                <wp:effectExtent l="0" t="0" r="8890" b="0"/>
                <wp:wrapNone/>
                <wp:docPr id="138" name="Поле 138"/>
                <wp:cNvGraphicFramePr/>
                <a:graphic xmlns:a="http://schemas.openxmlformats.org/drawingml/2006/main">
                  <a:graphicData uri="http://schemas.microsoft.com/office/word/2010/wordprocessingShape">
                    <wps:wsp>
                      <wps:cNvSpPr txBox="1"/>
                      <wps:spPr>
                        <a:xfrm>
                          <a:off x="0" y="0"/>
                          <a:ext cx="6144260" cy="109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3E81" w:rsidRDefault="002A3E81" w:rsidP="00454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2B5991" id="Поле 138" o:spid="_x0000_s1083" type="#_x0000_t202" style="position:absolute;left:0;text-align:left;margin-left:5.45pt;margin-top:1.35pt;width:483.8pt;height:8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" fillcolor="white [3201]" stroked="f" strokeweight=".5pt">
                <v:textbox>
                  <w:txbxContent>
                    <w:p w:rsidR="002A3E81" w:rsidRDefault="002A3E81" w:rsidP="00454F83"/>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3232" behindDoc="0" locked="0" layoutInCell="1" allowOverlap="1" wp14:anchorId="4E2ABAE4" wp14:editId="58509877">
                <wp:simplePos x="0" y="0"/>
                <wp:positionH relativeFrom="column">
                  <wp:posOffset>5176985</wp:posOffset>
                </wp:positionH>
                <wp:positionV relativeFrom="paragraph">
                  <wp:posOffset>118110</wp:posOffset>
                </wp:positionV>
                <wp:extent cx="958261" cy="824865"/>
                <wp:effectExtent l="0" t="0" r="13335" b="13335"/>
                <wp:wrapNone/>
                <wp:docPr id="144" name="Прямоугольник 144"/>
                <wp:cNvGraphicFramePr/>
                <a:graphic xmlns:a="http://schemas.openxmlformats.org/drawingml/2006/main">
                  <a:graphicData uri="http://schemas.microsoft.com/office/word/2010/wordprocessingShape">
                    <wps:wsp>
                      <wps:cNvSpPr/>
                      <wps:spPr>
                        <a:xfrm>
                          <a:off x="0" y="0"/>
                          <a:ext cx="958261" cy="8248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Бросок через плечо с колен</w:t>
                            </w: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w:t>
                            </w:r>
                            <w:r>
                              <w:rPr>
                                <w:rFonts w:ascii="Times New Roman" w:hAnsi="Times New Roman"/>
                                <w:sz w:val="20"/>
                                <w:szCs w:val="20"/>
                                <w:lang w:val="en-US"/>
                              </w:rPr>
                              <w:t>Seoi</w:t>
                            </w:r>
                            <w:r w:rsidRPr="003C69BD">
                              <w:rPr>
                                <w:rFonts w:ascii="Times New Roman" w:hAnsi="Times New Roman"/>
                                <w:sz w:val="20"/>
                                <w:szCs w:val="20"/>
                              </w:rPr>
                              <w:t>-</w:t>
                            </w:r>
                            <w:r>
                              <w:rPr>
                                <w:rFonts w:ascii="Times New Roman" w:hAnsi="Times New Roman"/>
                                <w:sz w:val="20"/>
                                <w:szCs w:val="20"/>
                                <w:lang w:val="en-US"/>
                              </w:rPr>
                              <w:t>nage</w:t>
                            </w:r>
                            <w:r w:rsidRPr="003C69BD">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ABAE4" id="Прямоугольник 144" o:spid="_x0000_s1084" style="position:absolute;left:0;text-align:left;margin-left:407.65pt;margin-top:9.3pt;width:75.45pt;height:64.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" fillcolor="white [3212]" strokecolor="black [3213]" strokeweight=".25pt">
                <v:textbox>
                  <w:txbxContent>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Бросок через плечо с колен</w:t>
                      </w: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w:t>
                      </w:r>
                      <w:r>
                        <w:rPr>
                          <w:rFonts w:ascii="Times New Roman" w:hAnsi="Times New Roman"/>
                          <w:sz w:val="20"/>
                          <w:szCs w:val="20"/>
                          <w:lang w:val="en-US"/>
                        </w:rPr>
                        <w:t>Seoi</w:t>
                      </w:r>
                      <w:r w:rsidRPr="003C69BD">
                        <w:rPr>
                          <w:rFonts w:ascii="Times New Roman" w:hAnsi="Times New Roman"/>
                          <w:sz w:val="20"/>
                          <w:szCs w:val="20"/>
                        </w:rPr>
                        <w:t>-</w:t>
                      </w:r>
                      <w:r>
                        <w:rPr>
                          <w:rFonts w:ascii="Times New Roman" w:hAnsi="Times New Roman"/>
                          <w:sz w:val="20"/>
                          <w:szCs w:val="20"/>
                          <w:lang w:val="en-US"/>
                        </w:rPr>
                        <w:t>nage</w:t>
                      </w:r>
                      <w:r w:rsidRPr="003C69BD">
                        <w:rPr>
                          <w:rFonts w:ascii="Times New Roman" w:hAnsi="Times New Roman"/>
                          <w:sz w:val="20"/>
                          <w:szCs w:val="20"/>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2208" behindDoc="0" locked="0" layoutInCell="1" allowOverlap="1" wp14:anchorId="26F5ECB1" wp14:editId="43860583">
                <wp:simplePos x="0" y="0"/>
                <wp:positionH relativeFrom="column">
                  <wp:posOffset>4261485</wp:posOffset>
                </wp:positionH>
                <wp:positionV relativeFrom="paragraph">
                  <wp:posOffset>118110</wp:posOffset>
                </wp:positionV>
                <wp:extent cx="824865" cy="824865"/>
                <wp:effectExtent l="0" t="0" r="13335" b="13335"/>
                <wp:wrapNone/>
                <wp:docPr id="143" name="Прямоугольник 143"/>
                <wp:cNvGraphicFramePr/>
                <a:graphic xmlns:a="http://schemas.openxmlformats.org/drawingml/2006/main">
                  <a:graphicData uri="http://schemas.microsoft.com/office/word/2010/wordprocessingShape">
                    <wps:wsp>
                      <wps:cNvSpPr/>
                      <wps:spPr>
                        <a:xfrm>
                          <a:off x="0" y="0"/>
                          <a:ext cx="824865" cy="8248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Проход за разноименную ногу</w:t>
                            </w:r>
                          </w:p>
                          <w:p w:rsidR="002A3E81" w:rsidRPr="00EA7A37"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w:t>
                            </w:r>
                            <w:r>
                              <w:rPr>
                                <w:rFonts w:ascii="Times New Roman" w:hAnsi="Times New Roman"/>
                                <w:sz w:val="20"/>
                                <w:szCs w:val="20"/>
                                <w:lang w:val="en-US"/>
                              </w:rPr>
                              <w:t>Kushiki</w:t>
                            </w:r>
                            <w:r w:rsidRPr="00EA7A37">
                              <w:rPr>
                                <w:rFonts w:ascii="Times New Roman" w:hAnsi="Times New Roman"/>
                                <w:sz w:val="20"/>
                                <w:szCs w:val="20"/>
                              </w:rPr>
                              <w:t>-</w:t>
                            </w:r>
                            <w:r>
                              <w:rPr>
                                <w:rFonts w:ascii="Times New Roman" w:hAnsi="Times New Roman"/>
                                <w:sz w:val="20"/>
                                <w:szCs w:val="20"/>
                                <w:lang w:val="en-US"/>
                              </w:rPr>
                              <w:t>taoshi</w:t>
                            </w:r>
                            <w:r w:rsidRPr="00EA7A37">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5ECB1" id="Прямоугольник 143" o:spid="_x0000_s1085" style="position:absolute;left:0;text-align:left;margin-left:335.55pt;margin-top:9.3pt;width:64.95pt;height:64.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Проход за разноименную ногу</w:t>
                      </w:r>
                    </w:p>
                    <w:p w:rsidR="002A3E81" w:rsidRPr="00EA7A37" w:rsidRDefault="002A3E81" w:rsidP="00454F83">
                      <w:pPr>
                        <w:shd w:val="clear" w:color="auto" w:fill="FFFFFF" w:themeFill="background1"/>
                        <w:spacing w:after="0" w:line="240" w:lineRule="auto"/>
                        <w:jc w:val="center"/>
                        <w:rPr>
                          <w:rFonts w:ascii="Times New Roman" w:hAnsi="Times New Roman"/>
                          <w:sz w:val="20"/>
                          <w:szCs w:val="20"/>
                        </w:rPr>
                      </w:pPr>
                      <w:r>
                        <w:rPr>
                          <w:rFonts w:ascii="Times New Roman" w:hAnsi="Times New Roman"/>
                          <w:sz w:val="20"/>
                          <w:szCs w:val="20"/>
                        </w:rPr>
                        <w:t>(</w:t>
                      </w:r>
                      <w:r>
                        <w:rPr>
                          <w:rFonts w:ascii="Times New Roman" w:hAnsi="Times New Roman"/>
                          <w:sz w:val="20"/>
                          <w:szCs w:val="20"/>
                          <w:lang w:val="en-US"/>
                        </w:rPr>
                        <w:t>Kushiki</w:t>
                      </w:r>
                      <w:r w:rsidRPr="00EA7A37">
                        <w:rPr>
                          <w:rFonts w:ascii="Times New Roman" w:hAnsi="Times New Roman"/>
                          <w:sz w:val="20"/>
                          <w:szCs w:val="20"/>
                        </w:rPr>
                        <w:t>-</w:t>
                      </w:r>
                      <w:r>
                        <w:rPr>
                          <w:rFonts w:ascii="Times New Roman" w:hAnsi="Times New Roman"/>
                          <w:sz w:val="20"/>
                          <w:szCs w:val="20"/>
                          <w:lang w:val="en-US"/>
                        </w:rPr>
                        <w:t>taoshi</w:t>
                      </w:r>
                      <w:r w:rsidRPr="00EA7A37">
                        <w:rPr>
                          <w:rFonts w:ascii="Times New Roman" w:hAnsi="Times New Roman"/>
                          <w:sz w:val="20"/>
                          <w:szCs w:val="20"/>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1184" behindDoc="0" locked="0" layoutInCell="1" allowOverlap="1" wp14:anchorId="078E49CF" wp14:editId="78B24E28">
                <wp:simplePos x="0" y="0"/>
                <wp:positionH relativeFrom="column">
                  <wp:posOffset>3214370</wp:posOffset>
                </wp:positionH>
                <wp:positionV relativeFrom="paragraph">
                  <wp:posOffset>118110</wp:posOffset>
                </wp:positionV>
                <wp:extent cx="981075" cy="824865"/>
                <wp:effectExtent l="0" t="0" r="28575" b="13335"/>
                <wp:wrapNone/>
                <wp:docPr id="142" name="Прямоугольник 142"/>
                <wp:cNvGraphicFramePr/>
                <a:graphic xmlns:a="http://schemas.openxmlformats.org/drawingml/2006/main">
                  <a:graphicData uri="http://schemas.microsoft.com/office/word/2010/wordprocessingShape">
                    <wps:wsp>
                      <wps:cNvSpPr/>
                      <wps:spPr>
                        <a:xfrm>
                          <a:off x="0" y="0"/>
                          <a:ext cx="981075" cy="8248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973E46"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Бросок через грудь скручиванием</w:t>
                            </w:r>
                          </w:p>
                          <w:p w:rsidR="002A3E81" w:rsidRPr="00973E46"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w:t>
                            </w:r>
                            <w:r>
                              <w:rPr>
                                <w:rFonts w:ascii="Times New Roman" w:hAnsi="Times New Roman"/>
                                <w:sz w:val="20"/>
                                <w:szCs w:val="20"/>
                                <w:lang w:val="en-US"/>
                              </w:rPr>
                              <w:t>Yoko</w:t>
                            </w:r>
                            <w:r w:rsidRPr="00973E46">
                              <w:rPr>
                                <w:rFonts w:ascii="Times New Roman" w:hAnsi="Times New Roman"/>
                                <w:sz w:val="20"/>
                                <w:szCs w:val="20"/>
                              </w:rPr>
                              <w:t>-</w:t>
                            </w:r>
                            <w:r>
                              <w:rPr>
                                <w:rFonts w:ascii="Times New Roman" w:hAnsi="Times New Roman"/>
                                <w:sz w:val="20"/>
                                <w:szCs w:val="20"/>
                                <w:lang w:val="en-US"/>
                              </w:rPr>
                              <w:t>guruma</w:t>
                            </w:r>
                            <w:r w:rsidRPr="00973E46">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E49CF" id="Прямоугольник 142" o:spid="_x0000_s1086" style="position:absolute;left:0;text-align:left;margin-left:253.1pt;margin-top:9.3pt;width:77.25pt;height:64.9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" fillcolor="white [3212]" strokecolor="black [3213]" strokeweight=".25pt">
                <v:textbox>
                  <w:txbxContent>
                    <w:p w:rsidR="002A3E81" w:rsidRPr="00973E46"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Бросок через грудь скручиванием</w:t>
                      </w:r>
                    </w:p>
                    <w:p w:rsidR="002A3E81" w:rsidRPr="00973E46"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w:t>
                      </w:r>
                      <w:r>
                        <w:rPr>
                          <w:rFonts w:ascii="Times New Roman" w:hAnsi="Times New Roman"/>
                          <w:sz w:val="20"/>
                          <w:szCs w:val="20"/>
                          <w:lang w:val="en-US"/>
                        </w:rPr>
                        <w:t>Yoko</w:t>
                      </w:r>
                      <w:r w:rsidRPr="00973E46">
                        <w:rPr>
                          <w:rFonts w:ascii="Times New Roman" w:hAnsi="Times New Roman"/>
                          <w:sz w:val="20"/>
                          <w:szCs w:val="20"/>
                        </w:rPr>
                        <w:t>-</w:t>
                      </w:r>
                      <w:r>
                        <w:rPr>
                          <w:rFonts w:ascii="Times New Roman" w:hAnsi="Times New Roman"/>
                          <w:sz w:val="20"/>
                          <w:szCs w:val="20"/>
                          <w:lang w:val="en-US"/>
                        </w:rPr>
                        <w:t>guruma</w:t>
                      </w:r>
                      <w:r w:rsidRPr="00973E46">
                        <w:rPr>
                          <w:rFonts w:ascii="Times New Roman" w:hAnsi="Times New Roman"/>
                          <w:sz w:val="20"/>
                          <w:szCs w:val="20"/>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0160" behindDoc="0" locked="0" layoutInCell="1" allowOverlap="1" wp14:anchorId="6B6D4B11" wp14:editId="5AE5B2CD">
                <wp:simplePos x="0" y="0"/>
                <wp:positionH relativeFrom="column">
                  <wp:posOffset>2132330</wp:posOffset>
                </wp:positionH>
                <wp:positionV relativeFrom="paragraph">
                  <wp:posOffset>118110</wp:posOffset>
                </wp:positionV>
                <wp:extent cx="1014730" cy="824865"/>
                <wp:effectExtent l="0" t="0" r="13970" b="13335"/>
                <wp:wrapNone/>
                <wp:docPr id="141" name="Прямоугольник 141"/>
                <wp:cNvGraphicFramePr/>
                <a:graphic xmlns:a="http://schemas.openxmlformats.org/drawingml/2006/main">
                  <a:graphicData uri="http://schemas.microsoft.com/office/word/2010/wordprocessingShape">
                    <wps:wsp>
                      <wps:cNvSpPr/>
                      <wps:spPr>
                        <a:xfrm>
                          <a:off x="0" y="0"/>
                          <a:ext cx="1014730" cy="8248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Подсад бедром</w:t>
                            </w:r>
                          </w:p>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1208B3"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973E46"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w:t>
                            </w:r>
                            <w:r w:rsidRPr="00973E46">
                              <w:rPr>
                                <w:rFonts w:ascii="Times New Roman" w:hAnsi="Times New Roman"/>
                                <w:sz w:val="20"/>
                                <w:szCs w:val="20"/>
                                <w:lang w:val="en-US"/>
                              </w:rPr>
                              <w:t>Ushiro-goshi)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D4B11" id="Прямоугольник 141" o:spid="_x0000_s1087" style="position:absolute;left:0;text-align:left;margin-left:167.9pt;margin-top:9.3pt;width:79.9pt;height:64.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Подсад бедром</w:t>
                      </w:r>
                    </w:p>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1208B3"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973E46"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w:t>
                      </w:r>
                      <w:r w:rsidRPr="00973E46">
                        <w:rPr>
                          <w:rFonts w:ascii="Times New Roman" w:hAnsi="Times New Roman"/>
                          <w:sz w:val="20"/>
                          <w:szCs w:val="20"/>
                          <w:lang w:val="en-US"/>
                        </w:rPr>
                        <w:t>Ushiro-goshi)</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9136" behindDoc="0" locked="0" layoutInCell="1" allowOverlap="1" wp14:anchorId="39094468" wp14:editId="33920CC5">
                <wp:simplePos x="0" y="0"/>
                <wp:positionH relativeFrom="column">
                  <wp:posOffset>1094740</wp:posOffset>
                </wp:positionH>
                <wp:positionV relativeFrom="paragraph">
                  <wp:posOffset>118110</wp:posOffset>
                </wp:positionV>
                <wp:extent cx="958850" cy="824865"/>
                <wp:effectExtent l="0" t="0" r="12700" b="13335"/>
                <wp:wrapNone/>
                <wp:docPr id="140" name="Прямоугольник 140"/>
                <wp:cNvGraphicFramePr/>
                <a:graphic xmlns:a="http://schemas.openxmlformats.org/drawingml/2006/main">
                  <a:graphicData uri="http://schemas.microsoft.com/office/word/2010/wordprocessingShape">
                    <wps:wsp>
                      <wps:cNvSpPr/>
                      <wps:spPr>
                        <a:xfrm>
                          <a:off x="0" y="0"/>
                          <a:ext cx="958850" cy="8248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Проход за ногу</w:t>
                            </w: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p>
                          <w:p w:rsidR="002A3E81" w:rsidRPr="00973E46"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w:t>
                            </w:r>
                            <w:r w:rsidRPr="00973E46">
                              <w:rPr>
                                <w:rFonts w:ascii="Times New Roman" w:hAnsi="Times New Roman"/>
                                <w:sz w:val="20"/>
                                <w:szCs w:val="20"/>
                                <w:lang w:val="en-US"/>
                              </w:rPr>
                              <w:t>Kata</w:t>
                            </w:r>
                            <w:r w:rsidRPr="00973E46">
                              <w:rPr>
                                <w:rFonts w:ascii="Times New Roman" w:hAnsi="Times New Roman"/>
                                <w:sz w:val="20"/>
                                <w:szCs w:val="20"/>
                              </w:rPr>
                              <w:t>-</w:t>
                            </w:r>
                            <w:r w:rsidRPr="00973E46">
                              <w:rPr>
                                <w:rFonts w:ascii="Times New Roman" w:hAnsi="Times New Roman"/>
                                <w:sz w:val="20"/>
                                <w:szCs w:val="20"/>
                                <w:lang w:val="en-US"/>
                              </w:rPr>
                              <w:t>ashi</w:t>
                            </w:r>
                            <w:r w:rsidRPr="00973E46">
                              <w:rPr>
                                <w:rFonts w:ascii="Times New Roman" w:hAnsi="Times New Roman"/>
                                <w:sz w:val="20"/>
                                <w:szCs w:val="20"/>
                              </w:rPr>
                              <w:t>-</w:t>
                            </w:r>
                            <w:r w:rsidRPr="00973E46">
                              <w:rPr>
                                <w:rFonts w:ascii="Times New Roman" w:hAnsi="Times New Roman"/>
                                <w:sz w:val="20"/>
                                <w:szCs w:val="20"/>
                                <w:lang w:val="en-US"/>
                              </w:rPr>
                              <w:t>dori</w:t>
                            </w:r>
                            <w:r w:rsidRPr="00973E46">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94468" id="Прямоугольник 140" o:spid="_x0000_s1088" style="position:absolute;left:0;text-align:left;margin-left:86.2pt;margin-top:9.3pt;width:75.5pt;height:64.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" fillcolor="white [3212]" strokecolor="black [3213]" strokeweight=".25pt">
                <v:textbox>
                  <w:txbxContent>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Проход за ногу</w:t>
                      </w:r>
                    </w:p>
                    <w:p w:rsidR="002A3E81" w:rsidRPr="003C69BD" w:rsidRDefault="002A3E81" w:rsidP="00454F83">
                      <w:pPr>
                        <w:shd w:val="clear" w:color="auto" w:fill="FFFFFF" w:themeFill="background1"/>
                        <w:spacing w:after="0" w:line="240" w:lineRule="auto"/>
                        <w:jc w:val="center"/>
                        <w:rPr>
                          <w:rFonts w:ascii="Times New Roman" w:hAnsi="Times New Roman"/>
                          <w:sz w:val="20"/>
                          <w:szCs w:val="20"/>
                        </w:rPr>
                      </w:pPr>
                    </w:p>
                    <w:p w:rsidR="002A3E81" w:rsidRPr="00973E46" w:rsidRDefault="002A3E81" w:rsidP="00454F83">
                      <w:pPr>
                        <w:shd w:val="clear" w:color="auto" w:fill="FFFFFF" w:themeFill="background1"/>
                        <w:spacing w:after="0" w:line="240" w:lineRule="auto"/>
                        <w:jc w:val="center"/>
                        <w:rPr>
                          <w:rFonts w:ascii="Times New Roman" w:hAnsi="Times New Roman"/>
                          <w:sz w:val="20"/>
                          <w:szCs w:val="20"/>
                        </w:rPr>
                      </w:pPr>
                      <w:r w:rsidRPr="00973E46">
                        <w:rPr>
                          <w:rFonts w:ascii="Times New Roman" w:hAnsi="Times New Roman"/>
                          <w:sz w:val="20"/>
                          <w:szCs w:val="20"/>
                        </w:rPr>
                        <w:t>(</w:t>
                      </w:r>
                      <w:r w:rsidRPr="00973E46">
                        <w:rPr>
                          <w:rFonts w:ascii="Times New Roman" w:hAnsi="Times New Roman"/>
                          <w:sz w:val="20"/>
                          <w:szCs w:val="20"/>
                          <w:lang w:val="en-US"/>
                        </w:rPr>
                        <w:t>Kata</w:t>
                      </w:r>
                      <w:r w:rsidRPr="00973E46">
                        <w:rPr>
                          <w:rFonts w:ascii="Times New Roman" w:hAnsi="Times New Roman"/>
                          <w:sz w:val="20"/>
                          <w:szCs w:val="20"/>
                        </w:rPr>
                        <w:t>-</w:t>
                      </w:r>
                      <w:r w:rsidRPr="00973E46">
                        <w:rPr>
                          <w:rFonts w:ascii="Times New Roman" w:hAnsi="Times New Roman"/>
                          <w:sz w:val="20"/>
                          <w:szCs w:val="20"/>
                          <w:lang w:val="en-US"/>
                        </w:rPr>
                        <w:t>ashi</w:t>
                      </w:r>
                      <w:r w:rsidRPr="00973E46">
                        <w:rPr>
                          <w:rFonts w:ascii="Times New Roman" w:hAnsi="Times New Roman"/>
                          <w:sz w:val="20"/>
                          <w:szCs w:val="20"/>
                        </w:rPr>
                        <w:t>-</w:t>
                      </w:r>
                      <w:r w:rsidRPr="00973E46">
                        <w:rPr>
                          <w:rFonts w:ascii="Times New Roman" w:hAnsi="Times New Roman"/>
                          <w:sz w:val="20"/>
                          <w:szCs w:val="20"/>
                          <w:lang w:val="en-US"/>
                        </w:rPr>
                        <w:t>dori</w:t>
                      </w:r>
                      <w:r w:rsidRPr="00973E46">
                        <w:rPr>
                          <w:rFonts w:ascii="Times New Roman" w:hAnsi="Times New Roman"/>
                          <w:sz w:val="20"/>
                          <w:szCs w:val="20"/>
                        </w:rPr>
                        <w:t>)</w:t>
                      </w:r>
                    </w:p>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8112" behindDoc="0" locked="0" layoutInCell="1" allowOverlap="1" wp14:anchorId="0500A3E2" wp14:editId="049BBF11">
                <wp:simplePos x="0" y="0"/>
                <wp:positionH relativeFrom="column">
                  <wp:posOffset>147320</wp:posOffset>
                </wp:positionH>
                <wp:positionV relativeFrom="paragraph">
                  <wp:posOffset>118110</wp:posOffset>
                </wp:positionV>
                <wp:extent cx="869315" cy="824865"/>
                <wp:effectExtent l="0" t="0" r="26035" b="13335"/>
                <wp:wrapNone/>
                <wp:docPr id="139" name="Прямоугольник 139"/>
                <wp:cNvGraphicFramePr/>
                <a:graphic xmlns:a="http://schemas.openxmlformats.org/drawingml/2006/main">
                  <a:graphicData uri="http://schemas.microsoft.com/office/word/2010/wordprocessingShape">
                    <wps:wsp>
                      <wps:cNvSpPr/>
                      <wps:spPr>
                        <a:xfrm>
                          <a:off x="0" y="0"/>
                          <a:ext cx="869315" cy="8248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Боковой переворот</w:t>
                            </w:r>
                          </w:p>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1208B3"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973E46"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w:t>
                            </w:r>
                            <w:r w:rsidRPr="00973E46">
                              <w:rPr>
                                <w:rFonts w:ascii="Times New Roman" w:hAnsi="Times New Roman"/>
                                <w:sz w:val="20"/>
                                <w:szCs w:val="20"/>
                                <w:lang w:val="en-US"/>
                              </w:rPr>
                              <w:t>Te-guruma)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0A3E2" id="Прямоугольник 139" o:spid="_x0000_s1089" style="position:absolute;left:0;text-align:left;margin-left:11.6pt;margin-top:9.3pt;width:68.45pt;height:64.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Боковой переворот</w:t>
                      </w:r>
                    </w:p>
                    <w:p w:rsidR="002A3E81"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1208B3" w:rsidRDefault="002A3E81" w:rsidP="00454F83">
                      <w:pPr>
                        <w:shd w:val="clear" w:color="auto" w:fill="FFFFFF" w:themeFill="background1"/>
                        <w:spacing w:after="0" w:line="240" w:lineRule="auto"/>
                        <w:jc w:val="center"/>
                        <w:rPr>
                          <w:rFonts w:ascii="Times New Roman" w:hAnsi="Times New Roman"/>
                          <w:sz w:val="20"/>
                          <w:szCs w:val="20"/>
                          <w:lang w:val="en-US"/>
                        </w:rPr>
                      </w:pPr>
                    </w:p>
                    <w:p w:rsidR="002A3E81" w:rsidRPr="00973E46" w:rsidRDefault="002A3E81" w:rsidP="00454F83">
                      <w:pPr>
                        <w:shd w:val="clear" w:color="auto" w:fill="FFFFFF" w:themeFill="background1"/>
                        <w:spacing w:after="0" w:line="240" w:lineRule="auto"/>
                        <w:jc w:val="center"/>
                        <w:rPr>
                          <w:rFonts w:ascii="Times New Roman" w:hAnsi="Times New Roman"/>
                          <w:sz w:val="20"/>
                          <w:szCs w:val="20"/>
                          <w:lang w:val="en-US"/>
                        </w:rPr>
                      </w:pPr>
                      <w:r w:rsidRPr="00973E46">
                        <w:rPr>
                          <w:rFonts w:ascii="Times New Roman" w:hAnsi="Times New Roman"/>
                          <w:sz w:val="20"/>
                          <w:szCs w:val="20"/>
                        </w:rPr>
                        <w:t>(</w:t>
                      </w:r>
                      <w:r w:rsidRPr="00973E46">
                        <w:rPr>
                          <w:rFonts w:ascii="Times New Roman" w:hAnsi="Times New Roman"/>
                          <w:sz w:val="20"/>
                          <w:szCs w:val="20"/>
                          <w:lang w:val="en-US"/>
                        </w:rPr>
                        <w:t>Te-guruma)</w:t>
                      </w:r>
                    </w:p>
                  </w:txbxContent>
                </v:textbox>
              </v:rect>
            </w:pict>
          </mc:Fallback>
        </mc:AlternateContent>
      </w:r>
    </w:p>
    <w:p w:rsidR="00454F83" w:rsidRDefault="00454F83" w:rsidP="00454F83">
      <w:pPr>
        <w:rPr>
          <w:rFonts w:ascii="Times New Roman" w:hAnsi="Times New Roman"/>
          <w:sz w:val="24"/>
          <w:szCs w:val="24"/>
        </w:rPr>
      </w:pPr>
    </w:p>
    <w:p w:rsidR="00454F83" w:rsidRPr="003C69BD" w:rsidRDefault="00454F83" w:rsidP="00454F83">
      <w:pPr>
        <w:jc w:val="right"/>
        <w:rPr>
          <w:rFonts w:ascii="Times New Roman" w:hAnsi="Times New Roman"/>
          <w:sz w:val="24"/>
          <w:szCs w:val="24"/>
        </w:rPr>
      </w:pPr>
    </w:p>
    <w:p w:rsidR="00454F83" w:rsidRPr="001208B3" w:rsidRDefault="00454F83" w:rsidP="00454F83">
      <w:pPr>
        <w:spacing w:after="0" w:line="240" w:lineRule="auto"/>
        <w:ind w:firstLine="284"/>
        <w:rPr>
          <w:rFonts w:ascii="Times New Roman" w:hAnsi="Times New Roman"/>
          <w:b/>
          <w:sz w:val="24"/>
          <w:szCs w:val="24"/>
        </w:rPr>
      </w:pPr>
      <w:r w:rsidRPr="001208B3">
        <w:rPr>
          <w:rFonts w:ascii="Times New Roman" w:hAnsi="Times New Roman"/>
          <w:b/>
          <w:sz w:val="24"/>
          <w:szCs w:val="24"/>
        </w:rPr>
        <w:t>2. Защиты и контратаки от бросков предыдущей ступени 3 «кю»:</w:t>
      </w:r>
    </w:p>
    <w:p w:rsidR="00454F83" w:rsidRDefault="00454F83" w:rsidP="00454F83">
      <w:pPr>
        <w:spacing w:after="0" w:line="240" w:lineRule="auto"/>
        <w:ind w:firstLine="284"/>
        <w:rPr>
          <w:rFonts w:ascii="Times New Roman" w:hAnsi="Times New Roman"/>
          <w:sz w:val="24"/>
          <w:szCs w:val="24"/>
        </w:rPr>
      </w:pPr>
    </w:p>
    <w:p w:rsidR="00454F83" w:rsidRPr="001208B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подхват изнутри (</w:t>
      </w:r>
      <w:r w:rsidRPr="001208B3">
        <w:rPr>
          <w:rFonts w:ascii="Times New Roman" w:hAnsi="Times New Roman"/>
          <w:sz w:val="24"/>
          <w:szCs w:val="24"/>
          <w:lang w:val="en-US"/>
        </w:rPr>
        <w:t>Uchi</w:t>
      </w:r>
      <w:r w:rsidRPr="001208B3">
        <w:rPr>
          <w:rFonts w:ascii="Times New Roman" w:hAnsi="Times New Roman"/>
          <w:sz w:val="24"/>
          <w:szCs w:val="24"/>
        </w:rPr>
        <w:t>-</w:t>
      </w:r>
      <w:r w:rsidRPr="001208B3">
        <w:rPr>
          <w:rFonts w:ascii="Times New Roman" w:hAnsi="Times New Roman"/>
          <w:sz w:val="24"/>
          <w:szCs w:val="24"/>
          <w:lang w:val="en-US"/>
        </w:rPr>
        <w:t>mata</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передняя подножка (</w:t>
      </w:r>
      <w:r w:rsidRPr="001208B3">
        <w:rPr>
          <w:rFonts w:ascii="Times New Roman" w:hAnsi="Times New Roman"/>
          <w:sz w:val="24"/>
          <w:szCs w:val="24"/>
          <w:lang w:val="en-US"/>
        </w:rPr>
        <w:t>Tai</w:t>
      </w:r>
      <w:r w:rsidRPr="001208B3">
        <w:rPr>
          <w:rFonts w:ascii="Times New Roman" w:hAnsi="Times New Roman"/>
          <w:sz w:val="24"/>
          <w:szCs w:val="24"/>
        </w:rPr>
        <w:t>-</w:t>
      </w:r>
      <w:r w:rsidRPr="001208B3">
        <w:rPr>
          <w:rFonts w:ascii="Times New Roman" w:hAnsi="Times New Roman"/>
          <w:sz w:val="24"/>
          <w:szCs w:val="24"/>
          <w:lang w:val="en-US"/>
        </w:rPr>
        <w:t>o</w:t>
      </w:r>
      <w:r w:rsidRPr="001208B3">
        <w:rPr>
          <w:rFonts w:ascii="Times New Roman" w:hAnsi="Times New Roman"/>
          <w:sz w:val="24"/>
          <w:szCs w:val="24"/>
        </w:rPr>
        <w:t>-</w:t>
      </w:r>
      <w:r w:rsidRPr="001208B3">
        <w:rPr>
          <w:rFonts w:ascii="Times New Roman" w:hAnsi="Times New Roman"/>
          <w:sz w:val="24"/>
          <w:szCs w:val="24"/>
          <w:lang w:val="en-US"/>
        </w:rPr>
        <w:t>toshi</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одноименный зацеп изнутри (</w:t>
      </w:r>
      <w:r w:rsidRPr="001208B3">
        <w:rPr>
          <w:rFonts w:ascii="Times New Roman" w:hAnsi="Times New Roman"/>
          <w:sz w:val="24"/>
          <w:szCs w:val="24"/>
          <w:lang w:val="en-US"/>
        </w:rPr>
        <w:t>Ko</w:t>
      </w:r>
      <w:r w:rsidRPr="001208B3">
        <w:rPr>
          <w:rFonts w:ascii="Times New Roman" w:hAnsi="Times New Roman"/>
          <w:sz w:val="24"/>
          <w:szCs w:val="24"/>
        </w:rPr>
        <w:t>-</w:t>
      </w:r>
      <w:r w:rsidRPr="001208B3">
        <w:rPr>
          <w:rFonts w:ascii="Times New Roman" w:hAnsi="Times New Roman"/>
          <w:sz w:val="24"/>
          <w:szCs w:val="24"/>
          <w:lang w:val="en-US"/>
        </w:rPr>
        <w:t>uchi</w:t>
      </w:r>
      <w:r w:rsidRPr="001208B3">
        <w:rPr>
          <w:rFonts w:ascii="Times New Roman" w:hAnsi="Times New Roman"/>
          <w:sz w:val="24"/>
          <w:szCs w:val="24"/>
        </w:rPr>
        <w:t>-</w:t>
      </w:r>
      <w:r w:rsidRPr="001208B3">
        <w:rPr>
          <w:rFonts w:ascii="Times New Roman" w:hAnsi="Times New Roman"/>
          <w:sz w:val="24"/>
          <w:szCs w:val="24"/>
          <w:lang w:val="en-US"/>
        </w:rPr>
        <w:t>gari</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зацеп стопой снаружи (</w:t>
      </w:r>
      <w:r w:rsidRPr="001208B3">
        <w:rPr>
          <w:rFonts w:ascii="Times New Roman" w:hAnsi="Times New Roman"/>
          <w:sz w:val="24"/>
          <w:szCs w:val="24"/>
          <w:lang w:val="en-US"/>
        </w:rPr>
        <w:t>Ko</w:t>
      </w:r>
      <w:r w:rsidRPr="001208B3">
        <w:rPr>
          <w:rFonts w:ascii="Times New Roman" w:hAnsi="Times New Roman"/>
          <w:sz w:val="24"/>
          <w:szCs w:val="24"/>
        </w:rPr>
        <w:t>-</w:t>
      </w:r>
      <w:r w:rsidRPr="001208B3">
        <w:rPr>
          <w:rFonts w:ascii="Times New Roman" w:hAnsi="Times New Roman"/>
          <w:sz w:val="24"/>
          <w:szCs w:val="24"/>
          <w:lang w:val="en-US"/>
        </w:rPr>
        <w:t>soto</w:t>
      </w:r>
      <w:r w:rsidRPr="001208B3">
        <w:rPr>
          <w:rFonts w:ascii="Times New Roman" w:hAnsi="Times New Roman"/>
          <w:sz w:val="24"/>
          <w:szCs w:val="24"/>
        </w:rPr>
        <w:t>-</w:t>
      </w:r>
      <w:r w:rsidRPr="001208B3">
        <w:rPr>
          <w:rFonts w:ascii="Times New Roman" w:hAnsi="Times New Roman"/>
          <w:sz w:val="24"/>
          <w:szCs w:val="24"/>
          <w:lang w:val="en-US"/>
        </w:rPr>
        <w:t>gari</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упор голени в живот (</w:t>
      </w:r>
      <w:r w:rsidRPr="001208B3">
        <w:rPr>
          <w:rFonts w:ascii="Times New Roman" w:hAnsi="Times New Roman"/>
          <w:sz w:val="24"/>
          <w:szCs w:val="24"/>
          <w:lang w:val="en-US"/>
        </w:rPr>
        <w:t>Yoko</w:t>
      </w:r>
      <w:r w:rsidRPr="001208B3">
        <w:rPr>
          <w:rFonts w:ascii="Times New Roman" w:hAnsi="Times New Roman"/>
          <w:sz w:val="24"/>
          <w:szCs w:val="24"/>
        </w:rPr>
        <w:t>-</w:t>
      </w:r>
      <w:r w:rsidRPr="001208B3">
        <w:rPr>
          <w:rFonts w:ascii="Times New Roman" w:hAnsi="Times New Roman"/>
          <w:sz w:val="24"/>
          <w:szCs w:val="24"/>
          <w:lang w:val="en-US"/>
        </w:rPr>
        <w:t>sumi</w:t>
      </w:r>
      <w:r w:rsidRPr="001208B3">
        <w:rPr>
          <w:rFonts w:ascii="Times New Roman" w:hAnsi="Times New Roman"/>
          <w:sz w:val="24"/>
          <w:szCs w:val="24"/>
        </w:rPr>
        <w:t>-</w:t>
      </w:r>
      <w:r w:rsidRPr="001208B3">
        <w:rPr>
          <w:rFonts w:ascii="Times New Roman" w:hAnsi="Times New Roman"/>
          <w:sz w:val="24"/>
          <w:szCs w:val="24"/>
          <w:lang w:val="en-US"/>
        </w:rPr>
        <w:t>gaeshi</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задняя подножка на пятке (</w:t>
      </w:r>
      <w:r w:rsidRPr="001208B3">
        <w:rPr>
          <w:rFonts w:ascii="Times New Roman" w:hAnsi="Times New Roman"/>
          <w:sz w:val="24"/>
          <w:szCs w:val="24"/>
          <w:lang w:val="en-US"/>
        </w:rPr>
        <w:t>Tani</w:t>
      </w:r>
      <w:r w:rsidRPr="001208B3">
        <w:rPr>
          <w:rFonts w:ascii="Times New Roman" w:hAnsi="Times New Roman"/>
          <w:sz w:val="24"/>
          <w:szCs w:val="24"/>
        </w:rPr>
        <w:t>-</w:t>
      </w:r>
      <w:r w:rsidRPr="001208B3">
        <w:rPr>
          <w:rFonts w:ascii="Times New Roman" w:hAnsi="Times New Roman"/>
          <w:sz w:val="24"/>
          <w:szCs w:val="24"/>
          <w:lang w:val="en-US"/>
        </w:rPr>
        <w:t>otoshi</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b/>
          <w:i/>
          <w:sz w:val="24"/>
          <w:szCs w:val="24"/>
        </w:rPr>
      </w:pPr>
      <w:r w:rsidRPr="001208B3">
        <w:rPr>
          <w:rFonts w:ascii="Times New Roman" w:hAnsi="Times New Roman"/>
          <w:b/>
          <w:i/>
          <w:sz w:val="24"/>
          <w:szCs w:val="24"/>
        </w:rPr>
        <w:t>Например:</w:t>
      </w:r>
    </w:p>
    <w:p w:rsidR="00454F83" w:rsidRPr="003C69BD" w:rsidRDefault="00454F83" w:rsidP="00454F83">
      <w:pPr>
        <w:spacing w:after="0" w:line="240" w:lineRule="auto"/>
        <w:ind w:firstLine="284"/>
        <w:rPr>
          <w:rStyle w:val="5d"/>
          <w:b/>
          <w:bCs/>
          <w:sz w:val="24"/>
          <w:szCs w:val="24"/>
        </w:rPr>
      </w:pPr>
      <w:r w:rsidRPr="001208B3">
        <w:rPr>
          <w:rStyle w:val="5d"/>
          <w:bCs/>
          <w:sz w:val="24"/>
          <w:szCs w:val="24"/>
        </w:rPr>
        <w:t>От броска подхват изнутри (</w:t>
      </w:r>
      <w:r w:rsidRPr="001208B3">
        <w:rPr>
          <w:rStyle w:val="5d"/>
          <w:bCs/>
          <w:sz w:val="24"/>
          <w:szCs w:val="24"/>
          <w:lang w:val="en-US"/>
        </w:rPr>
        <w:t>Uchi</w:t>
      </w:r>
      <w:r w:rsidRPr="001208B3">
        <w:rPr>
          <w:rStyle w:val="5d"/>
          <w:bCs/>
          <w:sz w:val="24"/>
          <w:szCs w:val="24"/>
        </w:rPr>
        <w:t>-</w:t>
      </w:r>
      <w:r w:rsidRPr="001208B3">
        <w:rPr>
          <w:rStyle w:val="5d"/>
          <w:bCs/>
          <w:sz w:val="24"/>
          <w:szCs w:val="24"/>
          <w:lang w:val="en-US"/>
        </w:rPr>
        <w:t>mata</w:t>
      </w:r>
      <w:r w:rsidRPr="001208B3">
        <w:rPr>
          <w:rStyle w:val="5d"/>
          <w:bCs/>
          <w:sz w:val="24"/>
          <w:szCs w:val="24"/>
        </w:rPr>
        <w:t>).</w:t>
      </w:r>
      <w:r w:rsidRPr="001208B3">
        <w:rPr>
          <w:rStyle w:val="5d"/>
          <w:b/>
          <w:bCs/>
          <w:sz w:val="24"/>
          <w:szCs w:val="24"/>
        </w:rPr>
        <w:t xml:space="preserve"> </w:t>
      </w:r>
    </w:p>
    <w:p w:rsidR="00454F83" w:rsidRPr="001208B3" w:rsidRDefault="00454F83" w:rsidP="00454F83">
      <w:pPr>
        <w:spacing w:after="0" w:line="240" w:lineRule="auto"/>
        <w:ind w:firstLine="284"/>
        <w:rPr>
          <w:rFonts w:ascii="Times New Roman" w:hAnsi="Times New Roman"/>
          <w:b/>
          <w:sz w:val="24"/>
          <w:szCs w:val="24"/>
        </w:rPr>
      </w:pPr>
      <w:r w:rsidRPr="001208B3">
        <w:rPr>
          <w:rFonts w:ascii="Times New Roman" w:hAnsi="Times New Roman"/>
          <w:b/>
          <w:sz w:val="24"/>
          <w:szCs w:val="24"/>
        </w:rPr>
        <w:t>Используя атакующие действия противника:</w:t>
      </w:r>
    </w:p>
    <w:p w:rsidR="00454F83" w:rsidRDefault="00454F83" w:rsidP="00454F83">
      <w:pPr>
        <w:spacing w:after="0" w:line="240" w:lineRule="auto"/>
        <w:ind w:firstLine="284"/>
        <w:rPr>
          <w:rFonts w:ascii="Times New Roman" w:hAnsi="Times New Roman"/>
          <w:sz w:val="24"/>
          <w:szCs w:val="24"/>
        </w:rPr>
      </w:pPr>
      <w:r w:rsidRPr="001208B3">
        <w:rPr>
          <w:rFonts w:ascii="Times New Roman" w:hAnsi="Times New Roman"/>
          <w:sz w:val="24"/>
          <w:szCs w:val="24"/>
        </w:rPr>
        <w:t>обшагиванием с выходом на удержание сверху (</w:t>
      </w:r>
      <w:r w:rsidRPr="001208B3">
        <w:rPr>
          <w:rFonts w:ascii="Times New Roman" w:hAnsi="Times New Roman"/>
          <w:sz w:val="24"/>
          <w:szCs w:val="24"/>
          <w:lang w:val="en-US"/>
        </w:rPr>
        <w:t>Tate</w:t>
      </w:r>
      <w:r w:rsidRPr="001208B3">
        <w:rPr>
          <w:rFonts w:ascii="Times New Roman" w:hAnsi="Times New Roman"/>
          <w:sz w:val="24"/>
          <w:szCs w:val="24"/>
        </w:rPr>
        <w:t>-</w:t>
      </w:r>
      <w:r w:rsidRPr="001208B3">
        <w:rPr>
          <w:rFonts w:ascii="Times New Roman" w:hAnsi="Times New Roman"/>
          <w:sz w:val="24"/>
          <w:szCs w:val="24"/>
          <w:lang w:val="en-US"/>
        </w:rPr>
        <w:t>shiho</w:t>
      </w:r>
      <w:r w:rsidRPr="001208B3">
        <w:rPr>
          <w:rFonts w:ascii="Times New Roman" w:hAnsi="Times New Roman"/>
          <w:sz w:val="24"/>
          <w:szCs w:val="24"/>
        </w:rPr>
        <w:t>-</w:t>
      </w:r>
      <w:r w:rsidRPr="001208B3">
        <w:rPr>
          <w:rFonts w:ascii="Times New Roman" w:hAnsi="Times New Roman"/>
          <w:sz w:val="24"/>
          <w:szCs w:val="24"/>
          <w:lang w:val="en-US"/>
        </w:rPr>
        <w:t>gatam</w:t>
      </w:r>
      <w:r>
        <w:rPr>
          <w:rFonts w:ascii="Times New Roman" w:hAnsi="Times New Roman"/>
          <w:sz w:val="24"/>
          <w:szCs w:val="24"/>
        </w:rPr>
        <w:t>е</w:t>
      </w:r>
      <w:r w:rsidRPr="001208B3">
        <w:rPr>
          <w:rFonts w:ascii="Times New Roman" w:hAnsi="Times New Roman"/>
          <w:sz w:val="24"/>
          <w:szCs w:val="24"/>
        </w:rPr>
        <w:t>).</w:t>
      </w:r>
    </w:p>
    <w:p w:rsidR="00454F83" w:rsidRPr="001208B3" w:rsidRDefault="00454F83" w:rsidP="00454F83">
      <w:pPr>
        <w:spacing w:after="0" w:line="240" w:lineRule="auto"/>
        <w:ind w:firstLine="284"/>
        <w:rPr>
          <w:rFonts w:ascii="Times New Roman" w:hAnsi="Times New Roman"/>
          <w:sz w:val="24"/>
          <w:szCs w:val="24"/>
        </w:rPr>
      </w:pPr>
    </w:p>
    <w:p w:rsidR="00454F83" w:rsidRPr="001208B3"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5FD97DC" wp14:editId="4CB7C4F6">
            <wp:extent cx="3869474" cy="1081668"/>
            <wp:effectExtent l="0" t="0" r="0" b="444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4">
                      <a:extLst>
                        <a:ext uri="{28A0092B-C50C-407E-A947-70E740481C1C}">
                          <a14:useLocalDpi xmlns:a14="http://schemas.microsoft.com/office/drawing/2010/main" val="0"/>
                        </a:ext>
                      </a:extLst>
                    </a:blip>
                    <a:srcRect r="14724" b="27068"/>
                    <a:stretch/>
                  </pic:blipFill>
                  <pic:spPr bwMode="auto">
                    <a:xfrm>
                      <a:off x="0" y="0"/>
                      <a:ext cx="3870121" cy="1081849"/>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Pr="003C69BD" w:rsidRDefault="00454F83" w:rsidP="00454F83">
      <w:pPr>
        <w:spacing w:after="0" w:line="240" w:lineRule="auto"/>
        <w:ind w:firstLine="284"/>
        <w:rPr>
          <w:rFonts w:ascii="Times New Roman" w:hAnsi="Times New Roman"/>
          <w:sz w:val="24"/>
          <w:szCs w:val="24"/>
        </w:rPr>
      </w:pPr>
      <w:r w:rsidRPr="003C69BD">
        <w:rPr>
          <w:rStyle w:val="831"/>
          <w:sz w:val="24"/>
          <w:szCs w:val="24"/>
        </w:rPr>
        <w:t>Опережением:</w:t>
      </w:r>
    </w:p>
    <w:p w:rsidR="00454F83" w:rsidRDefault="00454F83" w:rsidP="00454F83">
      <w:pPr>
        <w:spacing w:after="0" w:line="240" w:lineRule="auto"/>
        <w:ind w:firstLine="284"/>
        <w:rPr>
          <w:rFonts w:ascii="Times New Roman" w:hAnsi="Times New Roman"/>
          <w:sz w:val="24"/>
          <w:szCs w:val="24"/>
        </w:rPr>
      </w:pPr>
      <w:r w:rsidRPr="003C69BD">
        <w:rPr>
          <w:rFonts w:ascii="Times New Roman" w:hAnsi="Times New Roman"/>
          <w:sz w:val="24"/>
          <w:szCs w:val="24"/>
        </w:rPr>
        <w:t>бросок через бедро (</w:t>
      </w:r>
      <w:r w:rsidRPr="003C69BD">
        <w:rPr>
          <w:rFonts w:ascii="Times New Roman" w:hAnsi="Times New Roman"/>
          <w:sz w:val="24"/>
          <w:szCs w:val="24"/>
          <w:lang w:val="en-US"/>
        </w:rPr>
        <w:t>O</w:t>
      </w:r>
      <w:r w:rsidRPr="003C69BD">
        <w:rPr>
          <w:rFonts w:ascii="Times New Roman" w:hAnsi="Times New Roman"/>
          <w:sz w:val="24"/>
          <w:szCs w:val="24"/>
        </w:rPr>
        <w:t>-</w:t>
      </w:r>
      <w:r w:rsidRPr="003C69BD">
        <w:rPr>
          <w:rFonts w:ascii="Times New Roman" w:hAnsi="Times New Roman"/>
          <w:sz w:val="24"/>
          <w:szCs w:val="24"/>
          <w:lang w:val="en-US"/>
        </w:rPr>
        <w:t>goshi</w:t>
      </w:r>
      <w:r w:rsidRPr="003C69BD">
        <w:rPr>
          <w:rFonts w:ascii="Times New Roman" w:hAnsi="Times New Roman"/>
          <w:sz w:val="24"/>
          <w:szCs w:val="24"/>
        </w:rPr>
        <w:t>) влево от подхвата изнутри (</w:t>
      </w:r>
      <w:r w:rsidRPr="003C69BD">
        <w:rPr>
          <w:rFonts w:ascii="Times New Roman" w:hAnsi="Times New Roman"/>
          <w:sz w:val="24"/>
          <w:szCs w:val="24"/>
          <w:lang w:val="en-US"/>
        </w:rPr>
        <w:t>Uchi</w:t>
      </w:r>
      <w:r w:rsidRPr="003C69BD">
        <w:rPr>
          <w:rFonts w:ascii="Times New Roman" w:hAnsi="Times New Roman"/>
          <w:sz w:val="24"/>
          <w:szCs w:val="24"/>
        </w:rPr>
        <w:t>-</w:t>
      </w:r>
      <w:r w:rsidRPr="003C69BD">
        <w:rPr>
          <w:rFonts w:ascii="Times New Roman" w:hAnsi="Times New Roman"/>
          <w:sz w:val="24"/>
          <w:szCs w:val="24"/>
          <w:lang w:val="en-US"/>
        </w:rPr>
        <w:t>mata</w:t>
      </w:r>
      <w:r w:rsidRPr="003C69BD">
        <w:rPr>
          <w:rFonts w:ascii="Times New Roman" w:hAnsi="Times New Roman"/>
          <w:sz w:val="24"/>
          <w:szCs w:val="24"/>
        </w:rPr>
        <w:t>) вправо;</w:t>
      </w:r>
    </w:p>
    <w:p w:rsidR="00454F83" w:rsidRPr="003C69BD" w:rsidRDefault="00454F83" w:rsidP="00454F83">
      <w:pPr>
        <w:spacing w:after="0" w:line="240" w:lineRule="auto"/>
        <w:ind w:firstLine="284"/>
        <w:rPr>
          <w:rFonts w:ascii="Times New Roman" w:hAnsi="Times New Roman"/>
          <w:sz w:val="24"/>
          <w:szCs w:val="24"/>
        </w:rPr>
      </w:pPr>
    </w:p>
    <w:p w:rsidR="00454F83" w:rsidRPr="003C69BD"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410BFCBD" wp14:editId="03EBC3AB">
            <wp:extent cx="3802380" cy="1115060"/>
            <wp:effectExtent l="0" t="0" r="7620" b="889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2380" cy="1115060"/>
                    </a:xfrm>
                    <a:prstGeom prst="rect">
                      <a:avLst/>
                    </a:prstGeom>
                    <a:noFill/>
                    <a:ln>
                      <a:noFill/>
                    </a:ln>
                  </pic:spPr>
                </pic:pic>
              </a:graphicData>
            </a:graphic>
          </wp:inline>
        </w:drawing>
      </w:r>
    </w:p>
    <w:p w:rsidR="00454F83" w:rsidRDefault="00454F83" w:rsidP="00454F83">
      <w:pPr>
        <w:ind w:firstLine="284"/>
        <w:rPr>
          <w:rFonts w:ascii="Times New Roman" w:hAnsi="Times New Roman"/>
          <w:sz w:val="24"/>
          <w:szCs w:val="24"/>
        </w:rPr>
      </w:pPr>
      <w:r w:rsidRPr="003C69BD">
        <w:rPr>
          <w:rFonts w:ascii="Times New Roman" w:hAnsi="Times New Roman"/>
          <w:sz w:val="24"/>
          <w:szCs w:val="24"/>
        </w:rPr>
        <w:t>бросок подхватом под две ноги (</w:t>
      </w:r>
      <w:r w:rsidRPr="003C69BD">
        <w:rPr>
          <w:rFonts w:ascii="Times New Roman" w:hAnsi="Times New Roman"/>
          <w:sz w:val="24"/>
          <w:szCs w:val="24"/>
          <w:lang w:val="en-US"/>
        </w:rPr>
        <w:t>Harai</w:t>
      </w:r>
      <w:r w:rsidRPr="003C69BD">
        <w:rPr>
          <w:rFonts w:ascii="Times New Roman" w:hAnsi="Times New Roman"/>
          <w:sz w:val="24"/>
          <w:szCs w:val="24"/>
        </w:rPr>
        <w:t>-</w:t>
      </w:r>
      <w:r w:rsidRPr="003C69BD">
        <w:rPr>
          <w:rFonts w:ascii="Times New Roman" w:hAnsi="Times New Roman"/>
          <w:sz w:val="24"/>
          <w:szCs w:val="24"/>
          <w:lang w:val="en-US"/>
        </w:rPr>
        <w:t>goshi</w:t>
      </w:r>
      <w:r w:rsidRPr="003C69BD">
        <w:rPr>
          <w:rFonts w:ascii="Times New Roman" w:hAnsi="Times New Roman"/>
          <w:sz w:val="24"/>
          <w:szCs w:val="24"/>
        </w:rPr>
        <w:t>) вправо от подхвата изнутри (</w:t>
      </w:r>
      <w:r w:rsidRPr="003C69BD">
        <w:rPr>
          <w:rFonts w:ascii="Times New Roman" w:hAnsi="Times New Roman"/>
          <w:sz w:val="24"/>
          <w:szCs w:val="24"/>
          <w:lang w:val="en-US"/>
        </w:rPr>
        <w:t>Uchi</w:t>
      </w:r>
      <w:r w:rsidRPr="003C69BD">
        <w:rPr>
          <w:rFonts w:ascii="Times New Roman" w:hAnsi="Times New Roman"/>
          <w:sz w:val="24"/>
          <w:szCs w:val="24"/>
        </w:rPr>
        <w:t>-</w:t>
      </w:r>
      <w:r w:rsidRPr="003C69BD">
        <w:rPr>
          <w:rFonts w:ascii="Times New Roman" w:hAnsi="Times New Roman"/>
          <w:sz w:val="24"/>
          <w:szCs w:val="24"/>
          <w:lang w:val="en-US"/>
        </w:rPr>
        <w:t>mata</w:t>
      </w:r>
      <w:r w:rsidRPr="003C69BD">
        <w:rPr>
          <w:rFonts w:ascii="Times New Roman" w:hAnsi="Times New Roman"/>
          <w:sz w:val="24"/>
          <w:szCs w:val="24"/>
        </w:rPr>
        <w:t>) влево.</w:t>
      </w:r>
    </w:p>
    <w:p w:rsidR="00454F83" w:rsidRDefault="00454F83" w:rsidP="00454F83">
      <w:pPr>
        <w:ind w:firstLine="284"/>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44256" behindDoc="1" locked="0" layoutInCell="1" allowOverlap="1" wp14:anchorId="06BE24E8" wp14:editId="479A8B15">
            <wp:simplePos x="0" y="0"/>
            <wp:positionH relativeFrom="margin">
              <wp:posOffset>955675</wp:posOffset>
            </wp:positionH>
            <wp:positionV relativeFrom="paragraph">
              <wp:posOffset>27305</wp:posOffset>
            </wp:positionV>
            <wp:extent cx="3881755" cy="1010285"/>
            <wp:effectExtent l="0" t="0" r="4445" b="0"/>
            <wp:wrapTight wrapText="bothSides">
              <wp:wrapPolygon edited="0">
                <wp:start x="0" y="0"/>
                <wp:lineTo x="0" y="21179"/>
                <wp:lineTo x="21519" y="21179"/>
                <wp:lineTo x="21519"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1755" cy="1010285"/>
                    </a:xfrm>
                    <a:prstGeom prst="rect">
                      <a:avLst/>
                    </a:prstGeom>
                    <a:noFill/>
                  </pic:spPr>
                </pic:pic>
              </a:graphicData>
            </a:graphic>
            <wp14:sizeRelH relativeFrom="page">
              <wp14:pctWidth>0</wp14:pctWidth>
            </wp14:sizeRelH>
            <wp14:sizeRelV relativeFrom="page">
              <wp14:pctHeight>0</wp14:pctHeight>
            </wp14:sizeRelV>
          </wp:anchor>
        </w:drawing>
      </w:r>
    </w:p>
    <w:p w:rsidR="00454F83" w:rsidRPr="006E5CFA" w:rsidRDefault="00454F83" w:rsidP="00454F83">
      <w:pPr>
        <w:rPr>
          <w:rFonts w:ascii="Times New Roman" w:hAnsi="Times New Roman"/>
          <w:sz w:val="24"/>
          <w:szCs w:val="24"/>
        </w:rPr>
      </w:pP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rPr>
          <w:rFonts w:ascii="Times New Roman" w:hAnsi="Times New Roman"/>
          <w:sz w:val="24"/>
          <w:szCs w:val="24"/>
        </w:rPr>
      </w:pPr>
    </w:p>
    <w:p w:rsidR="004C7433" w:rsidRDefault="004C7433" w:rsidP="00454F83">
      <w:pPr>
        <w:spacing w:after="0" w:line="240" w:lineRule="auto"/>
        <w:ind w:firstLine="284"/>
        <w:rPr>
          <w:rStyle w:val="522"/>
          <w:sz w:val="24"/>
          <w:szCs w:val="24"/>
        </w:rPr>
      </w:pPr>
    </w:p>
    <w:p w:rsidR="00454F83" w:rsidRPr="006E5CFA" w:rsidRDefault="00454F83" w:rsidP="00454F83">
      <w:pPr>
        <w:spacing w:after="0" w:line="240" w:lineRule="auto"/>
        <w:ind w:firstLine="284"/>
        <w:rPr>
          <w:sz w:val="24"/>
          <w:szCs w:val="24"/>
        </w:rPr>
      </w:pPr>
      <w:r w:rsidRPr="006E5CFA">
        <w:rPr>
          <w:rStyle w:val="522"/>
          <w:sz w:val="24"/>
          <w:szCs w:val="24"/>
        </w:rPr>
        <w:t>Блокировкой:</w:t>
      </w:r>
    </w:p>
    <w:p w:rsidR="00454F83" w:rsidRPr="006E5CFA" w:rsidRDefault="00454F83" w:rsidP="00454F83">
      <w:pPr>
        <w:spacing w:after="0" w:line="240" w:lineRule="auto"/>
        <w:ind w:firstLine="284"/>
        <w:rPr>
          <w:sz w:val="24"/>
          <w:szCs w:val="24"/>
        </w:rPr>
      </w:pPr>
      <w:r w:rsidRPr="006E5CFA">
        <w:rPr>
          <w:rStyle w:val="225"/>
          <w:sz w:val="24"/>
          <w:szCs w:val="24"/>
        </w:rPr>
        <w:t>бросок с подсадом бедром (</w:t>
      </w:r>
      <w:r w:rsidRPr="006E5CFA">
        <w:rPr>
          <w:rStyle w:val="225"/>
          <w:sz w:val="24"/>
          <w:szCs w:val="24"/>
          <w:lang w:val="en-US"/>
        </w:rPr>
        <w:t>Ushiro</w:t>
      </w:r>
      <w:r w:rsidRPr="006E5CFA">
        <w:rPr>
          <w:rStyle w:val="225"/>
          <w:sz w:val="24"/>
          <w:szCs w:val="24"/>
        </w:rPr>
        <w:t>-</w:t>
      </w:r>
      <w:r w:rsidRPr="006E5CFA">
        <w:rPr>
          <w:rStyle w:val="225"/>
          <w:sz w:val="24"/>
          <w:szCs w:val="24"/>
          <w:lang w:val="en-US"/>
        </w:rPr>
        <w:t>goshi</w:t>
      </w:r>
      <w:r w:rsidRPr="006E5CFA">
        <w:rPr>
          <w:rStyle w:val="225"/>
          <w:sz w:val="24"/>
          <w:szCs w:val="24"/>
        </w:rPr>
        <w:t>) от подхвата изнутри (</w:t>
      </w:r>
      <w:r w:rsidRPr="006E5CFA">
        <w:rPr>
          <w:rStyle w:val="225"/>
          <w:sz w:val="24"/>
          <w:szCs w:val="24"/>
          <w:lang w:val="en-US"/>
        </w:rPr>
        <w:t>Uchi</w:t>
      </w:r>
      <w:r w:rsidRPr="006E5CFA">
        <w:rPr>
          <w:rStyle w:val="225"/>
          <w:sz w:val="24"/>
          <w:szCs w:val="24"/>
        </w:rPr>
        <w:t xml:space="preserve">- </w:t>
      </w:r>
      <w:r w:rsidRPr="006E5CFA">
        <w:rPr>
          <w:rStyle w:val="225"/>
          <w:sz w:val="24"/>
          <w:szCs w:val="24"/>
          <w:lang w:val="en-US"/>
        </w:rPr>
        <w:t>mata</w:t>
      </w:r>
      <w:r w:rsidRPr="006E5CFA">
        <w:rPr>
          <w:rStyle w:val="225"/>
          <w:sz w:val="24"/>
          <w:szCs w:val="24"/>
        </w:rPr>
        <w:t>);</w:t>
      </w:r>
    </w:p>
    <w:p w:rsidR="00454F83" w:rsidRDefault="00454F83" w:rsidP="00454F83">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5280" behindDoc="1" locked="0" layoutInCell="1" allowOverlap="1" wp14:anchorId="0ED68451" wp14:editId="569EC92D">
            <wp:simplePos x="0" y="0"/>
            <wp:positionH relativeFrom="margin">
              <wp:posOffset>949325</wp:posOffset>
            </wp:positionH>
            <wp:positionV relativeFrom="paragraph">
              <wp:posOffset>197485</wp:posOffset>
            </wp:positionV>
            <wp:extent cx="3843020" cy="941705"/>
            <wp:effectExtent l="0" t="0" r="5080" b="0"/>
            <wp:wrapTight wrapText="bothSides">
              <wp:wrapPolygon edited="0">
                <wp:start x="0" y="0"/>
                <wp:lineTo x="0" y="20974"/>
                <wp:lineTo x="21521" y="20974"/>
                <wp:lineTo x="21521"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3020" cy="941705"/>
                    </a:xfrm>
                    <a:prstGeom prst="rect">
                      <a:avLst/>
                    </a:prstGeom>
                    <a:noFill/>
                  </pic:spPr>
                </pic:pic>
              </a:graphicData>
            </a:graphic>
            <wp14:sizeRelH relativeFrom="page">
              <wp14:pctWidth>0</wp14:pctWidth>
            </wp14:sizeRelH>
            <wp14:sizeRelV relativeFrom="page">
              <wp14:pctHeight>0</wp14:pctHeight>
            </wp14:sizeRelV>
          </wp:anchor>
        </w:drawing>
      </w:r>
    </w:p>
    <w:p w:rsidR="00454F83" w:rsidRDefault="00454F83" w:rsidP="00454F83">
      <w:pPr>
        <w:rPr>
          <w:rFonts w:ascii="Times New Roman" w:hAnsi="Times New Roman"/>
          <w:sz w:val="24"/>
          <w:szCs w:val="24"/>
        </w:rPr>
      </w:pPr>
    </w:p>
    <w:p w:rsidR="00454F83" w:rsidRDefault="00454F83" w:rsidP="00454F83">
      <w:pPr>
        <w:rPr>
          <w:rFonts w:ascii="Times New Roman" w:hAnsi="Times New Roman"/>
          <w:sz w:val="24"/>
          <w:szCs w:val="24"/>
        </w:rPr>
      </w:pPr>
    </w:p>
    <w:p w:rsidR="00454F83" w:rsidRDefault="00454F83" w:rsidP="00454F83">
      <w:pPr>
        <w:ind w:firstLine="284"/>
        <w:rPr>
          <w:rStyle w:val="225"/>
          <w:sz w:val="24"/>
          <w:szCs w:val="24"/>
        </w:rPr>
      </w:pPr>
    </w:p>
    <w:p w:rsidR="00454F83" w:rsidRPr="009A1869" w:rsidRDefault="00454F83" w:rsidP="00454F83">
      <w:pPr>
        <w:ind w:firstLine="284"/>
        <w:rPr>
          <w:sz w:val="24"/>
          <w:szCs w:val="24"/>
        </w:rPr>
      </w:pPr>
      <w:r w:rsidRPr="006E5CFA">
        <w:rPr>
          <w:rStyle w:val="225"/>
          <w:sz w:val="24"/>
          <w:szCs w:val="24"/>
        </w:rPr>
        <w:t>боковой переворот (</w:t>
      </w:r>
      <w:r w:rsidRPr="006E5CFA">
        <w:rPr>
          <w:rStyle w:val="225"/>
          <w:sz w:val="24"/>
          <w:szCs w:val="24"/>
          <w:lang w:val="en-US"/>
        </w:rPr>
        <w:t>Te</w:t>
      </w:r>
      <w:r w:rsidRPr="006E5CFA">
        <w:rPr>
          <w:rStyle w:val="225"/>
          <w:sz w:val="24"/>
          <w:szCs w:val="24"/>
        </w:rPr>
        <w:t>-</w:t>
      </w:r>
      <w:r w:rsidRPr="006E5CFA">
        <w:rPr>
          <w:rStyle w:val="225"/>
          <w:sz w:val="24"/>
          <w:szCs w:val="24"/>
          <w:lang w:val="en-US"/>
        </w:rPr>
        <w:t>guruma</w:t>
      </w:r>
      <w:r w:rsidRPr="006E5CFA">
        <w:rPr>
          <w:rStyle w:val="225"/>
          <w:sz w:val="24"/>
          <w:szCs w:val="24"/>
        </w:rPr>
        <w:t>) от подхвата изнутри (</w:t>
      </w:r>
      <w:r w:rsidRPr="006E5CFA">
        <w:rPr>
          <w:rStyle w:val="225"/>
          <w:sz w:val="24"/>
          <w:szCs w:val="24"/>
          <w:lang w:val="en-US"/>
        </w:rPr>
        <w:t>Uchi</w:t>
      </w:r>
      <w:r w:rsidRPr="006E5CFA">
        <w:rPr>
          <w:rStyle w:val="225"/>
          <w:sz w:val="24"/>
          <w:szCs w:val="24"/>
        </w:rPr>
        <w:t>-</w:t>
      </w:r>
      <w:r w:rsidRPr="006E5CFA">
        <w:rPr>
          <w:rStyle w:val="225"/>
          <w:sz w:val="24"/>
          <w:szCs w:val="24"/>
          <w:lang w:val="en-US"/>
        </w:rPr>
        <w:t>mata</w:t>
      </w:r>
      <w:r w:rsidRPr="006E5CFA">
        <w:rPr>
          <w:rStyle w:val="225"/>
          <w:sz w:val="24"/>
          <w:szCs w:val="24"/>
        </w:rPr>
        <w:t>).</w:t>
      </w:r>
    </w:p>
    <w:p w:rsidR="00454F83" w:rsidRPr="009A1869" w:rsidRDefault="00454F83" w:rsidP="00454F83">
      <w:pPr>
        <w:spacing w:after="0" w:line="240" w:lineRule="auto"/>
        <w:jc w:val="center"/>
        <w:rPr>
          <w:rFonts w:ascii="Times New Roman" w:hAnsi="Times New Roman"/>
          <w:sz w:val="24"/>
          <w:szCs w:val="24"/>
        </w:rPr>
      </w:pPr>
      <w:r>
        <w:rPr>
          <w:noProof/>
          <w:sz w:val="2"/>
          <w:szCs w:val="2"/>
          <w:lang w:eastAsia="ru-RU"/>
        </w:rPr>
        <w:drawing>
          <wp:inline distT="0" distB="0" distL="0" distR="0" wp14:anchorId="2498B491" wp14:editId="1153E3C3">
            <wp:extent cx="3947795" cy="925830"/>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47795" cy="925830"/>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sz w:val="24"/>
          <w:szCs w:val="24"/>
        </w:rPr>
      </w:pPr>
    </w:p>
    <w:p w:rsidR="00454F83" w:rsidRPr="006E5CFA" w:rsidRDefault="00454F83" w:rsidP="00454F83">
      <w:pPr>
        <w:spacing w:after="0" w:line="240" w:lineRule="auto"/>
        <w:ind w:firstLine="284"/>
        <w:rPr>
          <w:rFonts w:ascii="Times New Roman" w:hAnsi="Times New Roman"/>
          <w:b/>
          <w:sz w:val="24"/>
          <w:szCs w:val="24"/>
        </w:rPr>
      </w:pPr>
      <w:r w:rsidRPr="006E5CFA">
        <w:rPr>
          <w:rFonts w:ascii="Times New Roman" w:hAnsi="Times New Roman"/>
          <w:b/>
          <w:sz w:val="24"/>
          <w:szCs w:val="24"/>
        </w:rPr>
        <w:t>3. Использованием приемов 2 «кю» в комбинациях и контратаках:</w:t>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боковой переворот (</w:t>
      </w:r>
      <w:r w:rsidRPr="006E5CFA">
        <w:rPr>
          <w:rFonts w:ascii="Times New Roman" w:hAnsi="Times New Roman"/>
          <w:sz w:val="24"/>
          <w:szCs w:val="24"/>
          <w:lang w:val="en-US"/>
        </w:rPr>
        <w:t>Te</w:t>
      </w:r>
      <w:r w:rsidRPr="006E5CFA">
        <w:rPr>
          <w:rFonts w:ascii="Times New Roman" w:hAnsi="Times New Roman"/>
          <w:sz w:val="24"/>
          <w:szCs w:val="24"/>
        </w:rPr>
        <w:t>-</w:t>
      </w:r>
      <w:r w:rsidRPr="006E5CFA">
        <w:rPr>
          <w:rFonts w:ascii="Times New Roman" w:hAnsi="Times New Roman"/>
          <w:sz w:val="24"/>
          <w:szCs w:val="24"/>
          <w:lang w:val="en-US"/>
        </w:rPr>
        <w:t>guruma</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проход за ногу (</w:t>
      </w:r>
      <w:r w:rsidRPr="006E5CFA">
        <w:rPr>
          <w:rFonts w:ascii="Times New Roman" w:hAnsi="Times New Roman"/>
          <w:sz w:val="24"/>
          <w:szCs w:val="24"/>
          <w:lang w:val="en-US"/>
        </w:rPr>
        <w:t>Kata</w:t>
      </w:r>
      <w:r w:rsidRPr="006E5CFA">
        <w:rPr>
          <w:rFonts w:ascii="Times New Roman" w:hAnsi="Times New Roman"/>
          <w:sz w:val="24"/>
          <w:szCs w:val="24"/>
        </w:rPr>
        <w:t>-</w:t>
      </w:r>
      <w:r w:rsidRPr="006E5CFA">
        <w:rPr>
          <w:rFonts w:ascii="Times New Roman" w:hAnsi="Times New Roman"/>
          <w:sz w:val="24"/>
          <w:szCs w:val="24"/>
          <w:lang w:val="en-US"/>
        </w:rPr>
        <w:t>ashi</w:t>
      </w:r>
      <w:r w:rsidRPr="006E5CFA">
        <w:rPr>
          <w:rFonts w:ascii="Times New Roman" w:hAnsi="Times New Roman"/>
          <w:sz w:val="24"/>
          <w:szCs w:val="24"/>
        </w:rPr>
        <w:t>-</w:t>
      </w:r>
      <w:r w:rsidRPr="006E5CFA">
        <w:rPr>
          <w:rFonts w:ascii="Times New Roman" w:hAnsi="Times New Roman"/>
          <w:sz w:val="24"/>
          <w:szCs w:val="24"/>
          <w:lang w:val="en-US"/>
        </w:rPr>
        <w:t>dori</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бросок через бедро вскидывая (</w:t>
      </w:r>
      <w:r w:rsidRPr="006E5CFA">
        <w:rPr>
          <w:rFonts w:ascii="Times New Roman" w:hAnsi="Times New Roman"/>
          <w:sz w:val="24"/>
          <w:szCs w:val="24"/>
          <w:lang w:val="en-US"/>
        </w:rPr>
        <w:t>Ushiro</w:t>
      </w:r>
      <w:r w:rsidRPr="006E5CFA">
        <w:rPr>
          <w:rFonts w:ascii="Times New Roman" w:hAnsi="Times New Roman"/>
          <w:sz w:val="24"/>
          <w:szCs w:val="24"/>
        </w:rPr>
        <w:t>-</w:t>
      </w:r>
      <w:r w:rsidRPr="006E5CFA">
        <w:rPr>
          <w:rFonts w:ascii="Times New Roman" w:hAnsi="Times New Roman"/>
          <w:sz w:val="24"/>
          <w:szCs w:val="24"/>
          <w:lang w:val="en-US"/>
        </w:rPr>
        <w:t>goshi</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боковая подножка (</w:t>
      </w:r>
      <w:r w:rsidRPr="006E5CFA">
        <w:rPr>
          <w:rFonts w:ascii="Times New Roman" w:hAnsi="Times New Roman"/>
          <w:sz w:val="24"/>
          <w:szCs w:val="24"/>
          <w:lang w:val="en-US"/>
        </w:rPr>
        <w:t>Yoko</w:t>
      </w:r>
      <w:r w:rsidRPr="006E5CFA">
        <w:rPr>
          <w:rFonts w:ascii="Times New Roman" w:hAnsi="Times New Roman"/>
          <w:sz w:val="24"/>
          <w:szCs w:val="24"/>
        </w:rPr>
        <w:t>-</w:t>
      </w:r>
      <w:r w:rsidRPr="006E5CFA">
        <w:rPr>
          <w:rFonts w:ascii="Times New Roman" w:hAnsi="Times New Roman"/>
          <w:sz w:val="24"/>
          <w:szCs w:val="24"/>
          <w:lang w:val="en-US"/>
        </w:rPr>
        <w:t>guruma</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проход за разноименную ногу (</w:t>
      </w:r>
      <w:r w:rsidRPr="006E5CFA">
        <w:rPr>
          <w:rFonts w:ascii="Times New Roman" w:hAnsi="Times New Roman"/>
          <w:sz w:val="24"/>
          <w:szCs w:val="24"/>
          <w:lang w:val="en-US"/>
        </w:rPr>
        <w:t>Kushiki</w:t>
      </w:r>
      <w:r w:rsidRPr="006E5CFA">
        <w:rPr>
          <w:rFonts w:ascii="Times New Roman" w:hAnsi="Times New Roman"/>
          <w:sz w:val="24"/>
          <w:szCs w:val="24"/>
        </w:rPr>
        <w:t>-</w:t>
      </w:r>
      <w:r w:rsidRPr="006E5CFA">
        <w:rPr>
          <w:rFonts w:ascii="Times New Roman" w:hAnsi="Times New Roman"/>
          <w:sz w:val="24"/>
          <w:szCs w:val="24"/>
          <w:lang w:val="en-US"/>
        </w:rPr>
        <w:t>taoshi</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бросок через плечо с колен (</w:t>
      </w:r>
      <w:r w:rsidRPr="006E5CFA">
        <w:rPr>
          <w:rFonts w:ascii="Times New Roman" w:hAnsi="Times New Roman"/>
          <w:sz w:val="24"/>
          <w:szCs w:val="24"/>
          <w:lang w:val="en-US"/>
        </w:rPr>
        <w:t>Seoi</w:t>
      </w:r>
      <w:r w:rsidRPr="006E5CFA">
        <w:rPr>
          <w:rFonts w:ascii="Times New Roman" w:hAnsi="Times New Roman"/>
          <w:sz w:val="24"/>
          <w:szCs w:val="24"/>
        </w:rPr>
        <w:t>-</w:t>
      </w:r>
      <w:r w:rsidRPr="006E5CFA">
        <w:rPr>
          <w:rFonts w:ascii="Times New Roman" w:hAnsi="Times New Roman"/>
          <w:sz w:val="24"/>
          <w:szCs w:val="24"/>
          <w:lang w:val="en-US"/>
        </w:rPr>
        <w:t>nage</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b/>
          <w:i/>
          <w:sz w:val="24"/>
          <w:szCs w:val="24"/>
        </w:rPr>
      </w:pPr>
      <w:r w:rsidRPr="006E5CFA">
        <w:rPr>
          <w:rFonts w:ascii="Times New Roman" w:hAnsi="Times New Roman"/>
          <w:b/>
          <w:i/>
          <w:sz w:val="24"/>
          <w:szCs w:val="24"/>
        </w:rPr>
        <w:t>Например:</w:t>
      </w:r>
    </w:p>
    <w:p w:rsidR="00454F83"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контратака: проход за ногу (</w:t>
      </w:r>
      <w:r w:rsidRPr="006E5CFA">
        <w:rPr>
          <w:rFonts w:ascii="Times New Roman" w:hAnsi="Times New Roman"/>
          <w:sz w:val="24"/>
          <w:szCs w:val="24"/>
          <w:lang w:val="en-US"/>
        </w:rPr>
        <w:t>Kata</w:t>
      </w:r>
      <w:r w:rsidRPr="006E5CFA">
        <w:rPr>
          <w:rFonts w:ascii="Times New Roman" w:hAnsi="Times New Roman"/>
          <w:sz w:val="24"/>
          <w:szCs w:val="24"/>
        </w:rPr>
        <w:t>-</w:t>
      </w:r>
      <w:r w:rsidRPr="006E5CFA">
        <w:rPr>
          <w:rFonts w:ascii="Times New Roman" w:hAnsi="Times New Roman"/>
          <w:sz w:val="24"/>
          <w:szCs w:val="24"/>
          <w:lang w:val="en-US"/>
        </w:rPr>
        <w:t>ashi</w:t>
      </w:r>
      <w:r w:rsidRPr="006E5CFA">
        <w:rPr>
          <w:rFonts w:ascii="Times New Roman" w:hAnsi="Times New Roman"/>
          <w:sz w:val="24"/>
          <w:szCs w:val="24"/>
        </w:rPr>
        <w:t>-</w:t>
      </w:r>
      <w:r w:rsidRPr="006E5CFA">
        <w:rPr>
          <w:rFonts w:ascii="Times New Roman" w:hAnsi="Times New Roman"/>
          <w:sz w:val="24"/>
          <w:szCs w:val="24"/>
          <w:lang w:val="en-US"/>
        </w:rPr>
        <w:t>dori</w:t>
      </w:r>
      <w:r w:rsidRPr="006E5CFA">
        <w:rPr>
          <w:rFonts w:ascii="Times New Roman" w:hAnsi="Times New Roman"/>
          <w:sz w:val="24"/>
          <w:szCs w:val="24"/>
        </w:rPr>
        <w:t xml:space="preserve">) </w:t>
      </w:r>
      <w:r>
        <w:rPr>
          <w:rFonts w:ascii="Times New Roman" w:hAnsi="Times New Roman"/>
          <w:sz w:val="24"/>
          <w:szCs w:val="24"/>
        </w:rPr>
        <w:t>от боковой подс</w:t>
      </w:r>
      <w:r w:rsidRPr="006E5CFA">
        <w:rPr>
          <w:rFonts w:ascii="Times New Roman" w:hAnsi="Times New Roman"/>
          <w:sz w:val="24"/>
          <w:szCs w:val="24"/>
        </w:rPr>
        <w:t>ечки (</w:t>
      </w:r>
      <w:r w:rsidRPr="006E5CFA">
        <w:rPr>
          <w:rFonts w:ascii="Times New Roman" w:hAnsi="Times New Roman"/>
          <w:sz w:val="24"/>
          <w:szCs w:val="24"/>
          <w:lang w:val="en-US"/>
        </w:rPr>
        <w:t>De</w:t>
      </w:r>
      <w:r w:rsidRPr="006E5CFA">
        <w:rPr>
          <w:rFonts w:ascii="Times New Roman" w:hAnsi="Times New Roman"/>
          <w:sz w:val="24"/>
          <w:szCs w:val="24"/>
        </w:rPr>
        <w:t>-</w:t>
      </w:r>
      <w:r w:rsidRPr="006E5CFA">
        <w:rPr>
          <w:rFonts w:ascii="Times New Roman" w:hAnsi="Times New Roman"/>
          <w:sz w:val="24"/>
          <w:szCs w:val="24"/>
          <w:lang w:val="en-US"/>
        </w:rPr>
        <w:t>ashi</w:t>
      </w:r>
      <w:r w:rsidRPr="006E5CFA">
        <w:rPr>
          <w:rFonts w:ascii="Times New Roman" w:hAnsi="Times New Roman"/>
          <w:sz w:val="24"/>
          <w:szCs w:val="24"/>
        </w:rPr>
        <w:t>-</w:t>
      </w:r>
      <w:r w:rsidRPr="006E5CFA">
        <w:rPr>
          <w:rFonts w:ascii="Times New Roman" w:hAnsi="Times New Roman"/>
          <w:sz w:val="24"/>
          <w:szCs w:val="24"/>
          <w:lang w:val="en-US"/>
        </w:rPr>
        <w:t>barai</w:t>
      </w:r>
      <w:r w:rsidRPr="006E5CFA">
        <w:rPr>
          <w:rFonts w:ascii="Times New Roman" w:hAnsi="Times New Roman"/>
          <w:sz w:val="24"/>
          <w:szCs w:val="24"/>
        </w:rPr>
        <w:t>);</w:t>
      </w:r>
    </w:p>
    <w:p w:rsidR="00454F83" w:rsidRPr="006E5CFA" w:rsidRDefault="00454F83" w:rsidP="00454F83">
      <w:pPr>
        <w:spacing w:after="0" w:line="240" w:lineRule="auto"/>
        <w:ind w:firstLine="284"/>
        <w:rPr>
          <w:rFonts w:ascii="Times New Roman" w:hAnsi="Times New Roman"/>
          <w:sz w:val="24"/>
          <w:szCs w:val="24"/>
        </w:rPr>
      </w:pPr>
    </w:p>
    <w:p w:rsidR="00454F83" w:rsidRPr="006E5CFA"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A557572" wp14:editId="1B878CCE">
            <wp:extent cx="3969834" cy="981307"/>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a:extLst>
                        <a:ext uri="{28A0092B-C50C-407E-A947-70E740481C1C}">
                          <a14:useLocalDpi xmlns:a14="http://schemas.microsoft.com/office/drawing/2010/main" val="0"/>
                        </a:ext>
                      </a:extLst>
                    </a:blip>
                    <a:srcRect b="64796"/>
                    <a:stretch/>
                  </pic:blipFill>
                  <pic:spPr bwMode="auto">
                    <a:xfrm>
                      <a:off x="0" y="0"/>
                      <a:ext cx="3970020" cy="981353"/>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комбинация: подсечка изнутри (</w:t>
      </w:r>
      <w:r w:rsidRPr="006E5CFA">
        <w:rPr>
          <w:rFonts w:ascii="Times New Roman" w:hAnsi="Times New Roman"/>
          <w:sz w:val="24"/>
          <w:szCs w:val="24"/>
          <w:lang w:val="en-US"/>
        </w:rPr>
        <w:t>Ko</w:t>
      </w:r>
      <w:r w:rsidRPr="006E5CFA">
        <w:rPr>
          <w:rFonts w:ascii="Times New Roman" w:hAnsi="Times New Roman"/>
          <w:sz w:val="24"/>
          <w:szCs w:val="24"/>
        </w:rPr>
        <w:t>-</w:t>
      </w:r>
      <w:r w:rsidRPr="006E5CFA">
        <w:rPr>
          <w:rFonts w:ascii="Times New Roman" w:hAnsi="Times New Roman"/>
          <w:sz w:val="24"/>
          <w:szCs w:val="24"/>
          <w:lang w:val="en-US"/>
        </w:rPr>
        <w:t>uchi</w:t>
      </w:r>
      <w:r w:rsidRPr="006E5CFA">
        <w:rPr>
          <w:rFonts w:ascii="Times New Roman" w:hAnsi="Times New Roman"/>
          <w:sz w:val="24"/>
          <w:szCs w:val="24"/>
        </w:rPr>
        <w:t>-</w:t>
      </w:r>
      <w:r w:rsidRPr="006E5CFA">
        <w:rPr>
          <w:rFonts w:ascii="Times New Roman" w:hAnsi="Times New Roman"/>
          <w:sz w:val="24"/>
          <w:szCs w:val="24"/>
          <w:lang w:val="en-US"/>
        </w:rPr>
        <w:t>gari</w:t>
      </w:r>
      <w:r w:rsidRPr="006E5CFA">
        <w:rPr>
          <w:rFonts w:ascii="Times New Roman" w:hAnsi="Times New Roman"/>
          <w:sz w:val="24"/>
          <w:szCs w:val="24"/>
        </w:rPr>
        <w:t>) - проход ногу (</w:t>
      </w:r>
      <w:r w:rsidRPr="006E5CFA">
        <w:rPr>
          <w:rFonts w:ascii="Times New Roman" w:hAnsi="Times New Roman"/>
          <w:sz w:val="24"/>
          <w:szCs w:val="24"/>
          <w:lang w:val="en-US"/>
        </w:rPr>
        <w:t>Kushiki</w:t>
      </w:r>
      <w:r w:rsidRPr="006E5CFA">
        <w:rPr>
          <w:rFonts w:ascii="Times New Roman" w:hAnsi="Times New Roman"/>
          <w:sz w:val="24"/>
          <w:szCs w:val="24"/>
        </w:rPr>
        <w:t>-</w:t>
      </w:r>
      <w:r w:rsidRPr="006E5CFA">
        <w:rPr>
          <w:rFonts w:ascii="Times New Roman" w:hAnsi="Times New Roman"/>
          <w:sz w:val="24"/>
          <w:szCs w:val="24"/>
          <w:lang w:val="en-US"/>
        </w:rPr>
        <w:t>taoshi</w:t>
      </w:r>
      <w:r w:rsidRPr="006E5CFA">
        <w:rPr>
          <w:rFonts w:ascii="Times New Roman" w:hAnsi="Times New Roman"/>
          <w:sz w:val="24"/>
          <w:szCs w:val="24"/>
        </w:rPr>
        <w:t>).</w:t>
      </w:r>
    </w:p>
    <w:p w:rsidR="00454F83" w:rsidRPr="006E5CFA"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A316E03" wp14:editId="15564541">
            <wp:extent cx="3969834" cy="1192895"/>
            <wp:effectExtent l="0" t="0" r="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t="57206"/>
                    <a:stretch/>
                  </pic:blipFill>
                  <pic:spPr bwMode="auto">
                    <a:xfrm>
                      <a:off x="0" y="0"/>
                      <a:ext cx="3970020" cy="1192951"/>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spacing w:after="0" w:line="240" w:lineRule="auto"/>
        <w:ind w:firstLine="284"/>
        <w:rPr>
          <w:rStyle w:val="ae"/>
          <w:sz w:val="24"/>
          <w:szCs w:val="24"/>
        </w:rPr>
      </w:pPr>
    </w:p>
    <w:p w:rsidR="00454F83" w:rsidRDefault="00454F83" w:rsidP="00454F83">
      <w:pPr>
        <w:spacing w:after="0" w:line="240" w:lineRule="auto"/>
        <w:ind w:firstLine="284"/>
        <w:rPr>
          <w:rFonts w:ascii="Times New Roman" w:hAnsi="Times New Roman"/>
          <w:sz w:val="24"/>
          <w:szCs w:val="24"/>
        </w:rPr>
      </w:pPr>
      <w:r w:rsidRPr="006E5CFA">
        <w:rPr>
          <w:rStyle w:val="ae"/>
          <w:sz w:val="24"/>
          <w:szCs w:val="24"/>
        </w:rPr>
        <w:t>4. Демонстрационный комплекс удушающих приемов (</w:t>
      </w:r>
      <w:r w:rsidRPr="006E5CFA">
        <w:rPr>
          <w:rStyle w:val="ae"/>
          <w:sz w:val="24"/>
          <w:szCs w:val="24"/>
          <w:lang w:val="en-US"/>
        </w:rPr>
        <w:t>Shime</w:t>
      </w:r>
      <w:r w:rsidRPr="006E5CFA">
        <w:rPr>
          <w:rStyle w:val="ae"/>
          <w:sz w:val="24"/>
          <w:szCs w:val="24"/>
        </w:rPr>
        <w:t>-</w:t>
      </w:r>
      <w:r>
        <w:rPr>
          <w:rStyle w:val="ae"/>
          <w:sz w:val="24"/>
          <w:szCs w:val="24"/>
          <w:lang w:val="en-US"/>
        </w:rPr>
        <w:t>wa</w:t>
      </w:r>
      <w:r w:rsidRPr="006E5CFA">
        <w:rPr>
          <w:rStyle w:val="ae"/>
          <w:sz w:val="24"/>
          <w:szCs w:val="24"/>
          <w:lang w:val="en-US"/>
        </w:rPr>
        <w:t>za</w:t>
      </w:r>
      <w:r w:rsidRPr="006E5CFA">
        <w:rPr>
          <w:rStyle w:val="ae"/>
          <w:sz w:val="24"/>
          <w:szCs w:val="24"/>
        </w:rPr>
        <w:t xml:space="preserve">): </w:t>
      </w:r>
      <w:r w:rsidRPr="006E5CFA">
        <w:rPr>
          <w:rFonts w:ascii="Times New Roman" w:hAnsi="Times New Roman"/>
          <w:sz w:val="24"/>
          <w:szCs w:val="24"/>
        </w:rPr>
        <w:t>удушающий петлей (</w:t>
      </w:r>
      <w:r w:rsidRPr="006E5CFA">
        <w:rPr>
          <w:rFonts w:ascii="Times New Roman" w:hAnsi="Times New Roman"/>
          <w:sz w:val="24"/>
          <w:szCs w:val="24"/>
          <w:lang w:val="en-US"/>
        </w:rPr>
        <w:t>Gyaku</w:t>
      </w:r>
      <w:r w:rsidRPr="006E5CFA">
        <w:rPr>
          <w:rFonts w:ascii="Times New Roman" w:hAnsi="Times New Roman"/>
          <w:sz w:val="24"/>
          <w:szCs w:val="24"/>
        </w:rPr>
        <w:t>-</w:t>
      </w:r>
      <w:r w:rsidRPr="006E5CFA">
        <w:rPr>
          <w:rFonts w:ascii="Times New Roman" w:hAnsi="Times New Roman"/>
          <w:sz w:val="24"/>
          <w:szCs w:val="24"/>
          <w:lang w:val="en-US"/>
        </w:rPr>
        <w:t>okuri</w:t>
      </w:r>
      <w:r w:rsidRPr="006E5CFA">
        <w:rPr>
          <w:rFonts w:ascii="Times New Roman" w:hAnsi="Times New Roman"/>
          <w:sz w:val="24"/>
          <w:szCs w:val="24"/>
        </w:rPr>
        <w:t>-</w:t>
      </w:r>
      <w:r w:rsidRPr="006E5CFA">
        <w:rPr>
          <w:rFonts w:ascii="Times New Roman" w:hAnsi="Times New Roman"/>
          <w:sz w:val="24"/>
          <w:szCs w:val="24"/>
          <w:lang w:val="en-US"/>
        </w:rPr>
        <w:t>eri</w:t>
      </w:r>
      <w:r w:rsidRPr="006E5CFA">
        <w:rPr>
          <w:rFonts w:ascii="Times New Roman" w:hAnsi="Times New Roman"/>
          <w:sz w:val="24"/>
          <w:szCs w:val="24"/>
        </w:rPr>
        <w:t>-</w:t>
      </w:r>
      <w:r w:rsidRPr="006E5CFA">
        <w:rPr>
          <w:rFonts w:ascii="Times New Roman" w:hAnsi="Times New Roman"/>
          <w:sz w:val="24"/>
          <w:szCs w:val="24"/>
          <w:lang w:val="en-US"/>
        </w:rPr>
        <w:t>jime</w:t>
      </w:r>
      <w:r w:rsidRPr="006E5CFA">
        <w:rPr>
          <w:rFonts w:ascii="Times New Roman" w:hAnsi="Times New Roman"/>
          <w:sz w:val="24"/>
          <w:szCs w:val="24"/>
        </w:rPr>
        <w:t xml:space="preserve"> ) от переворота способом «лампочка»;</w:t>
      </w:r>
    </w:p>
    <w:p w:rsidR="00454F83" w:rsidRPr="009A1869" w:rsidRDefault="00454F83" w:rsidP="00454F83">
      <w:pPr>
        <w:spacing w:after="0" w:line="240" w:lineRule="auto"/>
        <w:ind w:firstLine="284"/>
        <w:rPr>
          <w:rFonts w:ascii="Times New Roman" w:hAnsi="Times New Roman"/>
          <w:sz w:val="24"/>
          <w:szCs w:val="24"/>
        </w:rPr>
      </w:pPr>
    </w:p>
    <w:tbl>
      <w:tblPr>
        <w:tblStyle w:val="a5"/>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446"/>
        <w:gridCol w:w="3515"/>
      </w:tblGrid>
      <w:tr w:rsidR="00454F83" w:rsidTr="000E544B">
        <w:tc>
          <w:tcPr>
            <w:tcW w:w="1560" w:type="dxa"/>
          </w:tcPr>
          <w:p w:rsidR="00454F83" w:rsidRPr="009A1869"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29AB9220" wp14:editId="3611A25A">
                  <wp:extent cx="802640" cy="69151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2640" cy="691515"/>
                          </a:xfrm>
                          <a:prstGeom prst="rect">
                            <a:avLst/>
                          </a:prstGeom>
                          <a:noFill/>
                          <a:ln>
                            <a:noFill/>
                          </a:ln>
                        </pic:spPr>
                      </pic:pic>
                    </a:graphicData>
                  </a:graphic>
                </wp:inline>
              </w:drawing>
            </w:r>
          </w:p>
        </w:tc>
        <w:tc>
          <w:tcPr>
            <w:tcW w:w="1446" w:type="dxa"/>
          </w:tcPr>
          <w:p w:rsidR="00454F83" w:rsidRPr="009A1869"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D8E3088" wp14:editId="32E8C971">
                  <wp:extent cx="780415" cy="557530"/>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0415" cy="557530"/>
                          </a:xfrm>
                          <a:prstGeom prst="rect">
                            <a:avLst/>
                          </a:prstGeom>
                          <a:noFill/>
                          <a:ln>
                            <a:noFill/>
                          </a:ln>
                        </pic:spPr>
                      </pic:pic>
                    </a:graphicData>
                  </a:graphic>
                </wp:inline>
              </w:drawing>
            </w:r>
          </w:p>
          <w:p w:rsidR="00454F83" w:rsidRDefault="00454F83" w:rsidP="000E544B">
            <w:pPr>
              <w:rPr>
                <w:rFonts w:ascii="Times New Roman" w:hAnsi="Times New Roman"/>
                <w:sz w:val="24"/>
                <w:szCs w:val="24"/>
              </w:rPr>
            </w:pPr>
          </w:p>
        </w:tc>
        <w:tc>
          <w:tcPr>
            <w:tcW w:w="3515" w:type="dxa"/>
          </w:tcPr>
          <w:p w:rsidR="00454F83" w:rsidRPr="009A1869"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784CD71" wp14:editId="2CCA3647">
                  <wp:extent cx="2063115" cy="71374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3115" cy="713740"/>
                          </a:xfrm>
                          <a:prstGeom prst="rect">
                            <a:avLst/>
                          </a:prstGeom>
                          <a:noFill/>
                          <a:ln>
                            <a:noFill/>
                          </a:ln>
                        </pic:spPr>
                      </pic:pic>
                    </a:graphicData>
                  </a:graphic>
                </wp:inline>
              </w:drawing>
            </w:r>
          </w:p>
        </w:tc>
      </w:tr>
    </w:tbl>
    <w:p w:rsidR="00454F83" w:rsidRDefault="00454F83" w:rsidP="00454F83">
      <w:pPr>
        <w:spacing w:after="0" w:line="240" w:lineRule="auto"/>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удушающий предплечьем сзади (</w:t>
      </w:r>
      <w:r w:rsidRPr="006E5CFA">
        <w:rPr>
          <w:rFonts w:ascii="Times New Roman" w:hAnsi="Times New Roman"/>
          <w:sz w:val="24"/>
          <w:szCs w:val="24"/>
          <w:lang w:val="en-US"/>
        </w:rPr>
        <w:t>Hadaka</w:t>
      </w:r>
      <w:r w:rsidRPr="006E5CFA">
        <w:rPr>
          <w:rFonts w:ascii="Times New Roman" w:hAnsi="Times New Roman"/>
          <w:sz w:val="24"/>
          <w:szCs w:val="24"/>
        </w:rPr>
        <w:t>-</w:t>
      </w:r>
      <w:r w:rsidRPr="006E5CFA">
        <w:rPr>
          <w:rFonts w:ascii="Times New Roman" w:hAnsi="Times New Roman"/>
          <w:sz w:val="24"/>
          <w:szCs w:val="24"/>
          <w:lang w:val="en-US"/>
        </w:rPr>
        <w:t>jime</w:t>
      </w:r>
      <w:r w:rsidRPr="006E5CFA">
        <w:rPr>
          <w:rFonts w:ascii="Times New Roman" w:hAnsi="Times New Roman"/>
          <w:sz w:val="24"/>
          <w:szCs w:val="24"/>
        </w:rPr>
        <w:t>) «уке», лежащему на животе;</w:t>
      </w:r>
    </w:p>
    <w:p w:rsidR="00454F83" w:rsidRPr="006E5CFA" w:rsidRDefault="00454F83" w:rsidP="00454F83">
      <w:pPr>
        <w:spacing w:after="0" w:line="240" w:lineRule="auto"/>
        <w:rPr>
          <w:rFonts w:ascii="Times New Roman" w:hAnsi="Times New Roman"/>
          <w:sz w:val="24"/>
          <w:szCs w:val="24"/>
        </w:rPr>
      </w:pPr>
    </w:p>
    <w:p w:rsidR="00454F83" w:rsidRPr="006E5CFA"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4910D8B" wp14:editId="2BC17FD7">
            <wp:extent cx="3858260" cy="758190"/>
            <wp:effectExtent l="0" t="0" r="889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58260" cy="758190"/>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удушающий (</w:t>
      </w:r>
      <w:r w:rsidRPr="006E5CFA">
        <w:rPr>
          <w:rFonts w:ascii="Times New Roman" w:hAnsi="Times New Roman"/>
          <w:sz w:val="24"/>
          <w:szCs w:val="24"/>
          <w:lang w:val="en-US"/>
        </w:rPr>
        <w:t>Hadaka</w:t>
      </w:r>
      <w:r w:rsidRPr="006E5CFA">
        <w:rPr>
          <w:rFonts w:ascii="Times New Roman" w:hAnsi="Times New Roman"/>
          <w:sz w:val="24"/>
          <w:szCs w:val="24"/>
        </w:rPr>
        <w:t>-</w:t>
      </w:r>
      <w:r w:rsidRPr="006E5CFA">
        <w:rPr>
          <w:rFonts w:ascii="Times New Roman" w:hAnsi="Times New Roman"/>
          <w:sz w:val="24"/>
          <w:szCs w:val="24"/>
          <w:lang w:val="en-US"/>
        </w:rPr>
        <w:t>jime</w:t>
      </w:r>
      <w:r w:rsidRPr="006E5CFA">
        <w:rPr>
          <w:rFonts w:ascii="Times New Roman" w:hAnsi="Times New Roman"/>
          <w:sz w:val="24"/>
          <w:szCs w:val="24"/>
        </w:rPr>
        <w:t>) из положения: «уке» между ног «тори»;</w:t>
      </w:r>
    </w:p>
    <w:p w:rsidR="00454F83" w:rsidRPr="006E5CFA" w:rsidRDefault="00454F83" w:rsidP="00454F83">
      <w:pPr>
        <w:spacing w:after="0" w:line="240" w:lineRule="auto"/>
        <w:ind w:firstLine="284"/>
        <w:rPr>
          <w:rFonts w:ascii="Times New Roman" w:hAnsi="Times New Roman"/>
          <w:sz w:val="24"/>
          <w:szCs w:val="24"/>
        </w:rPr>
      </w:pPr>
    </w:p>
    <w:p w:rsidR="00454F83" w:rsidRPr="006E5CFA"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95215A0" wp14:editId="1D146FA6">
            <wp:extent cx="3958590" cy="1527810"/>
            <wp:effectExtent l="0" t="0" r="381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8590" cy="1527810"/>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rPr>
          <w:rFonts w:ascii="Times New Roman" w:hAnsi="Times New Roman"/>
          <w:sz w:val="24"/>
          <w:szCs w:val="24"/>
        </w:rPr>
      </w:pPr>
      <w:r w:rsidRPr="006E5CFA">
        <w:rPr>
          <w:rFonts w:ascii="Times New Roman" w:hAnsi="Times New Roman"/>
          <w:sz w:val="24"/>
          <w:szCs w:val="24"/>
        </w:rPr>
        <w:t>удушающий (</w:t>
      </w:r>
      <w:r w:rsidRPr="006E5CFA">
        <w:rPr>
          <w:rFonts w:ascii="Times New Roman" w:hAnsi="Times New Roman"/>
          <w:sz w:val="24"/>
          <w:szCs w:val="24"/>
          <w:lang w:val="en-US"/>
        </w:rPr>
        <w:t>Juji</w:t>
      </w:r>
      <w:r w:rsidRPr="006E5CFA">
        <w:rPr>
          <w:rFonts w:ascii="Times New Roman" w:hAnsi="Times New Roman"/>
          <w:sz w:val="24"/>
          <w:szCs w:val="24"/>
        </w:rPr>
        <w:t>-</w:t>
      </w:r>
      <w:r w:rsidRPr="006E5CFA">
        <w:rPr>
          <w:rFonts w:ascii="Times New Roman" w:hAnsi="Times New Roman"/>
          <w:sz w:val="24"/>
          <w:szCs w:val="24"/>
          <w:lang w:val="en-US"/>
        </w:rPr>
        <w:t>jime</w:t>
      </w:r>
      <w:r w:rsidRPr="006E5CFA">
        <w:rPr>
          <w:rFonts w:ascii="Times New Roman" w:hAnsi="Times New Roman"/>
          <w:sz w:val="24"/>
          <w:szCs w:val="24"/>
        </w:rPr>
        <w:t>) из положения: «уке» между ног «тори»;</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Pr>
          <w:noProof/>
          <w:sz w:val="2"/>
          <w:szCs w:val="2"/>
          <w:lang w:eastAsia="ru-RU"/>
        </w:rPr>
        <w:drawing>
          <wp:inline distT="0" distB="0" distL="0" distR="0" wp14:anchorId="340BE296" wp14:editId="47005F92">
            <wp:extent cx="3958590" cy="1494155"/>
            <wp:effectExtent l="0" t="0" r="381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58590" cy="1494155"/>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sz w:val="24"/>
          <w:szCs w:val="24"/>
        </w:rPr>
      </w:pPr>
    </w:p>
    <w:p w:rsidR="00454F83" w:rsidRPr="006E5CFA"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удушающий (</w:t>
      </w:r>
      <w:r w:rsidRPr="006E5CFA">
        <w:rPr>
          <w:rFonts w:ascii="Times New Roman" w:hAnsi="Times New Roman"/>
          <w:sz w:val="24"/>
          <w:szCs w:val="24"/>
          <w:lang w:val="en-US"/>
        </w:rPr>
        <w:t>Jiji</w:t>
      </w:r>
      <w:r w:rsidRPr="006E5CFA">
        <w:rPr>
          <w:rFonts w:ascii="Times New Roman" w:hAnsi="Times New Roman"/>
          <w:sz w:val="24"/>
          <w:szCs w:val="24"/>
        </w:rPr>
        <w:t>-</w:t>
      </w:r>
      <w:r w:rsidRPr="006E5CFA">
        <w:rPr>
          <w:rFonts w:ascii="Times New Roman" w:hAnsi="Times New Roman"/>
          <w:sz w:val="24"/>
          <w:szCs w:val="24"/>
          <w:lang w:val="en-US"/>
        </w:rPr>
        <w:t>jime</w:t>
      </w:r>
      <w:r w:rsidRPr="006E5CFA">
        <w:rPr>
          <w:rFonts w:ascii="Times New Roman" w:hAnsi="Times New Roman"/>
          <w:sz w:val="24"/>
          <w:szCs w:val="24"/>
        </w:rPr>
        <w:t>) из положения</w:t>
      </w:r>
      <w:r>
        <w:rPr>
          <w:rFonts w:ascii="Times New Roman" w:hAnsi="Times New Roman"/>
          <w:sz w:val="24"/>
          <w:szCs w:val="24"/>
        </w:rPr>
        <w:t xml:space="preserve"> «уке» на четвереньках с перево</w:t>
      </w:r>
      <w:r w:rsidRPr="006E5CFA">
        <w:rPr>
          <w:rFonts w:ascii="Times New Roman" w:hAnsi="Times New Roman"/>
          <w:sz w:val="24"/>
          <w:szCs w:val="24"/>
        </w:rPr>
        <w:t>ротом.</w:t>
      </w:r>
    </w:p>
    <w:p w:rsidR="00454F83" w:rsidRPr="006E5CFA" w:rsidRDefault="00454F83" w:rsidP="00454F83">
      <w:pPr>
        <w:spacing w:after="0" w:line="240" w:lineRule="auto"/>
        <w:rPr>
          <w:rFonts w:ascii="Meiryo" w:eastAsia="Meiryo" w:hAnsi="Meiryo"/>
          <w:sz w:val="2"/>
          <w:szCs w:val="2"/>
          <w:lang w:eastAsia="ru-RU"/>
        </w:rPr>
      </w:pPr>
    </w:p>
    <w:p w:rsidR="00454F83" w:rsidRDefault="00454F83" w:rsidP="00454F83">
      <w:pPr>
        <w:spacing w:after="0" w:line="240" w:lineRule="auto"/>
        <w:rPr>
          <w:rFonts w:ascii="Times New Roman" w:hAnsi="Times New Roman"/>
          <w:sz w:val="24"/>
          <w:szCs w:val="24"/>
        </w:rPr>
      </w:pPr>
    </w:p>
    <w:p w:rsidR="00454F83" w:rsidRPr="009A1869"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45F3E06" wp14:editId="04DB7228">
            <wp:extent cx="3858260" cy="1828800"/>
            <wp:effectExtent l="0" t="0" r="889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8260" cy="1828800"/>
                    </a:xfrm>
                    <a:prstGeom prst="rect">
                      <a:avLst/>
                    </a:prstGeom>
                    <a:noFill/>
                    <a:ln>
                      <a:noFill/>
                    </a:ln>
                  </pic:spPr>
                </pic:pic>
              </a:graphicData>
            </a:graphic>
          </wp:inline>
        </w:drawing>
      </w:r>
    </w:p>
    <w:p w:rsidR="00454F83" w:rsidRDefault="00454F83" w:rsidP="00454F83">
      <w:pPr>
        <w:spacing w:after="0" w:line="240" w:lineRule="auto"/>
        <w:rPr>
          <w:rFonts w:ascii="Times New Roman" w:hAnsi="Times New Roman"/>
          <w:b/>
          <w:sz w:val="24"/>
          <w:szCs w:val="24"/>
        </w:rPr>
      </w:pPr>
    </w:p>
    <w:p w:rsidR="00454F83" w:rsidRPr="006E5CFA" w:rsidRDefault="00454F83" w:rsidP="00454F83">
      <w:pPr>
        <w:spacing w:after="0" w:line="240" w:lineRule="auto"/>
        <w:ind w:firstLine="284"/>
        <w:rPr>
          <w:rFonts w:ascii="Times New Roman" w:hAnsi="Times New Roman"/>
          <w:b/>
          <w:sz w:val="24"/>
          <w:szCs w:val="24"/>
        </w:rPr>
      </w:pPr>
      <w:r w:rsidRPr="006E5CFA">
        <w:rPr>
          <w:rFonts w:ascii="Times New Roman" w:hAnsi="Times New Roman"/>
          <w:b/>
          <w:sz w:val="24"/>
          <w:szCs w:val="24"/>
        </w:rPr>
        <w:lastRenderedPageBreak/>
        <w:t>5. Использование удушающих приемов в контратаке.</w:t>
      </w:r>
    </w:p>
    <w:p w:rsidR="00454F83" w:rsidRDefault="00454F83" w:rsidP="00454F83">
      <w:pPr>
        <w:spacing w:after="0" w:line="240" w:lineRule="auto"/>
        <w:ind w:firstLine="284"/>
        <w:rPr>
          <w:rFonts w:ascii="Times New Roman" w:hAnsi="Times New Roman"/>
          <w:sz w:val="24"/>
          <w:szCs w:val="24"/>
        </w:rPr>
      </w:pPr>
      <w:r w:rsidRPr="006E5CFA">
        <w:rPr>
          <w:rFonts w:ascii="Times New Roman" w:hAnsi="Times New Roman"/>
          <w:sz w:val="24"/>
          <w:szCs w:val="24"/>
        </w:rPr>
        <w:t>Удушающий петлей (</w:t>
      </w:r>
      <w:r w:rsidRPr="006E5CFA">
        <w:rPr>
          <w:rFonts w:ascii="Times New Roman" w:hAnsi="Times New Roman"/>
          <w:sz w:val="24"/>
          <w:szCs w:val="24"/>
          <w:lang w:val="en-US"/>
        </w:rPr>
        <w:t>Koshi</w:t>
      </w:r>
      <w:r w:rsidRPr="006E5CFA">
        <w:rPr>
          <w:rFonts w:ascii="Times New Roman" w:hAnsi="Times New Roman"/>
          <w:sz w:val="24"/>
          <w:szCs w:val="24"/>
        </w:rPr>
        <w:t>-</w:t>
      </w:r>
      <w:r w:rsidRPr="006E5CFA">
        <w:rPr>
          <w:rFonts w:ascii="Times New Roman" w:hAnsi="Times New Roman"/>
          <w:sz w:val="24"/>
          <w:szCs w:val="24"/>
          <w:lang w:val="en-US"/>
        </w:rPr>
        <w:t>jime</w:t>
      </w:r>
      <w:r w:rsidRPr="006E5CFA">
        <w:rPr>
          <w:rFonts w:ascii="Times New Roman" w:hAnsi="Times New Roman"/>
          <w:sz w:val="24"/>
          <w:szCs w:val="24"/>
        </w:rPr>
        <w:t>) выседом и забеганием от броска через</w:t>
      </w:r>
      <w:r>
        <w:rPr>
          <w:rFonts w:ascii="Times New Roman" w:hAnsi="Times New Roman"/>
          <w:sz w:val="24"/>
          <w:szCs w:val="24"/>
        </w:rPr>
        <w:t xml:space="preserve"> </w:t>
      </w:r>
      <w:r w:rsidRPr="006E5CFA">
        <w:rPr>
          <w:rFonts w:ascii="Times New Roman" w:hAnsi="Times New Roman"/>
          <w:sz w:val="24"/>
          <w:szCs w:val="24"/>
        </w:rPr>
        <w:t>плечо с колен (</w:t>
      </w:r>
      <w:r w:rsidRPr="006E5CFA">
        <w:rPr>
          <w:rFonts w:ascii="Times New Roman" w:hAnsi="Times New Roman"/>
          <w:sz w:val="24"/>
          <w:szCs w:val="24"/>
          <w:lang w:val="en-US"/>
        </w:rPr>
        <w:t>Drop</w:t>
      </w:r>
      <w:r w:rsidRPr="006E5CFA">
        <w:rPr>
          <w:rFonts w:ascii="Times New Roman" w:hAnsi="Times New Roman"/>
          <w:sz w:val="24"/>
          <w:szCs w:val="24"/>
        </w:rPr>
        <w:t>-</w:t>
      </w:r>
      <w:r w:rsidRPr="006E5CFA">
        <w:rPr>
          <w:rFonts w:ascii="Times New Roman" w:hAnsi="Times New Roman"/>
          <w:sz w:val="24"/>
          <w:szCs w:val="24"/>
          <w:lang w:val="en-US"/>
        </w:rPr>
        <w:t>ippon</w:t>
      </w:r>
      <w:r w:rsidRPr="006E5CFA">
        <w:rPr>
          <w:rFonts w:ascii="Times New Roman" w:hAnsi="Times New Roman"/>
          <w:sz w:val="24"/>
          <w:szCs w:val="24"/>
        </w:rPr>
        <w:t>-</w:t>
      </w:r>
      <w:r w:rsidRPr="006E5CFA">
        <w:rPr>
          <w:rFonts w:ascii="Times New Roman" w:hAnsi="Times New Roman"/>
          <w:sz w:val="24"/>
          <w:szCs w:val="24"/>
          <w:lang w:val="en-US"/>
        </w:rPr>
        <w:t>seoi</w:t>
      </w:r>
      <w:r w:rsidRPr="006E5CFA">
        <w:rPr>
          <w:rFonts w:ascii="Times New Roman" w:hAnsi="Times New Roman"/>
          <w:sz w:val="24"/>
          <w:szCs w:val="24"/>
        </w:rPr>
        <w:t>-</w:t>
      </w:r>
      <w:r w:rsidRPr="006E5CFA">
        <w:rPr>
          <w:rFonts w:ascii="Times New Roman" w:hAnsi="Times New Roman"/>
          <w:sz w:val="24"/>
          <w:szCs w:val="24"/>
          <w:lang w:val="en-US"/>
        </w:rPr>
        <w:t>nage</w:t>
      </w:r>
      <w:r w:rsidRPr="006E5CFA">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6E5CFA" w:rsidRDefault="00454F83" w:rsidP="00454F83">
      <w:pPr>
        <w:framePr w:w="9385" w:wrap="notBeside" w:vAnchor="text" w:hAnchor="page" w:x="1256"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1B71350" wp14:editId="176CD967">
            <wp:extent cx="3914140" cy="109283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4140" cy="1092835"/>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r w:rsidRPr="00981B84">
        <w:rPr>
          <w:rFonts w:ascii="Times New Roman" w:hAnsi="Times New Roman"/>
          <w:sz w:val="24"/>
          <w:szCs w:val="24"/>
        </w:rPr>
        <w:t>Удушающий петлей (</w:t>
      </w:r>
      <w:r w:rsidRPr="00981B84">
        <w:rPr>
          <w:rFonts w:ascii="Times New Roman" w:hAnsi="Times New Roman"/>
          <w:sz w:val="24"/>
          <w:szCs w:val="24"/>
          <w:lang w:val="en-US"/>
        </w:rPr>
        <w:t>Kata</w:t>
      </w:r>
      <w:r w:rsidRPr="00981B84">
        <w:rPr>
          <w:rFonts w:ascii="Times New Roman" w:hAnsi="Times New Roman"/>
          <w:sz w:val="24"/>
          <w:szCs w:val="24"/>
        </w:rPr>
        <w:t>-</w:t>
      </w:r>
      <w:r w:rsidRPr="00981B84">
        <w:rPr>
          <w:rFonts w:ascii="Times New Roman" w:hAnsi="Times New Roman"/>
          <w:sz w:val="24"/>
          <w:szCs w:val="24"/>
          <w:lang w:val="en-US"/>
        </w:rPr>
        <w:t>te</w:t>
      </w:r>
      <w:r w:rsidRPr="00981B84">
        <w:rPr>
          <w:rFonts w:ascii="Times New Roman" w:hAnsi="Times New Roman"/>
          <w:sz w:val="24"/>
          <w:szCs w:val="24"/>
        </w:rPr>
        <w:t>-</w:t>
      </w:r>
      <w:r w:rsidRPr="00981B84">
        <w:rPr>
          <w:rFonts w:ascii="Times New Roman" w:hAnsi="Times New Roman"/>
          <w:sz w:val="24"/>
          <w:szCs w:val="24"/>
          <w:lang w:val="en-US"/>
        </w:rPr>
        <w:t>jime</w:t>
      </w:r>
      <w:r w:rsidRPr="00981B84">
        <w:rPr>
          <w:rFonts w:ascii="Times New Roman" w:hAnsi="Times New Roman"/>
          <w:sz w:val="24"/>
          <w:szCs w:val="24"/>
        </w:rPr>
        <w:t>) с блокировкой плеча «уке» ногой от броска через плечо с колен (</w:t>
      </w:r>
      <w:r w:rsidRPr="00981B84">
        <w:rPr>
          <w:rFonts w:ascii="Times New Roman" w:hAnsi="Times New Roman"/>
          <w:sz w:val="24"/>
          <w:szCs w:val="24"/>
          <w:lang w:val="en-US"/>
        </w:rPr>
        <w:t>Drop</w:t>
      </w:r>
      <w:r w:rsidRPr="00981B84">
        <w:rPr>
          <w:rFonts w:ascii="Times New Roman" w:hAnsi="Times New Roman"/>
          <w:sz w:val="24"/>
          <w:szCs w:val="24"/>
        </w:rPr>
        <w:t>-</w:t>
      </w:r>
      <w:r w:rsidRPr="00981B84">
        <w:rPr>
          <w:rFonts w:ascii="Times New Roman" w:hAnsi="Times New Roman"/>
          <w:sz w:val="24"/>
          <w:szCs w:val="24"/>
          <w:lang w:val="en-US"/>
        </w:rPr>
        <w:t>ippon</w:t>
      </w:r>
      <w:r w:rsidRPr="00981B84">
        <w:rPr>
          <w:rFonts w:ascii="Times New Roman" w:hAnsi="Times New Roman"/>
          <w:sz w:val="24"/>
          <w:szCs w:val="24"/>
        </w:rPr>
        <w:t>-</w:t>
      </w:r>
      <w:r w:rsidRPr="00981B84">
        <w:rPr>
          <w:rFonts w:ascii="Times New Roman" w:hAnsi="Times New Roman"/>
          <w:sz w:val="24"/>
          <w:szCs w:val="24"/>
          <w:lang w:val="en-US"/>
        </w:rPr>
        <w:t>seoi</w:t>
      </w:r>
      <w:r w:rsidRPr="00981B84">
        <w:rPr>
          <w:rFonts w:ascii="Times New Roman" w:hAnsi="Times New Roman"/>
          <w:sz w:val="24"/>
          <w:szCs w:val="24"/>
        </w:rPr>
        <w:t>-</w:t>
      </w:r>
      <w:r w:rsidRPr="00981B84">
        <w:rPr>
          <w:rFonts w:ascii="Times New Roman" w:hAnsi="Times New Roman"/>
          <w:sz w:val="24"/>
          <w:szCs w:val="24"/>
          <w:lang w:val="en-US"/>
        </w:rPr>
        <w:t>nage</w:t>
      </w:r>
      <w:r w:rsidRPr="00981B84">
        <w:rPr>
          <w:rFonts w:ascii="Times New Roman" w:hAnsi="Times New Roman"/>
          <w:sz w:val="24"/>
          <w:szCs w:val="24"/>
        </w:rPr>
        <w:t>).</w:t>
      </w:r>
    </w:p>
    <w:p w:rsidR="00454F83" w:rsidRPr="00981B84" w:rsidRDefault="00454F83" w:rsidP="00454F83">
      <w:pPr>
        <w:spacing w:after="0" w:line="240" w:lineRule="auto"/>
        <w:ind w:firstLine="284"/>
        <w:rPr>
          <w:rFonts w:ascii="Times New Roman" w:hAnsi="Times New Roman"/>
          <w:sz w:val="24"/>
          <w:szCs w:val="24"/>
        </w:rPr>
      </w:pPr>
    </w:p>
    <w:p w:rsidR="00454F83" w:rsidRPr="00981B84" w:rsidRDefault="00454F83" w:rsidP="00454F83">
      <w:pPr>
        <w:framePr w:wrap="notBeside" w:vAnchor="text" w:hAnchor="page" w:x="3625"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45DD0947" wp14:editId="4BB9BFDC">
            <wp:extent cx="3902710" cy="1048385"/>
            <wp:effectExtent l="0" t="0" r="254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02710" cy="1048385"/>
                    </a:xfrm>
                    <a:prstGeom prst="rect">
                      <a:avLst/>
                    </a:prstGeom>
                    <a:noFill/>
                    <a:ln>
                      <a:noFill/>
                    </a:ln>
                  </pic:spPr>
                </pic:pic>
              </a:graphicData>
            </a:graphic>
          </wp:inline>
        </w:drawing>
      </w:r>
    </w:p>
    <w:p w:rsidR="00454F83" w:rsidRDefault="00454F83" w:rsidP="00454F83">
      <w:pPr>
        <w:spacing w:after="0" w:line="240" w:lineRule="auto"/>
        <w:ind w:firstLine="284"/>
        <w:rPr>
          <w:rStyle w:val="841"/>
          <w:b/>
          <w:bCs/>
          <w:sz w:val="24"/>
          <w:szCs w:val="24"/>
        </w:rPr>
      </w:pPr>
    </w:p>
    <w:p w:rsidR="00454F83" w:rsidRPr="00981B84" w:rsidRDefault="00454F83" w:rsidP="00454F83">
      <w:pPr>
        <w:spacing w:after="0" w:line="240" w:lineRule="auto"/>
        <w:ind w:firstLine="284"/>
        <w:rPr>
          <w:rFonts w:ascii="Times New Roman" w:hAnsi="Times New Roman"/>
          <w:sz w:val="24"/>
          <w:szCs w:val="24"/>
        </w:rPr>
      </w:pPr>
      <w:r w:rsidRPr="00981B84">
        <w:rPr>
          <w:rStyle w:val="841"/>
          <w:b/>
          <w:bCs/>
          <w:sz w:val="24"/>
          <w:szCs w:val="24"/>
        </w:rPr>
        <w:t>6. Дополнительный материал.</w:t>
      </w:r>
    </w:p>
    <w:p w:rsidR="00454F83" w:rsidRDefault="00454F83" w:rsidP="00454F83">
      <w:pPr>
        <w:spacing w:after="0" w:line="240" w:lineRule="auto"/>
        <w:ind w:firstLine="284"/>
        <w:rPr>
          <w:rFonts w:ascii="Times New Roman" w:hAnsi="Times New Roman"/>
          <w:sz w:val="24"/>
          <w:szCs w:val="24"/>
        </w:rPr>
      </w:pPr>
      <w:r w:rsidRPr="00981B84">
        <w:rPr>
          <w:rFonts w:ascii="Times New Roman" w:hAnsi="Times New Roman"/>
          <w:sz w:val="24"/>
          <w:szCs w:val="24"/>
        </w:rPr>
        <w:t>зацеп изнутри (</w:t>
      </w:r>
      <w:r w:rsidRPr="00981B84">
        <w:rPr>
          <w:rFonts w:ascii="Times New Roman" w:hAnsi="Times New Roman"/>
          <w:sz w:val="24"/>
          <w:szCs w:val="24"/>
          <w:lang w:val="en-US"/>
        </w:rPr>
        <w:t>O</w:t>
      </w:r>
      <w:r w:rsidRPr="00981B84">
        <w:rPr>
          <w:rFonts w:ascii="Times New Roman" w:hAnsi="Times New Roman"/>
          <w:sz w:val="24"/>
          <w:szCs w:val="24"/>
        </w:rPr>
        <w:t>-</w:t>
      </w:r>
      <w:r w:rsidRPr="00981B84">
        <w:rPr>
          <w:rFonts w:ascii="Times New Roman" w:hAnsi="Times New Roman"/>
          <w:sz w:val="24"/>
          <w:szCs w:val="24"/>
          <w:lang w:val="en-US"/>
        </w:rPr>
        <w:t>uchi</w:t>
      </w:r>
      <w:r w:rsidRPr="00981B84">
        <w:rPr>
          <w:rFonts w:ascii="Times New Roman" w:hAnsi="Times New Roman"/>
          <w:sz w:val="24"/>
          <w:szCs w:val="24"/>
        </w:rPr>
        <w:t>-</w:t>
      </w:r>
      <w:r w:rsidRPr="00981B84">
        <w:rPr>
          <w:rFonts w:ascii="Times New Roman" w:hAnsi="Times New Roman"/>
          <w:sz w:val="24"/>
          <w:szCs w:val="24"/>
          <w:lang w:val="en-US"/>
        </w:rPr>
        <w:t>gari</w:t>
      </w:r>
      <w:r w:rsidRPr="00981B84">
        <w:rPr>
          <w:rFonts w:ascii="Times New Roman" w:hAnsi="Times New Roman"/>
          <w:sz w:val="24"/>
          <w:szCs w:val="24"/>
        </w:rPr>
        <w:t xml:space="preserve">) с захватом за штанину и обратный пояс; </w:t>
      </w:r>
    </w:p>
    <w:p w:rsidR="00454F83" w:rsidRDefault="00454F83" w:rsidP="00454F83">
      <w:pPr>
        <w:spacing w:after="0" w:line="240" w:lineRule="auto"/>
        <w:ind w:firstLine="284"/>
        <w:rPr>
          <w:rFonts w:ascii="Times New Roman" w:hAnsi="Times New Roman"/>
          <w:sz w:val="24"/>
          <w:szCs w:val="24"/>
        </w:rPr>
      </w:pPr>
      <w:r w:rsidRPr="00981B84">
        <w:rPr>
          <w:rFonts w:ascii="Times New Roman" w:hAnsi="Times New Roman"/>
          <w:sz w:val="24"/>
          <w:szCs w:val="24"/>
        </w:rPr>
        <w:t>бросок отхватом (</w:t>
      </w:r>
      <w:r w:rsidRPr="00981B84">
        <w:rPr>
          <w:rFonts w:ascii="Times New Roman" w:hAnsi="Times New Roman"/>
          <w:sz w:val="24"/>
          <w:szCs w:val="24"/>
          <w:lang w:val="en-US"/>
        </w:rPr>
        <w:t>O</w:t>
      </w:r>
      <w:r w:rsidRPr="00981B84">
        <w:rPr>
          <w:rFonts w:ascii="Times New Roman" w:hAnsi="Times New Roman"/>
          <w:sz w:val="24"/>
          <w:szCs w:val="24"/>
        </w:rPr>
        <w:t>-</w:t>
      </w:r>
      <w:r w:rsidRPr="00981B84">
        <w:rPr>
          <w:rFonts w:ascii="Times New Roman" w:hAnsi="Times New Roman"/>
          <w:sz w:val="24"/>
          <w:szCs w:val="24"/>
          <w:lang w:val="en-US"/>
        </w:rPr>
        <w:t>soto</w:t>
      </w:r>
      <w:r w:rsidRPr="00981B84">
        <w:rPr>
          <w:rFonts w:ascii="Times New Roman" w:hAnsi="Times New Roman"/>
          <w:sz w:val="24"/>
          <w:szCs w:val="24"/>
        </w:rPr>
        <w:t>-</w:t>
      </w:r>
      <w:r w:rsidRPr="00981B84">
        <w:rPr>
          <w:rFonts w:ascii="Times New Roman" w:hAnsi="Times New Roman"/>
          <w:sz w:val="24"/>
          <w:szCs w:val="24"/>
          <w:lang w:val="en-US"/>
        </w:rPr>
        <w:t>gari</w:t>
      </w:r>
      <w:r w:rsidRPr="00981B84">
        <w:rPr>
          <w:rFonts w:ascii="Times New Roman" w:hAnsi="Times New Roman"/>
          <w:sz w:val="24"/>
          <w:szCs w:val="24"/>
        </w:rPr>
        <w:t xml:space="preserve">) с захватом за рукав и обратный пояс; </w:t>
      </w:r>
    </w:p>
    <w:p w:rsidR="00454F83" w:rsidRDefault="00454F83" w:rsidP="00454F83">
      <w:pPr>
        <w:spacing w:after="0" w:line="240" w:lineRule="auto"/>
        <w:ind w:firstLine="284"/>
        <w:rPr>
          <w:rFonts w:ascii="Times New Roman" w:hAnsi="Times New Roman"/>
          <w:sz w:val="24"/>
          <w:szCs w:val="24"/>
        </w:rPr>
      </w:pPr>
      <w:r w:rsidRPr="00981B84">
        <w:rPr>
          <w:rFonts w:ascii="Times New Roman" w:hAnsi="Times New Roman"/>
          <w:sz w:val="24"/>
          <w:szCs w:val="24"/>
        </w:rPr>
        <w:t>бросок с подсадом бедром (</w:t>
      </w:r>
      <w:r w:rsidRPr="00981B84">
        <w:rPr>
          <w:rFonts w:ascii="Times New Roman" w:hAnsi="Times New Roman"/>
          <w:sz w:val="24"/>
          <w:szCs w:val="24"/>
          <w:lang w:val="en-US"/>
        </w:rPr>
        <w:t>Ushiro</w:t>
      </w:r>
      <w:r w:rsidRPr="00981B84">
        <w:rPr>
          <w:rFonts w:ascii="Times New Roman" w:hAnsi="Times New Roman"/>
          <w:sz w:val="24"/>
          <w:szCs w:val="24"/>
        </w:rPr>
        <w:t>-</w:t>
      </w:r>
      <w:r w:rsidRPr="00981B84">
        <w:rPr>
          <w:rFonts w:ascii="Times New Roman" w:hAnsi="Times New Roman"/>
          <w:sz w:val="24"/>
          <w:szCs w:val="24"/>
          <w:lang w:val="en-US"/>
        </w:rPr>
        <w:t>goshi</w:t>
      </w:r>
      <w:r w:rsidRPr="00981B84">
        <w:rPr>
          <w:rFonts w:ascii="Times New Roman" w:hAnsi="Times New Roman"/>
          <w:sz w:val="24"/>
          <w:szCs w:val="24"/>
        </w:rPr>
        <w:t>);</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бросок через плечо с колен с захвата за одноименные рукав и отворот (</w:t>
      </w:r>
      <w:r w:rsidRPr="00EF202B">
        <w:rPr>
          <w:rFonts w:ascii="Times New Roman" w:hAnsi="Times New Roman"/>
          <w:sz w:val="24"/>
          <w:szCs w:val="24"/>
          <w:lang w:val="en-US"/>
        </w:rPr>
        <w:t>Drop</w:t>
      </w:r>
      <w:r w:rsidRPr="00EF202B">
        <w:rPr>
          <w:rFonts w:ascii="Times New Roman" w:hAnsi="Times New Roman"/>
          <w:sz w:val="24"/>
          <w:szCs w:val="24"/>
        </w:rPr>
        <w:t>-</w:t>
      </w:r>
      <w:r w:rsidRPr="00EF202B">
        <w:rPr>
          <w:rFonts w:ascii="Times New Roman" w:hAnsi="Times New Roman"/>
          <w:sz w:val="24"/>
          <w:szCs w:val="24"/>
          <w:lang w:val="en-US"/>
        </w:rPr>
        <w:t>eri</w:t>
      </w:r>
      <w:r w:rsidRPr="00EF202B">
        <w:rPr>
          <w:rFonts w:ascii="Times New Roman" w:hAnsi="Times New Roman"/>
          <w:sz w:val="24"/>
          <w:szCs w:val="24"/>
        </w:rPr>
        <w:t>-</w:t>
      </w:r>
      <w:r w:rsidRPr="00EF202B">
        <w:rPr>
          <w:rFonts w:ascii="Times New Roman" w:hAnsi="Times New Roman"/>
          <w:sz w:val="24"/>
          <w:szCs w:val="24"/>
          <w:lang w:val="en-US"/>
        </w:rPr>
        <w:t>seoi</w:t>
      </w:r>
      <w:r w:rsidRPr="00EF202B">
        <w:rPr>
          <w:rFonts w:ascii="Times New Roman" w:hAnsi="Times New Roman"/>
          <w:sz w:val="24"/>
          <w:szCs w:val="24"/>
        </w:rPr>
        <w:t>-</w:t>
      </w:r>
      <w:r w:rsidRPr="00EF202B">
        <w:rPr>
          <w:rFonts w:ascii="Times New Roman" w:hAnsi="Times New Roman"/>
          <w:sz w:val="24"/>
          <w:szCs w:val="24"/>
          <w:lang w:val="en-US"/>
        </w:rPr>
        <w:t>nage</w:t>
      </w:r>
      <w:r w:rsidRPr="00EF202B">
        <w:rPr>
          <w:rFonts w:ascii="Times New Roman" w:hAnsi="Times New Roman"/>
          <w:sz w:val="24"/>
          <w:szCs w:val="24"/>
        </w:rPr>
        <w:t>);</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передний переворот (</w:t>
      </w:r>
      <w:r w:rsidRPr="00EF202B">
        <w:rPr>
          <w:rFonts w:ascii="Times New Roman" w:hAnsi="Times New Roman"/>
          <w:sz w:val="24"/>
          <w:szCs w:val="24"/>
          <w:lang w:val="en-US"/>
        </w:rPr>
        <w:t>Sukui</w:t>
      </w:r>
      <w:r w:rsidRPr="00EF202B">
        <w:rPr>
          <w:rFonts w:ascii="Times New Roman" w:hAnsi="Times New Roman"/>
          <w:sz w:val="24"/>
          <w:szCs w:val="24"/>
        </w:rPr>
        <w:t>-</w:t>
      </w:r>
      <w:r w:rsidRPr="00EF202B">
        <w:rPr>
          <w:rFonts w:ascii="Times New Roman" w:hAnsi="Times New Roman"/>
          <w:sz w:val="24"/>
          <w:szCs w:val="24"/>
          <w:lang w:val="en-US"/>
        </w:rPr>
        <w:t>nage</w:t>
      </w:r>
      <w:r w:rsidRPr="00EF202B">
        <w:rPr>
          <w:rFonts w:ascii="Times New Roman" w:hAnsi="Times New Roman"/>
          <w:sz w:val="24"/>
          <w:szCs w:val="24"/>
        </w:rPr>
        <w:t>);</w:t>
      </w:r>
    </w:p>
    <w:p w:rsidR="00454F83" w:rsidRPr="0005571F" w:rsidRDefault="00454F83" w:rsidP="00454F83">
      <w:pPr>
        <w:spacing w:after="0" w:line="240" w:lineRule="auto"/>
        <w:ind w:firstLine="284"/>
        <w:rPr>
          <w:rFonts w:ascii="Times New Roman" w:hAnsi="Times New Roman"/>
          <w:sz w:val="24"/>
          <w:szCs w:val="24"/>
          <w:shd w:val="clear" w:color="auto" w:fill="FFFFFF"/>
        </w:rPr>
      </w:pPr>
      <w:r w:rsidRPr="00EF202B">
        <w:rPr>
          <w:rStyle w:val="1020"/>
          <w:sz w:val="24"/>
          <w:szCs w:val="24"/>
        </w:rPr>
        <w:t>бросок через бедро вскидывая (</w:t>
      </w:r>
      <w:r w:rsidRPr="00EF202B">
        <w:rPr>
          <w:rStyle w:val="1020"/>
          <w:sz w:val="24"/>
          <w:szCs w:val="24"/>
          <w:lang w:val="en-US"/>
        </w:rPr>
        <w:t>UTSuri</w:t>
      </w:r>
      <w:r w:rsidRPr="00EF202B">
        <w:rPr>
          <w:rStyle w:val="1020"/>
          <w:sz w:val="24"/>
          <w:szCs w:val="24"/>
        </w:rPr>
        <w:t>-</w:t>
      </w:r>
      <w:r w:rsidRPr="00EF202B">
        <w:rPr>
          <w:rStyle w:val="1020"/>
          <w:sz w:val="24"/>
          <w:szCs w:val="24"/>
          <w:lang w:val="en-US"/>
        </w:rPr>
        <w:t>goshi</w:t>
      </w:r>
      <w:r w:rsidRPr="00EF202B">
        <w:rPr>
          <w:rStyle w:val="1020"/>
          <w:sz w:val="24"/>
          <w:szCs w:val="24"/>
        </w:rPr>
        <w:t>).</w:t>
      </w:r>
    </w:p>
    <w:p w:rsidR="00454F83" w:rsidRDefault="00454F83" w:rsidP="00454F83">
      <w:pPr>
        <w:spacing w:after="0" w:line="240" w:lineRule="auto"/>
        <w:ind w:firstLine="284"/>
        <w:jc w:val="center"/>
        <w:rPr>
          <w:rStyle w:val="531"/>
          <w:sz w:val="24"/>
          <w:szCs w:val="24"/>
        </w:rPr>
      </w:pPr>
    </w:p>
    <w:p w:rsidR="00454F83" w:rsidRDefault="00454F83" w:rsidP="00454F83">
      <w:pPr>
        <w:spacing w:after="0" w:line="240" w:lineRule="auto"/>
        <w:ind w:firstLine="284"/>
        <w:jc w:val="center"/>
        <w:rPr>
          <w:rStyle w:val="531"/>
          <w:sz w:val="24"/>
          <w:szCs w:val="24"/>
        </w:rPr>
      </w:pPr>
    </w:p>
    <w:p w:rsidR="00454F83" w:rsidRPr="00AD0198" w:rsidRDefault="00454F83" w:rsidP="00454F83">
      <w:pPr>
        <w:spacing w:after="0" w:line="240" w:lineRule="auto"/>
        <w:ind w:firstLine="284"/>
        <w:jc w:val="center"/>
        <w:rPr>
          <w:rStyle w:val="531"/>
          <w:b w:val="0"/>
          <w:sz w:val="24"/>
          <w:szCs w:val="24"/>
          <w:u w:val="single"/>
        </w:rPr>
      </w:pPr>
      <w:r w:rsidRPr="00AD0198">
        <w:rPr>
          <w:rStyle w:val="531"/>
          <w:sz w:val="24"/>
          <w:szCs w:val="24"/>
          <w:u w:val="single"/>
        </w:rPr>
        <w:t>ШЕСТАЯ УЧЕНИЧЕСКАЯ СТУПЕНЬ 1 «КЮ» (КОРИЧНЕВЫЙ ПОЯС)</w:t>
      </w:r>
    </w:p>
    <w:p w:rsidR="00454F83" w:rsidRPr="00EF202B" w:rsidRDefault="00454F83" w:rsidP="00454F83">
      <w:pPr>
        <w:spacing w:after="0" w:line="240" w:lineRule="auto"/>
        <w:ind w:firstLine="284"/>
        <w:jc w:val="center"/>
        <w:rPr>
          <w:rFonts w:ascii="Times New Roman" w:hAnsi="Times New Roman"/>
          <w:sz w:val="24"/>
          <w:szCs w:val="24"/>
        </w:rPr>
      </w:pP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Рекомендуемый возраст занятий - 15 лет.</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На этой ступени предлагается освое</w:t>
      </w:r>
      <w:r>
        <w:rPr>
          <w:rFonts w:ascii="Times New Roman" w:hAnsi="Times New Roman"/>
          <w:sz w:val="24"/>
          <w:szCs w:val="24"/>
        </w:rPr>
        <w:t>ние технических действий в стой</w:t>
      </w:r>
      <w:r w:rsidRPr="00EF202B">
        <w:rPr>
          <w:rFonts w:ascii="Times New Roman" w:hAnsi="Times New Roman"/>
          <w:sz w:val="24"/>
          <w:szCs w:val="24"/>
        </w:rPr>
        <w:t>ке и в партере.</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В разделе «Повторений» продолж</w:t>
      </w:r>
      <w:r>
        <w:rPr>
          <w:rFonts w:ascii="Times New Roman" w:hAnsi="Times New Roman"/>
          <w:sz w:val="24"/>
          <w:szCs w:val="24"/>
        </w:rPr>
        <w:t>ается повторение и совершенство</w:t>
      </w:r>
      <w:r w:rsidRPr="00EF202B">
        <w:rPr>
          <w:rFonts w:ascii="Times New Roman" w:hAnsi="Times New Roman"/>
          <w:sz w:val="24"/>
          <w:szCs w:val="24"/>
        </w:rPr>
        <w:t>вание технических действий предыдущих ступеней.</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Продолжает совершенствоваться ранее изученная группа приемов борьбы в партере (</w:t>
      </w:r>
      <w:r w:rsidRPr="00EF202B">
        <w:rPr>
          <w:rFonts w:ascii="Times New Roman" w:hAnsi="Times New Roman"/>
          <w:sz w:val="24"/>
          <w:szCs w:val="24"/>
          <w:lang w:val="en-US"/>
        </w:rPr>
        <w:t>Ne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болевые приемы (</w:t>
      </w:r>
      <w:r w:rsidRPr="00EF202B">
        <w:rPr>
          <w:rFonts w:ascii="Times New Roman" w:hAnsi="Times New Roman"/>
          <w:sz w:val="24"/>
          <w:szCs w:val="24"/>
          <w:lang w:val="en-US"/>
        </w:rPr>
        <w:t>Kansetsu</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xml:space="preserve">), </w:t>
      </w:r>
      <w:r>
        <w:rPr>
          <w:rFonts w:ascii="Times New Roman" w:hAnsi="Times New Roman"/>
          <w:sz w:val="24"/>
          <w:szCs w:val="24"/>
        </w:rPr>
        <w:t>удушаю</w:t>
      </w:r>
      <w:r w:rsidRPr="00EF202B">
        <w:rPr>
          <w:rFonts w:ascii="Times New Roman" w:hAnsi="Times New Roman"/>
          <w:sz w:val="24"/>
          <w:szCs w:val="24"/>
        </w:rPr>
        <w:t>щие приемы (</w:t>
      </w:r>
      <w:r w:rsidRPr="00EF202B">
        <w:rPr>
          <w:rFonts w:ascii="Times New Roman" w:hAnsi="Times New Roman"/>
          <w:sz w:val="24"/>
          <w:szCs w:val="24"/>
          <w:lang w:val="en-US"/>
        </w:rPr>
        <w:t>Shime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Предложено использовать группу приемов в партере (</w:t>
      </w:r>
      <w:r w:rsidRPr="00EF202B">
        <w:rPr>
          <w:rFonts w:ascii="Times New Roman" w:hAnsi="Times New Roman"/>
          <w:sz w:val="24"/>
          <w:szCs w:val="24"/>
          <w:lang w:val="en-US"/>
        </w:rPr>
        <w:t>Ne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xml:space="preserve">) </w:t>
      </w:r>
      <w:r>
        <w:rPr>
          <w:rFonts w:ascii="Times New Roman" w:hAnsi="Times New Roman"/>
          <w:sz w:val="24"/>
          <w:szCs w:val="24"/>
        </w:rPr>
        <w:t>- «уду</w:t>
      </w:r>
      <w:r w:rsidRPr="00EF202B">
        <w:rPr>
          <w:rFonts w:ascii="Times New Roman" w:hAnsi="Times New Roman"/>
          <w:sz w:val="24"/>
          <w:szCs w:val="24"/>
        </w:rPr>
        <w:t>шающие приемы» (</w:t>
      </w:r>
      <w:r w:rsidRPr="00EF202B">
        <w:rPr>
          <w:rFonts w:ascii="Times New Roman" w:hAnsi="Times New Roman"/>
          <w:sz w:val="24"/>
          <w:szCs w:val="24"/>
          <w:lang w:val="en-US"/>
        </w:rPr>
        <w:t>Shime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в свя</w:t>
      </w:r>
      <w:r>
        <w:rPr>
          <w:rFonts w:ascii="Times New Roman" w:hAnsi="Times New Roman"/>
          <w:sz w:val="24"/>
          <w:szCs w:val="24"/>
        </w:rPr>
        <w:t>зках и комбинациях с переворота</w:t>
      </w:r>
      <w:r w:rsidRPr="00EF202B">
        <w:rPr>
          <w:rFonts w:ascii="Times New Roman" w:hAnsi="Times New Roman"/>
          <w:sz w:val="24"/>
          <w:szCs w:val="24"/>
        </w:rPr>
        <w:t>ми, удержаниями и болевыми приемами.</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Следуя принципу постепенности и последовательности в обучении, на первой ступени продолжается совершенствование ТД, комбинаций и связок приемов, изученных на предыдущих ступенях.</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Продолжается изучение и совершенствование разделов защит</w:t>
      </w:r>
      <w:r>
        <w:rPr>
          <w:rFonts w:ascii="Times New Roman" w:hAnsi="Times New Roman"/>
          <w:sz w:val="24"/>
          <w:szCs w:val="24"/>
        </w:rPr>
        <w:t>а и кон</w:t>
      </w:r>
      <w:r w:rsidRPr="00EF202B">
        <w:rPr>
          <w:rFonts w:ascii="Times New Roman" w:hAnsi="Times New Roman"/>
          <w:sz w:val="24"/>
          <w:szCs w:val="24"/>
        </w:rPr>
        <w:t>тратака, осваивается практический материал этих понятий.</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Предлагается освоить защитные и</w:t>
      </w:r>
      <w:r>
        <w:rPr>
          <w:rFonts w:ascii="Times New Roman" w:hAnsi="Times New Roman"/>
          <w:sz w:val="24"/>
          <w:szCs w:val="24"/>
        </w:rPr>
        <w:t xml:space="preserve"> контратакующие действия в стой</w:t>
      </w:r>
      <w:r w:rsidRPr="00EF202B">
        <w:rPr>
          <w:rFonts w:ascii="Times New Roman" w:hAnsi="Times New Roman"/>
          <w:sz w:val="24"/>
          <w:szCs w:val="24"/>
        </w:rPr>
        <w:t>ке (</w:t>
      </w:r>
      <w:r w:rsidRPr="00EF202B">
        <w:rPr>
          <w:rFonts w:ascii="Times New Roman" w:hAnsi="Times New Roman"/>
          <w:sz w:val="24"/>
          <w:szCs w:val="24"/>
          <w:lang w:val="en-US"/>
        </w:rPr>
        <w:t>Nage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от ТД изученных на второй ступени.</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Совершенствуются защитные действия в партере от изученных ранее.</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Продолжена тема преследований от ТД в стойке (</w:t>
      </w:r>
      <w:r w:rsidRPr="00EF202B">
        <w:rPr>
          <w:rFonts w:ascii="Times New Roman" w:hAnsi="Times New Roman"/>
          <w:sz w:val="24"/>
          <w:szCs w:val="24"/>
          <w:lang w:val="en-US"/>
        </w:rPr>
        <w:t>Nage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xml:space="preserve">) </w:t>
      </w:r>
      <w:r>
        <w:rPr>
          <w:rFonts w:ascii="Times New Roman" w:hAnsi="Times New Roman"/>
          <w:sz w:val="24"/>
          <w:szCs w:val="24"/>
        </w:rPr>
        <w:t>в парте</w:t>
      </w:r>
      <w:r w:rsidRPr="00EF202B">
        <w:rPr>
          <w:rFonts w:ascii="Times New Roman" w:hAnsi="Times New Roman"/>
          <w:sz w:val="24"/>
          <w:szCs w:val="24"/>
        </w:rPr>
        <w:t>ре (</w:t>
      </w:r>
      <w:r w:rsidRPr="00EF202B">
        <w:rPr>
          <w:rFonts w:ascii="Times New Roman" w:hAnsi="Times New Roman"/>
          <w:sz w:val="24"/>
          <w:szCs w:val="24"/>
          <w:lang w:val="en-US"/>
        </w:rPr>
        <w:t>Ne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с использованием группы приемов в партере (</w:t>
      </w:r>
      <w:r w:rsidRPr="00EF202B">
        <w:rPr>
          <w:rFonts w:ascii="Times New Roman" w:hAnsi="Times New Roman"/>
          <w:sz w:val="24"/>
          <w:szCs w:val="24"/>
          <w:lang w:val="en-US"/>
        </w:rPr>
        <w:t>Sankoku</w:t>
      </w:r>
      <w:r w:rsidRPr="00EF202B">
        <w:rPr>
          <w:rFonts w:ascii="Times New Roman" w:hAnsi="Times New Roman"/>
          <w:sz w:val="24"/>
          <w:szCs w:val="24"/>
        </w:rPr>
        <w:t>).</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t>На шестой ступени, как и на предыдущей, ТД (</w:t>
      </w:r>
      <w:r w:rsidRPr="00EF202B">
        <w:rPr>
          <w:rFonts w:ascii="Times New Roman" w:hAnsi="Times New Roman"/>
          <w:sz w:val="24"/>
          <w:szCs w:val="24"/>
          <w:lang w:val="en-US"/>
        </w:rPr>
        <w:t>Nage</w:t>
      </w:r>
      <w:r w:rsidRPr="00EF202B">
        <w:rPr>
          <w:rFonts w:ascii="Times New Roman" w:hAnsi="Times New Roman"/>
          <w:sz w:val="24"/>
          <w:szCs w:val="24"/>
        </w:rPr>
        <w:t>-</w:t>
      </w:r>
      <w:r w:rsidRPr="00EF202B">
        <w:rPr>
          <w:rFonts w:ascii="Times New Roman" w:hAnsi="Times New Roman"/>
          <w:sz w:val="24"/>
          <w:szCs w:val="24"/>
          <w:lang w:val="en-US"/>
        </w:rPr>
        <w:t>waza</w:t>
      </w:r>
      <w:r w:rsidRPr="00EF202B">
        <w:rPr>
          <w:rFonts w:ascii="Times New Roman" w:hAnsi="Times New Roman"/>
          <w:sz w:val="24"/>
          <w:szCs w:val="24"/>
        </w:rPr>
        <w:t xml:space="preserve">) </w:t>
      </w:r>
      <w:r>
        <w:rPr>
          <w:rFonts w:ascii="Times New Roman" w:hAnsi="Times New Roman"/>
          <w:sz w:val="24"/>
          <w:szCs w:val="24"/>
        </w:rPr>
        <w:t>предлага</w:t>
      </w:r>
      <w:r w:rsidRPr="00EF202B">
        <w:rPr>
          <w:rFonts w:ascii="Times New Roman" w:hAnsi="Times New Roman"/>
          <w:sz w:val="24"/>
          <w:szCs w:val="24"/>
        </w:rPr>
        <w:t>ется выполнять в движении с партнером. Спортсмен учится создавать и использовать благоприятные моменты</w:t>
      </w:r>
      <w:r>
        <w:rPr>
          <w:rFonts w:ascii="Times New Roman" w:hAnsi="Times New Roman"/>
          <w:sz w:val="24"/>
          <w:szCs w:val="24"/>
        </w:rPr>
        <w:t xml:space="preserve"> для проведения ТД и их комбина</w:t>
      </w:r>
      <w:r w:rsidRPr="00EF202B">
        <w:rPr>
          <w:rFonts w:ascii="Times New Roman" w:hAnsi="Times New Roman"/>
          <w:sz w:val="24"/>
          <w:szCs w:val="24"/>
        </w:rPr>
        <w:t>ций и связок.</w:t>
      </w:r>
    </w:p>
    <w:p w:rsidR="00454F83" w:rsidRPr="00EF202B" w:rsidRDefault="00454F83" w:rsidP="00454F83">
      <w:pPr>
        <w:spacing w:after="0" w:line="240" w:lineRule="auto"/>
        <w:ind w:firstLine="284"/>
        <w:rPr>
          <w:rFonts w:ascii="Times New Roman" w:hAnsi="Times New Roman"/>
          <w:sz w:val="24"/>
          <w:szCs w:val="24"/>
        </w:rPr>
      </w:pPr>
      <w:r w:rsidRPr="00EF202B">
        <w:rPr>
          <w:rFonts w:ascii="Times New Roman" w:hAnsi="Times New Roman"/>
          <w:sz w:val="24"/>
          <w:szCs w:val="24"/>
        </w:rPr>
        <w:lastRenderedPageBreak/>
        <w:t>Предложено самостоятельное с</w:t>
      </w:r>
      <w:r>
        <w:rPr>
          <w:rFonts w:ascii="Times New Roman" w:hAnsi="Times New Roman"/>
          <w:sz w:val="24"/>
          <w:szCs w:val="24"/>
        </w:rPr>
        <w:t>оставление комбинаций из изучен</w:t>
      </w:r>
      <w:r w:rsidRPr="00EF202B">
        <w:rPr>
          <w:rFonts w:ascii="Times New Roman" w:hAnsi="Times New Roman"/>
          <w:sz w:val="24"/>
          <w:szCs w:val="24"/>
        </w:rPr>
        <w:t xml:space="preserve">ных ранее технических действий с </w:t>
      </w:r>
      <w:r>
        <w:rPr>
          <w:rFonts w:ascii="Times New Roman" w:hAnsi="Times New Roman"/>
          <w:sz w:val="24"/>
          <w:szCs w:val="24"/>
        </w:rPr>
        <w:t>учетом принципов построения ком</w:t>
      </w:r>
      <w:r w:rsidRPr="00EF202B">
        <w:rPr>
          <w:rFonts w:ascii="Times New Roman" w:hAnsi="Times New Roman"/>
          <w:sz w:val="24"/>
          <w:szCs w:val="24"/>
        </w:rPr>
        <w:t>бинации.</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EF202B">
        <w:rPr>
          <w:rFonts w:ascii="Times New Roman" w:hAnsi="Times New Roman"/>
          <w:sz w:val="24"/>
          <w:szCs w:val="24"/>
        </w:rPr>
        <w:t>ЗАДАЧИ ШЕСТОЙ СТУПЕНИ (1 «</w:t>
      </w:r>
      <w:r>
        <w:rPr>
          <w:rFonts w:ascii="Times New Roman" w:hAnsi="Times New Roman"/>
          <w:sz w:val="24"/>
          <w:szCs w:val="24"/>
        </w:rPr>
        <w:t>КЮ</w:t>
      </w:r>
      <w:r w:rsidRPr="00EF202B">
        <w:rPr>
          <w:rFonts w:ascii="Times New Roman" w:hAnsi="Times New Roman"/>
          <w:sz w:val="24"/>
          <w:szCs w:val="24"/>
        </w:rPr>
        <w:t>», КОРИЧНЕВЫЙ ПОЯС)</w:t>
      </w:r>
    </w:p>
    <w:p w:rsidR="00454F83" w:rsidRPr="00EF202B" w:rsidRDefault="00454F83" w:rsidP="00454F83">
      <w:pPr>
        <w:spacing w:after="0" w:line="240" w:lineRule="auto"/>
        <w:ind w:firstLine="284"/>
        <w:rPr>
          <w:rFonts w:ascii="Times New Roman" w:hAnsi="Times New Roman"/>
          <w:sz w:val="24"/>
          <w:szCs w:val="24"/>
        </w:rPr>
      </w:pPr>
    </w:p>
    <w:p w:rsidR="00454F83" w:rsidRPr="00EF202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F202B">
        <w:rPr>
          <w:rFonts w:ascii="Times New Roman" w:hAnsi="Times New Roman"/>
          <w:sz w:val="24"/>
          <w:szCs w:val="24"/>
        </w:rPr>
        <w:t>Изучить семь технических действий в стойке.</w:t>
      </w:r>
    </w:p>
    <w:p w:rsidR="00454F83" w:rsidRPr="00EF202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EF202B">
        <w:rPr>
          <w:rFonts w:ascii="Times New Roman" w:hAnsi="Times New Roman"/>
          <w:sz w:val="24"/>
          <w:szCs w:val="24"/>
        </w:rPr>
        <w:t>Изучить пять переворотов в пар</w:t>
      </w:r>
      <w:r>
        <w:rPr>
          <w:rFonts w:ascii="Times New Roman" w:hAnsi="Times New Roman"/>
          <w:sz w:val="24"/>
          <w:szCs w:val="24"/>
        </w:rPr>
        <w:t>тере с выходом на удержания, бо</w:t>
      </w:r>
      <w:r w:rsidRPr="00EF202B">
        <w:rPr>
          <w:rFonts w:ascii="Times New Roman" w:hAnsi="Times New Roman"/>
          <w:sz w:val="24"/>
          <w:szCs w:val="24"/>
        </w:rPr>
        <w:t>левые и удушающие приемы.</w:t>
      </w:r>
    </w:p>
    <w:p w:rsidR="00454F83" w:rsidRPr="00EF202B"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EF202B">
        <w:rPr>
          <w:rFonts w:ascii="Times New Roman" w:hAnsi="Times New Roman"/>
          <w:sz w:val="24"/>
          <w:szCs w:val="24"/>
        </w:rPr>
        <w:t>Освоить защиты и контратаки от шести ТД в стойке, изученных на синий пояс и от семи ТД в стойке, изученных на коричневый пояс.</w:t>
      </w:r>
    </w:p>
    <w:p w:rsidR="00454F83"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EF202B">
        <w:rPr>
          <w:rFonts w:ascii="Times New Roman" w:hAnsi="Times New Roman"/>
          <w:sz w:val="24"/>
          <w:szCs w:val="24"/>
        </w:rPr>
        <w:t>Освоить комбинации, используя семь ТД в стойке, изученных на коричневый пояс.</w:t>
      </w: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sidRPr="00EF202B">
        <w:rPr>
          <w:rFonts w:ascii="Times New Roman" w:hAnsi="Times New Roman"/>
          <w:sz w:val="24"/>
          <w:szCs w:val="24"/>
        </w:rPr>
        <w:t>СОДЕРЖАНИЕ</w:t>
      </w:r>
    </w:p>
    <w:p w:rsidR="00454F83" w:rsidRPr="00EF202B"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Style w:val="322"/>
          <w:bCs w:val="0"/>
          <w:sz w:val="24"/>
          <w:szCs w:val="24"/>
        </w:rPr>
      </w:pPr>
      <w:r w:rsidRPr="00EF202B">
        <w:rPr>
          <w:rStyle w:val="322"/>
          <w:sz w:val="24"/>
          <w:szCs w:val="24"/>
        </w:rPr>
        <w:t>1. Демонстрационный комплекс технических действий 1 «кю»:</w:t>
      </w:r>
    </w:p>
    <w:p w:rsidR="00454F83" w:rsidRDefault="00454F83" w:rsidP="00454F83">
      <w:pPr>
        <w:spacing w:after="0" w:line="240" w:lineRule="auto"/>
        <w:ind w:firstLine="284"/>
        <w:rPr>
          <w:sz w:val="24"/>
          <w:szCs w:val="24"/>
        </w:rPr>
      </w:pPr>
      <w:r>
        <w:rPr>
          <w:noProof/>
          <w:sz w:val="24"/>
          <w:szCs w:val="24"/>
          <w:lang w:eastAsia="ru-RU"/>
        </w:rPr>
        <mc:AlternateContent>
          <mc:Choice Requires="wps">
            <w:drawing>
              <wp:anchor distT="0" distB="0" distL="114300" distR="114300" simplePos="0" relativeHeight="251748352" behindDoc="0" locked="0" layoutInCell="1" allowOverlap="1" wp14:anchorId="3002374F" wp14:editId="6010AA1D">
                <wp:simplePos x="0" y="0"/>
                <wp:positionH relativeFrom="column">
                  <wp:posOffset>1028700</wp:posOffset>
                </wp:positionH>
                <wp:positionV relativeFrom="paragraph">
                  <wp:posOffset>233680</wp:posOffset>
                </wp:positionV>
                <wp:extent cx="758190" cy="1516380"/>
                <wp:effectExtent l="0" t="0" r="22860" b="26670"/>
                <wp:wrapNone/>
                <wp:docPr id="160" name="Прямоугольник 160"/>
                <wp:cNvGraphicFramePr/>
                <a:graphic xmlns:a="http://schemas.openxmlformats.org/drawingml/2006/main">
                  <a:graphicData uri="http://schemas.microsoft.com/office/word/2010/wordprocessingShape">
                    <wps:wsp>
                      <wps:cNvSpPr/>
                      <wps:spPr>
                        <a:xfrm>
                          <a:off x="0" y="0"/>
                          <a:ext cx="758190" cy="15163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с захватом руки под плечо</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F53DFC"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Soto-maki-komi)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2374F" id="Прямоугольник 160" o:spid="_x0000_s1090" style="position:absolute;left:0;text-align:left;margin-left:81pt;margin-top:18.4pt;width:59.7pt;height:11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с захватом руки под плечо</w:t>
                      </w:r>
                    </w:p>
                    <w:p w:rsidR="002A3E81" w:rsidRDefault="002A3E81" w:rsidP="00454F83">
                      <w:pPr>
                        <w:shd w:val="clear" w:color="auto" w:fill="FFFFFF" w:themeFill="background1"/>
                        <w:spacing w:after="0" w:line="240" w:lineRule="auto"/>
                        <w:jc w:val="center"/>
                        <w:rPr>
                          <w:rFonts w:ascii="Times New Roman" w:hAnsi="Times New Roman"/>
                        </w:rPr>
                      </w:pPr>
                    </w:p>
                    <w:p w:rsidR="002A3E81" w:rsidRPr="00F53DFC"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Soto-maki-komi)</w:t>
                      </w:r>
                    </w:p>
                  </w:txbxContent>
                </v:textbox>
              </v:rect>
            </w:pict>
          </mc:Fallback>
        </mc:AlternateContent>
      </w:r>
      <w:r>
        <w:rPr>
          <w:noProof/>
          <w:sz w:val="24"/>
          <w:szCs w:val="24"/>
          <w:lang w:eastAsia="ru-RU"/>
        </w:rPr>
        <mc:AlternateContent>
          <mc:Choice Requires="wps">
            <w:drawing>
              <wp:anchor distT="0" distB="0" distL="114300" distR="114300" simplePos="0" relativeHeight="251749376" behindDoc="0" locked="0" layoutInCell="1" allowOverlap="1" wp14:anchorId="7A5B0142" wp14:editId="104C424E">
                <wp:simplePos x="0" y="0"/>
                <wp:positionH relativeFrom="column">
                  <wp:posOffset>1864593</wp:posOffset>
                </wp:positionH>
                <wp:positionV relativeFrom="paragraph">
                  <wp:posOffset>233680</wp:posOffset>
                </wp:positionV>
                <wp:extent cx="780415" cy="1516380"/>
                <wp:effectExtent l="0" t="0" r="19685" b="26670"/>
                <wp:wrapNone/>
                <wp:docPr id="161" name="Прямоугольник 161"/>
                <wp:cNvGraphicFramePr/>
                <a:graphic xmlns:a="http://schemas.openxmlformats.org/drawingml/2006/main">
                  <a:graphicData uri="http://schemas.microsoft.com/office/word/2010/wordprocessingShape">
                    <wps:wsp>
                      <wps:cNvSpPr/>
                      <wps:spPr>
                        <a:xfrm>
                          <a:off x="0" y="0"/>
                          <a:ext cx="780415" cy="15163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грудь</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Ura</w:t>
                            </w:r>
                            <w:r w:rsidRPr="004442EE">
                              <w:rPr>
                                <w:rFonts w:ascii="Times New Roman" w:hAnsi="Times New Roman"/>
                              </w:rPr>
                              <w:t>-</w:t>
                            </w:r>
                            <w:r>
                              <w:rPr>
                                <w:rFonts w:ascii="Times New Roman" w:hAnsi="Times New Roman"/>
                                <w:lang w:val="en-US"/>
                              </w:rPr>
                              <w:t>nage</w:t>
                            </w:r>
                            <w:r w:rsidRPr="004442E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0142" id="Прямоугольник 161" o:spid="_x0000_s1091" style="position:absolute;left:0;text-align:left;margin-left:146.8pt;margin-top:18.4pt;width:61.45pt;height:11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грудь</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Ura</w:t>
                      </w:r>
                      <w:r w:rsidRPr="004442EE">
                        <w:rPr>
                          <w:rFonts w:ascii="Times New Roman" w:hAnsi="Times New Roman"/>
                        </w:rPr>
                        <w:t>-</w:t>
                      </w:r>
                      <w:r>
                        <w:rPr>
                          <w:rFonts w:ascii="Times New Roman" w:hAnsi="Times New Roman"/>
                          <w:lang w:val="en-US"/>
                        </w:rPr>
                        <w:t>nage</w:t>
                      </w:r>
                      <w:r w:rsidRPr="004442EE">
                        <w:rPr>
                          <w:rFonts w:ascii="Times New Roman" w:hAnsi="Times New Roman"/>
                        </w:rPr>
                        <w:t>)</w:t>
                      </w:r>
                    </w:p>
                  </w:txbxContent>
                </v:textbox>
              </v:rect>
            </w:pict>
          </mc:Fallback>
        </mc:AlternateContent>
      </w:r>
      <w:r>
        <w:rPr>
          <w:noProof/>
          <w:sz w:val="24"/>
          <w:szCs w:val="24"/>
          <w:lang w:eastAsia="ru-RU"/>
        </w:rPr>
        <mc:AlternateContent>
          <mc:Choice Requires="wps">
            <w:drawing>
              <wp:anchor distT="0" distB="0" distL="114300" distR="114300" simplePos="0" relativeHeight="251750400" behindDoc="0" locked="0" layoutInCell="1" allowOverlap="1" wp14:anchorId="58987197" wp14:editId="6B4AA417">
                <wp:simplePos x="0" y="0"/>
                <wp:positionH relativeFrom="column">
                  <wp:posOffset>2701399</wp:posOffset>
                </wp:positionH>
                <wp:positionV relativeFrom="paragraph">
                  <wp:posOffset>233680</wp:posOffset>
                </wp:positionV>
                <wp:extent cx="713105" cy="1516380"/>
                <wp:effectExtent l="0" t="0" r="10795" b="26670"/>
                <wp:wrapNone/>
                <wp:docPr id="162" name="Прямоугольник 162"/>
                <wp:cNvGraphicFramePr/>
                <a:graphic xmlns:a="http://schemas.openxmlformats.org/drawingml/2006/main">
                  <a:graphicData uri="http://schemas.microsoft.com/office/word/2010/wordprocessingShape">
                    <wps:wsp>
                      <wps:cNvSpPr/>
                      <wps:spPr>
                        <a:xfrm>
                          <a:off x="0" y="0"/>
                          <a:ext cx="713105" cy="15163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Проход за две ноги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Morote</w:t>
                            </w:r>
                            <w:r w:rsidRPr="004442EE">
                              <w:rPr>
                                <w:rFonts w:ascii="Times New Roman" w:hAnsi="Times New Roman"/>
                              </w:rPr>
                              <w:t>-</w:t>
                            </w:r>
                            <w:r>
                              <w:rPr>
                                <w:rFonts w:ascii="Times New Roman" w:hAnsi="Times New Roman"/>
                                <w:lang w:val="en-US"/>
                              </w:rPr>
                              <w:t>gari</w:t>
                            </w:r>
                            <w:r w:rsidRPr="004442E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87197" id="Прямоугольник 162" o:spid="_x0000_s1092" style="position:absolute;left:0;text-align:left;margin-left:212.7pt;margin-top:18.4pt;width:56.15pt;height:11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Проход за две ноги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Morote</w:t>
                      </w:r>
                      <w:r w:rsidRPr="004442EE">
                        <w:rPr>
                          <w:rFonts w:ascii="Times New Roman" w:hAnsi="Times New Roman"/>
                        </w:rPr>
                        <w:t>-</w:t>
                      </w:r>
                      <w:r>
                        <w:rPr>
                          <w:rFonts w:ascii="Times New Roman" w:hAnsi="Times New Roman"/>
                          <w:lang w:val="en-US"/>
                        </w:rPr>
                        <w:t>gari</w:t>
                      </w:r>
                      <w:r w:rsidRPr="004442EE">
                        <w:rPr>
                          <w:rFonts w:ascii="Times New Roman" w:hAnsi="Times New Roman"/>
                        </w:rPr>
                        <w:t>)</w:t>
                      </w:r>
                    </w:p>
                  </w:txbxContent>
                </v:textbox>
              </v:rect>
            </w:pict>
          </mc:Fallback>
        </mc:AlternateContent>
      </w:r>
      <w:r>
        <w:rPr>
          <w:noProof/>
          <w:sz w:val="24"/>
          <w:szCs w:val="24"/>
          <w:lang w:eastAsia="ru-RU"/>
        </w:rPr>
        <mc:AlternateContent>
          <mc:Choice Requires="wps">
            <w:drawing>
              <wp:anchor distT="0" distB="0" distL="114300" distR="114300" simplePos="0" relativeHeight="251751424" behindDoc="0" locked="0" layoutInCell="1" allowOverlap="1" wp14:anchorId="2985F853" wp14:editId="13944645">
                <wp:simplePos x="0" y="0"/>
                <wp:positionH relativeFrom="column">
                  <wp:posOffset>3493151</wp:posOffset>
                </wp:positionH>
                <wp:positionV relativeFrom="paragraph">
                  <wp:posOffset>233974</wp:posOffset>
                </wp:positionV>
                <wp:extent cx="791722" cy="1516380"/>
                <wp:effectExtent l="0" t="0" r="27940" b="26670"/>
                <wp:wrapNone/>
                <wp:docPr id="163" name="Прямоугольник 163"/>
                <wp:cNvGraphicFramePr/>
                <a:graphic xmlns:a="http://schemas.openxmlformats.org/drawingml/2006/main">
                  <a:graphicData uri="http://schemas.microsoft.com/office/word/2010/wordprocessingShape">
                    <wps:wsp>
                      <wps:cNvSpPr/>
                      <wps:spPr>
                        <a:xfrm>
                          <a:off x="0" y="0"/>
                          <a:ext cx="791722" cy="15163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ногу</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Ashi</w:t>
                            </w:r>
                            <w:r w:rsidRPr="004442EE">
                              <w:rPr>
                                <w:rFonts w:ascii="Times New Roman" w:hAnsi="Times New Roman"/>
                              </w:rPr>
                              <w:t>-</w:t>
                            </w:r>
                            <w:r>
                              <w:rPr>
                                <w:rFonts w:ascii="Times New Roman" w:hAnsi="Times New Roman"/>
                                <w:lang w:val="en-US"/>
                              </w:rPr>
                              <w:t>guruma</w:t>
                            </w:r>
                            <w:r w:rsidRPr="004442E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5F853" id="Прямоугольник 163" o:spid="_x0000_s1093" style="position:absolute;left:0;text-align:left;margin-left:275.05pt;margin-top:18.4pt;width:62.35pt;height:11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через ногу</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Ashi</w:t>
                      </w:r>
                      <w:r w:rsidRPr="004442EE">
                        <w:rPr>
                          <w:rFonts w:ascii="Times New Roman" w:hAnsi="Times New Roman"/>
                        </w:rPr>
                        <w:t>-</w:t>
                      </w:r>
                      <w:r>
                        <w:rPr>
                          <w:rFonts w:ascii="Times New Roman" w:hAnsi="Times New Roman"/>
                          <w:lang w:val="en-US"/>
                        </w:rPr>
                        <w:t>guruma</w:t>
                      </w:r>
                      <w:r w:rsidRPr="004442EE">
                        <w:rPr>
                          <w:rFonts w:ascii="Times New Roman" w:hAnsi="Times New Roman"/>
                        </w:rPr>
                        <w:t>)</w:t>
                      </w:r>
                    </w:p>
                  </w:txbxContent>
                </v:textbox>
              </v:rect>
            </w:pict>
          </mc:Fallback>
        </mc:AlternateContent>
      </w:r>
      <w:r>
        <w:rPr>
          <w:noProof/>
          <w:sz w:val="24"/>
          <w:szCs w:val="24"/>
          <w:lang w:eastAsia="ru-RU"/>
        </w:rPr>
        <mc:AlternateContent>
          <mc:Choice Requires="wps">
            <w:drawing>
              <wp:anchor distT="0" distB="0" distL="114300" distR="114300" simplePos="0" relativeHeight="251752448" behindDoc="0" locked="0" layoutInCell="1" allowOverlap="1" wp14:anchorId="3A588ECC" wp14:editId="726AF7C1">
                <wp:simplePos x="0" y="0"/>
                <wp:positionH relativeFrom="column">
                  <wp:posOffset>4351593</wp:posOffset>
                </wp:positionH>
                <wp:positionV relativeFrom="paragraph">
                  <wp:posOffset>233680</wp:posOffset>
                </wp:positionV>
                <wp:extent cx="791210" cy="1516380"/>
                <wp:effectExtent l="0" t="0" r="27940" b="26670"/>
                <wp:wrapNone/>
                <wp:docPr id="164" name="Прямоугольник 164"/>
                <wp:cNvGraphicFramePr/>
                <a:graphic xmlns:a="http://schemas.openxmlformats.org/drawingml/2006/main">
                  <a:graphicData uri="http://schemas.microsoft.com/office/word/2010/wordprocessingShape">
                    <wps:wsp>
                      <wps:cNvSpPr/>
                      <wps:spPr>
                        <a:xfrm>
                          <a:off x="0" y="0"/>
                          <a:ext cx="791210" cy="15163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Обрат</w:t>
                            </w:r>
                            <w:r w:rsidRPr="00F53DFC">
                              <w:rPr>
                                <w:rFonts w:ascii="Times New Roman" w:hAnsi="Times New Roman"/>
                              </w:rPr>
                              <w:t>-</w:t>
                            </w:r>
                            <w:r>
                              <w:rPr>
                                <w:rFonts w:ascii="Times New Roman" w:hAnsi="Times New Roman"/>
                              </w:rPr>
                              <w:t>ный проход за две ноги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F53DFC"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Sukui-nage)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88ECC" id="Прямоугольник 164" o:spid="_x0000_s1094" style="position:absolute;left:0;text-align:left;margin-left:342.65pt;margin-top:18.4pt;width:62.3pt;height:11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proofErr w:type="gramStart"/>
                      <w:r>
                        <w:rPr>
                          <w:rFonts w:ascii="Times New Roman" w:hAnsi="Times New Roman"/>
                        </w:rPr>
                        <w:t>Обрат</w:t>
                      </w:r>
                      <w:r w:rsidRPr="00F53DFC">
                        <w:rPr>
                          <w:rFonts w:ascii="Times New Roman" w:hAnsi="Times New Roman"/>
                        </w:rPr>
                        <w:t>-</w:t>
                      </w:r>
                      <w:r>
                        <w:rPr>
                          <w:rFonts w:ascii="Times New Roman" w:hAnsi="Times New Roman"/>
                        </w:rPr>
                        <w:t>ный</w:t>
                      </w:r>
                      <w:proofErr w:type="gramEnd"/>
                      <w:r>
                        <w:rPr>
                          <w:rFonts w:ascii="Times New Roman" w:hAnsi="Times New Roman"/>
                        </w:rPr>
                        <w:t xml:space="preserve"> проход за две ноги</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F53DFC" w:rsidRDefault="002A3E81" w:rsidP="00454F83">
                      <w:pPr>
                        <w:shd w:val="clear" w:color="auto" w:fill="FFFFFF" w:themeFill="background1"/>
                        <w:spacing w:after="0" w:line="240" w:lineRule="auto"/>
                        <w:jc w:val="center"/>
                        <w:rPr>
                          <w:rFonts w:ascii="Times New Roman" w:hAnsi="Times New Roman"/>
                          <w:lang w:val="en-US"/>
                        </w:rPr>
                      </w:pPr>
                      <w:r>
                        <w:rPr>
                          <w:rFonts w:ascii="Times New Roman" w:hAnsi="Times New Roman"/>
                        </w:rPr>
                        <w:t>(</w:t>
                      </w:r>
                      <w:r>
                        <w:rPr>
                          <w:rFonts w:ascii="Times New Roman" w:hAnsi="Times New Roman"/>
                          <w:lang w:val="en-US"/>
                        </w:rPr>
                        <w:t>Sukui-nage)</w:t>
                      </w:r>
                    </w:p>
                  </w:txbxContent>
                </v:textbox>
              </v:rect>
            </w:pict>
          </mc:Fallback>
        </mc:AlternateContent>
      </w:r>
      <w:r>
        <w:rPr>
          <w:noProof/>
          <w:sz w:val="24"/>
          <w:szCs w:val="24"/>
          <w:lang w:eastAsia="ru-RU"/>
        </w:rPr>
        <mc:AlternateContent>
          <mc:Choice Requires="wps">
            <w:drawing>
              <wp:anchor distT="0" distB="0" distL="114300" distR="114300" simplePos="0" relativeHeight="251753472" behindDoc="0" locked="0" layoutInCell="1" allowOverlap="1" wp14:anchorId="0CAFAA8A" wp14:editId="4A2E3AB0">
                <wp:simplePos x="0" y="0"/>
                <wp:positionH relativeFrom="column">
                  <wp:posOffset>5221062</wp:posOffset>
                </wp:positionH>
                <wp:positionV relativeFrom="paragraph">
                  <wp:posOffset>233680</wp:posOffset>
                </wp:positionV>
                <wp:extent cx="791736" cy="1516380"/>
                <wp:effectExtent l="0" t="0" r="27940" b="26670"/>
                <wp:wrapNone/>
                <wp:docPr id="165" name="Прямоугольник 165"/>
                <wp:cNvGraphicFramePr/>
                <a:graphic xmlns:a="http://schemas.openxmlformats.org/drawingml/2006/main">
                  <a:graphicData uri="http://schemas.microsoft.com/office/word/2010/wordprocessingShape">
                    <wps:wsp>
                      <wps:cNvSpPr/>
                      <wps:spPr>
                        <a:xfrm>
                          <a:off x="0" y="0"/>
                          <a:ext cx="791736" cy="15163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Мель-ница с колен</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Kata</w:t>
                            </w:r>
                            <w:r w:rsidRPr="004442EE">
                              <w:rPr>
                                <w:rFonts w:ascii="Times New Roman" w:hAnsi="Times New Roman"/>
                              </w:rPr>
                              <w:t>-</w:t>
                            </w:r>
                            <w:r>
                              <w:rPr>
                                <w:rFonts w:ascii="Times New Roman" w:hAnsi="Times New Roman"/>
                                <w:lang w:val="en-US"/>
                              </w:rPr>
                              <w:t>guruma</w:t>
                            </w:r>
                            <w:r w:rsidRPr="004442E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FAA8A" id="Прямоугольник 165" o:spid="_x0000_s1095" style="position:absolute;left:0;text-align:left;margin-left:411.1pt;margin-top:18.4pt;width:62.35pt;height:119.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" fillcolor="white [3212]" strokecolor="black [3213]" strokeweight=".25pt">
                <v:textbox>
                  <w:txbxContent>
                    <w:p w:rsidR="002A3E81" w:rsidRDefault="002A3E81" w:rsidP="00454F83">
                      <w:pPr>
                        <w:shd w:val="clear" w:color="auto" w:fill="FFFFFF" w:themeFill="background1"/>
                        <w:spacing w:after="0" w:line="240" w:lineRule="auto"/>
                        <w:jc w:val="center"/>
                        <w:rPr>
                          <w:rFonts w:ascii="Times New Roman" w:hAnsi="Times New Roman"/>
                        </w:rPr>
                      </w:pPr>
                      <w:proofErr w:type="gramStart"/>
                      <w:r>
                        <w:rPr>
                          <w:rFonts w:ascii="Times New Roman" w:hAnsi="Times New Roman"/>
                        </w:rPr>
                        <w:t>Мель-ница</w:t>
                      </w:r>
                      <w:proofErr w:type="gramEnd"/>
                      <w:r>
                        <w:rPr>
                          <w:rFonts w:ascii="Times New Roman" w:hAnsi="Times New Roman"/>
                        </w:rPr>
                        <w:t xml:space="preserve"> с колен</w:t>
                      </w: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w:t>
                      </w:r>
                      <w:r>
                        <w:rPr>
                          <w:rFonts w:ascii="Times New Roman" w:hAnsi="Times New Roman"/>
                          <w:lang w:val="en-US"/>
                        </w:rPr>
                        <w:t>Kata</w:t>
                      </w:r>
                      <w:r w:rsidRPr="004442EE">
                        <w:rPr>
                          <w:rFonts w:ascii="Times New Roman" w:hAnsi="Times New Roman"/>
                        </w:rPr>
                        <w:t>-</w:t>
                      </w:r>
                      <w:r>
                        <w:rPr>
                          <w:rFonts w:ascii="Times New Roman" w:hAnsi="Times New Roman"/>
                          <w:lang w:val="en-US"/>
                        </w:rPr>
                        <w:t>guruma</w:t>
                      </w:r>
                      <w:r w:rsidRPr="004442EE">
                        <w:rPr>
                          <w:rFonts w:ascii="Times New Roman" w:hAnsi="Times New Roman"/>
                        </w:rPr>
                        <w:t>)</w:t>
                      </w:r>
                    </w:p>
                  </w:txbxContent>
                </v:textbox>
              </v:rect>
            </w:pict>
          </mc:Fallback>
        </mc:AlternateContent>
      </w:r>
      <w:r>
        <w:rPr>
          <w:noProof/>
          <w:sz w:val="24"/>
          <w:szCs w:val="24"/>
          <w:lang w:eastAsia="ru-RU"/>
        </w:rPr>
        <mc:AlternateContent>
          <mc:Choice Requires="wps">
            <w:drawing>
              <wp:anchor distT="0" distB="0" distL="114300" distR="114300" simplePos="0" relativeHeight="251747328" behindDoc="0" locked="0" layoutInCell="1" allowOverlap="1" wp14:anchorId="6A8E4182" wp14:editId="6E7414AE">
                <wp:simplePos x="0" y="0"/>
                <wp:positionH relativeFrom="column">
                  <wp:posOffset>248146</wp:posOffset>
                </wp:positionH>
                <wp:positionV relativeFrom="paragraph">
                  <wp:posOffset>233974</wp:posOffset>
                </wp:positionV>
                <wp:extent cx="724829" cy="1516566"/>
                <wp:effectExtent l="0" t="0" r="18415" b="26670"/>
                <wp:wrapNone/>
                <wp:docPr id="159" name="Прямоугольник 159"/>
                <wp:cNvGraphicFramePr/>
                <a:graphic xmlns:a="http://schemas.openxmlformats.org/drawingml/2006/main">
                  <a:graphicData uri="http://schemas.microsoft.com/office/word/2010/wordprocessingShape">
                    <wps:wsp>
                      <wps:cNvSpPr/>
                      <wps:spPr>
                        <a:xfrm>
                          <a:off x="0" y="0"/>
                          <a:ext cx="724829" cy="1516566"/>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мель</w:t>
                            </w:r>
                            <w:r w:rsidRPr="004442EE">
                              <w:rPr>
                                <w:rFonts w:ascii="Times New Roman" w:hAnsi="Times New Roman"/>
                              </w:rPr>
                              <w:t>-</w:t>
                            </w: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ница</w:t>
                            </w:r>
                          </w:p>
                          <w:p w:rsidR="002A3E81" w:rsidRPr="004442EE"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sidRPr="004442EE">
                              <w:rPr>
                                <w:rFonts w:ascii="Times New Roman" w:hAnsi="Times New Roman"/>
                              </w:rPr>
                              <w:t>(</w:t>
                            </w:r>
                            <w:r>
                              <w:rPr>
                                <w:rFonts w:ascii="Times New Roman" w:hAnsi="Times New Roman"/>
                                <w:lang w:val="en-US"/>
                              </w:rPr>
                              <w:t>Kata</w:t>
                            </w:r>
                            <w:r w:rsidRPr="004442EE">
                              <w:rPr>
                                <w:rFonts w:ascii="Times New Roman" w:hAnsi="Times New Roman"/>
                              </w:rPr>
                              <w:t>-</w:t>
                            </w:r>
                            <w:r>
                              <w:rPr>
                                <w:rFonts w:ascii="Times New Roman" w:hAnsi="Times New Roman"/>
                                <w:lang w:val="en-US"/>
                              </w:rPr>
                              <w:t>guruma</w:t>
                            </w:r>
                            <w:r w:rsidRPr="004442EE">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E4182" id="Прямоугольник 159" o:spid="_x0000_s1096" style="position:absolute;left:0;text-align:left;margin-left:19.55pt;margin-top:18.4pt;width:57.05pt;height:11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" fillcolor="white [3212]" strokecolor="black [3213]" strokeweight=".25pt">
                <v:textbox>
                  <w:txbxContent>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Бросок мель</w:t>
                      </w:r>
                      <w:r w:rsidRPr="004442EE">
                        <w:rPr>
                          <w:rFonts w:ascii="Times New Roman" w:hAnsi="Times New Roman"/>
                        </w:rPr>
                        <w:t>-</w:t>
                      </w:r>
                    </w:p>
                    <w:p w:rsidR="002A3E81" w:rsidRPr="004442EE" w:rsidRDefault="002A3E81" w:rsidP="00454F83">
                      <w:pPr>
                        <w:shd w:val="clear" w:color="auto" w:fill="FFFFFF" w:themeFill="background1"/>
                        <w:spacing w:after="0" w:line="240" w:lineRule="auto"/>
                        <w:jc w:val="center"/>
                        <w:rPr>
                          <w:rFonts w:ascii="Times New Roman" w:hAnsi="Times New Roman"/>
                        </w:rPr>
                      </w:pPr>
                      <w:r>
                        <w:rPr>
                          <w:rFonts w:ascii="Times New Roman" w:hAnsi="Times New Roman"/>
                        </w:rPr>
                        <w:t>ница</w:t>
                      </w:r>
                    </w:p>
                    <w:p w:rsidR="002A3E81" w:rsidRPr="004442EE"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p>
                    <w:p w:rsidR="002A3E81" w:rsidRPr="004442EE" w:rsidRDefault="002A3E81" w:rsidP="00454F83">
                      <w:pPr>
                        <w:shd w:val="clear" w:color="auto" w:fill="FFFFFF" w:themeFill="background1"/>
                        <w:spacing w:after="0" w:line="240" w:lineRule="auto"/>
                        <w:jc w:val="center"/>
                        <w:rPr>
                          <w:rFonts w:ascii="Times New Roman" w:hAnsi="Times New Roman"/>
                        </w:rPr>
                      </w:pPr>
                      <w:r w:rsidRPr="004442EE">
                        <w:rPr>
                          <w:rFonts w:ascii="Times New Roman" w:hAnsi="Times New Roman"/>
                        </w:rPr>
                        <w:t>(</w:t>
                      </w:r>
                      <w:r>
                        <w:rPr>
                          <w:rFonts w:ascii="Times New Roman" w:hAnsi="Times New Roman"/>
                          <w:lang w:val="en-US"/>
                        </w:rPr>
                        <w:t>Kata</w:t>
                      </w:r>
                      <w:r w:rsidRPr="004442EE">
                        <w:rPr>
                          <w:rFonts w:ascii="Times New Roman" w:hAnsi="Times New Roman"/>
                        </w:rPr>
                        <w:t>-</w:t>
                      </w:r>
                      <w:r>
                        <w:rPr>
                          <w:rFonts w:ascii="Times New Roman" w:hAnsi="Times New Roman"/>
                          <w:lang w:val="en-US"/>
                        </w:rPr>
                        <w:t>guruma</w:t>
                      </w:r>
                      <w:r w:rsidRPr="004442EE">
                        <w:rPr>
                          <w:rFonts w:ascii="Times New Roman" w:hAnsi="Times New Roman"/>
                        </w:rPr>
                        <w:t>)</w:t>
                      </w:r>
                    </w:p>
                  </w:txbxContent>
                </v:textbox>
              </v:rect>
            </w:pict>
          </mc:Fallback>
        </mc:AlternateContent>
      </w:r>
      <w:r>
        <w:rPr>
          <w:noProof/>
          <w:sz w:val="24"/>
          <w:szCs w:val="24"/>
          <w:lang w:eastAsia="ru-RU"/>
        </w:rPr>
        <mc:AlternateContent>
          <mc:Choice Requires="wps">
            <w:drawing>
              <wp:anchor distT="0" distB="0" distL="114300" distR="114300" simplePos="0" relativeHeight="251746304" behindDoc="0" locked="0" layoutInCell="1" allowOverlap="1" wp14:anchorId="764A4C19" wp14:editId="1B5642B6">
                <wp:simplePos x="0" y="0"/>
                <wp:positionH relativeFrom="column">
                  <wp:posOffset>191770</wp:posOffset>
                </wp:positionH>
                <wp:positionV relativeFrom="paragraph">
                  <wp:posOffset>177800</wp:posOffset>
                </wp:positionV>
                <wp:extent cx="5876290" cy="1638935"/>
                <wp:effectExtent l="0" t="0" r="0" b="0"/>
                <wp:wrapNone/>
                <wp:docPr id="158" name="Поле 158"/>
                <wp:cNvGraphicFramePr/>
                <a:graphic xmlns:a="http://schemas.openxmlformats.org/drawingml/2006/main">
                  <a:graphicData uri="http://schemas.microsoft.com/office/word/2010/wordprocessingShape">
                    <wps:wsp>
                      <wps:cNvSpPr txBox="1"/>
                      <wps:spPr>
                        <a:xfrm>
                          <a:off x="0" y="0"/>
                          <a:ext cx="5876290" cy="1638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3E81" w:rsidRDefault="002A3E81" w:rsidP="00454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A4C19" id="Поле 158" o:spid="_x0000_s1097" type="#_x0000_t202" style="position:absolute;left:0;text-align:left;margin-left:15.1pt;margin-top:14pt;width:462.7pt;height:129.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" fillcolor="white [3201]" stroked="f" strokeweight=".5pt">
                <v:textbox>
                  <w:txbxContent>
                    <w:p w:rsidR="002A3E81" w:rsidRDefault="002A3E81" w:rsidP="00454F83"/>
                  </w:txbxContent>
                </v:textbox>
              </v:shape>
            </w:pict>
          </mc:Fallback>
        </mc:AlternateContent>
      </w:r>
    </w:p>
    <w:p w:rsidR="00454F83" w:rsidRPr="00480D89" w:rsidRDefault="00454F83" w:rsidP="00454F83">
      <w:pPr>
        <w:rPr>
          <w:sz w:val="24"/>
          <w:szCs w:val="24"/>
        </w:rPr>
      </w:pPr>
    </w:p>
    <w:p w:rsidR="00454F83" w:rsidRPr="00480D89" w:rsidRDefault="00454F83" w:rsidP="00454F83">
      <w:pPr>
        <w:rPr>
          <w:sz w:val="24"/>
          <w:szCs w:val="24"/>
        </w:rPr>
      </w:pPr>
    </w:p>
    <w:p w:rsidR="00454F83" w:rsidRPr="00480D89" w:rsidRDefault="00454F83" w:rsidP="00454F83">
      <w:pPr>
        <w:rPr>
          <w:sz w:val="24"/>
          <w:szCs w:val="24"/>
        </w:rPr>
      </w:pPr>
    </w:p>
    <w:p w:rsidR="00454F83" w:rsidRDefault="00454F83" w:rsidP="00454F83">
      <w:pPr>
        <w:jc w:val="right"/>
        <w:rPr>
          <w:sz w:val="24"/>
          <w:szCs w:val="24"/>
        </w:rPr>
      </w:pPr>
    </w:p>
    <w:p w:rsidR="00454F83" w:rsidRDefault="00454F83" w:rsidP="00454F83">
      <w:pPr>
        <w:rPr>
          <w:sz w:val="24"/>
          <w:szCs w:val="24"/>
        </w:rPr>
      </w:pPr>
    </w:p>
    <w:p w:rsidR="00454F83" w:rsidRPr="00480D89" w:rsidRDefault="00454F83" w:rsidP="00454F83">
      <w:pPr>
        <w:spacing w:after="0" w:line="240" w:lineRule="auto"/>
        <w:ind w:firstLine="284"/>
        <w:rPr>
          <w:rFonts w:ascii="Times New Roman" w:hAnsi="Times New Roman"/>
          <w:sz w:val="24"/>
          <w:szCs w:val="24"/>
        </w:rPr>
      </w:pPr>
      <w:r w:rsidRPr="00480D89">
        <w:rPr>
          <w:rStyle w:val="87"/>
          <w:sz w:val="24"/>
          <w:szCs w:val="24"/>
        </w:rPr>
        <w:t>2. Защиты и контратаки от бросков предыдущей пятой ступени:</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от бокового переворота (</w:t>
      </w:r>
      <w:r w:rsidRPr="00480D89">
        <w:rPr>
          <w:rFonts w:ascii="Times New Roman" w:hAnsi="Times New Roman"/>
          <w:sz w:val="24"/>
          <w:szCs w:val="24"/>
          <w:lang w:val="en-US"/>
        </w:rPr>
        <w:t>Te</w:t>
      </w:r>
      <w:r w:rsidRPr="00480D89">
        <w:rPr>
          <w:rFonts w:ascii="Times New Roman" w:hAnsi="Times New Roman"/>
          <w:sz w:val="24"/>
          <w:szCs w:val="24"/>
        </w:rPr>
        <w:t>-</w:t>
      </w:r>
      <w:r w:rsidRPr="00480D89">
        <w:rPr>
          <w:rFonts w:ascii="Times New Roman" w:hAnsi="Times New Roman"/>
          <w:sz w:val="24"/>
          <w:szCs w:val="24"/>
          <w:lang w:val="en-US"/>
        </w:rPr>
        <w:t>guruma</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от прохода за ногу (</w:t>
      </w:r>
      <w:r w:rsidRPr="00480D89">
        <w:rPr>
          <w:rFonts w:ascii="Times New Roman" w:hAnsi="Times New Roman"/>
          <w:sz w:val="24"/>
          <w:szCs w:val="24"/>
          <w:lang w:val="en-US"/>
        </w:rPr>
        <w:t>Kata</w:t>
      </w:r>
      <w:r w:rsidRPr="00480D89">
        <w:rPr>
          <w:rFonts w:ascii="Times New Roman" w:hAnsi="Times New Roman"/>
          <w:sz w:val="24"/>
          <w:szCs w:val="24"/>
        </w:rPr>
        <w:t>-</w:t>
      </w:r>
      <w:r w:rsidRPr="00480D89">
        <w:rPr>
          <w:rFonts w:ascii="Times New Roman" w:hAnsi="Times New Roman"/>
          <w:sz w:val="24"/>
          <w:szCs w:val="24"/>
          <w:lang w:val="en-US"/>
        </w:rPr>
        <w:t>ashi</w:t>
      </w:r>
      <w:r w:rsidRPr="00480D89">
        <w:rPr>
          <w:rFonts w:ascii="Times New Roman" w:hAnsi="Times New Roman"/>
          <w:sz w:val="24"/>
          <w:szCs w:val="24"/>
        </w:rPr>
        <w:t>-</w:t>
      </w:r>
      <w:r w:rsidRPr="00480D89">
        <w:rPr>
          <w:rFonts w:ascii="Times New Roman" w:hAnsi="Times New Roman"/>
          <w:sz w:val="24"/>
          <w:szCs w:val="24"/>
          <w:lang w:val="en-US"/>
        </w:rPr>
        <w:t>dori</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от броска через бедро вскидывая (</w:t>
      </w:r>
      <w:r w:rsidRPr="00480D89">
        <w:rPr>
          <w:rFonts w:ascii="Times New Roman" w:hAnsi="Times New Roman"/>
          <w:sz w:val="24"/>
          <w:szCs w:val="24"/>
          <w:lang w:val="en-US"/>
        </w:rPr>
        <w:t>Ushiro</w:t>
      </w:r>
      <w:r w:rsidRPr="00480D89">
        <w:rPr>
          <w:rFonts w:ascii="Times New Roman" w:hAnsi="Times New Roman"/>
          <w:sz w:val="24"/>
          <w:szCs w:val="24"/>
        </w:rPr>
        <w:t>-</w:t>
      </w:r>
      <w:r w:rsidRPr="00480D89">
        <w:rPr>
          <w:rFonts w:ascii="Times New Roman" w:hAnsi="Times New Roman"/>
          <w:sz w:val="24"/>
          <w:szCs w:val="24"/>
          <w:lang w:val="en-US"/>
        </w:rPr>
        <w:t>goshi</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от боковой подножки (</w:t>
      </w:r>
      <w:r w:rsidRPr="00480D89">
        <w:rPr>
          <w:rFonts w:ascii="Times New Roman" w:hAnsi="Times New Roman"/>
          <w:sz w:val="24"/>
          <w:szCs w:val="24"/>
          <w:lang w:val="en-US"/>
        </w:rPr>
        <w:t>Yoko</w:t>
      </w:r>
      <w:r w:rsidRPr="00480D89">
        <w:rPr>
          <w:rFonts w:ascii="Times New Roman" w:hAnsi="Times New Roman"/>
          <w:sz w:val="24"/>
          <w:szCs w:val="24"/>
        </w:rPr>
        <w:t>-</w:t>
      </w:r>
      <w:r w:rsidRPr="00480D89">
        <w:rPr>
          <w:rFonts w:ascii="Times New Roman" w:hAnsi="Times New Roman"/>
          <w:sz w:val="24"/>
          <w:szCs w:val="24"/>
          <w:lang w:val="en-US"/>
        </w:rPr>
        <w:t>guruma</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от прохода за разноименную ногу (</w:t>
      </w:r>
      <w:r w:rsidRPr="00480D89">
        <w:rPr>
          <w:rFonts w:ascii="Times New Roman" w:hAnsi="Times New Roman"/>
          <w:sz w:val="24"/>
          <w:szCs w:val="24"/>
          <w:lang w:val="en-US"/>
        </w:rPr>
        <w:t>Kushiki</w:t>
      </w:r>
      <w:r w:rsidRPr="00480D89">
        <w:rPr>
          <w:rFonts w:ascii="Times New Roman" w:hAnsi="Times New Roman"/>
          <w:sz w:val="24"/>
          <w:szCs w:val="24"/>
        </w:rPr>
        <w:t>-</w:t>
      </w:r>
      <w:r w:rsidRPr="00480D89">
        <w:rPr>
          <w:rFonts w:ascii="Times New Roman" w:hAnsi="Times New Roman"/>
          <w:sz w:val="24"/>
          <w:szCs w:val="24"/>
          <w:lang w:val="en-US"/>
        </w:rPr>
        <w:t>taoshi</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от броска через плечо с колен (</w:t>
      </w:r>
      <w:r w:rsidRPr="00480D89">
        <w:rPr>
          <w:rFonts w:ascii="Times New Roman" w:hAnsi="Times New Roman"/>
          <w:sz w:val="24"/>
          <w:szCs w:val="24"/>
          <w:lang w:val="en-US"/>
        </w:rPr>
        <w:t>Drop</w:t>
      </w:r>
      <w:r w:rsidRPr="00480D89">
        <w:rPr>
          <w:rFonts w:ascii="Times New Roman" w:hAnsi="Times New Roman"/>
          <w:sz w:val="24"/>
          <w:szCs w:val="24"/>
        </w:rPr>
        <w:t>-</w:t>
      </w:r>
      <w:r w:rsidRPr="00480D89">
        <w:rPr>
          <w:rFonts w:ascii="Times New Roman" w:hAnsi="Times New Roman"/>
          <w:sz w:val="24"/>
          <w:szCs w:val="24"/>
          <w:lang w:val="en-US"/>
        </w:rPr>
        <w:t>seoi</w:t>
      </w:r>
      <w:r w:rsidRPr="00480D89">
        <w:rPr>
          <w:rFonts w:ascii="Times New Roman" w:hAnsi="Times New Roman"/>
          <w:sz w:val="24"/>
          <w:szCs w:val="24"/>
        </w:rPr>
        <w:t>-</w:t>
      </w:r>
      <w:r w:rsidRPr="00480D89">
        <w:rPr>
          <w:rFonts w:ascii="Times New Roman" w:hAnsi="Times New Roman"/>
          <w:sz w:val="24"/>
          <w:szCs w:val="24"/>
          <w:lang w:val="en-US"/>
        </w:rPr>
        <w:t>nage</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Style w:val="87"/>
          <w:sz w:val="24"/>
          <w:szCs w:val="24"/>
        </w:rPr>
        <w:t>3. Использование ТД в стойке</w:t>
      </w:r>
      <w:r w:rsidRPr="005C5FD0">
        <w:rPr>
          <w:rStyle w:val="8a"/>
          <w:bCs/>
          <w:sz w:val="24"/>
          <w:szCs w:val="24"/>
          <w:lang w:val="ru-RU" w:eastAsia="ru-RU"/>
        </w:rPr>
        <w:t xml:space="preserve"> </w:t>
      </w:r>
      <w:r w:rsidRPr="005C5FD0">
        <w:rPr>
          <w:rStyle w:val="8a"/>
          <w:b/>
          <w:bCs/>
          <w:sz w:val="24"/>
          <w:szCs w:val="24"/>
          <w:lang w:val="ru-RU"/>
        </w:rPr>
        <w:t>(</w:t>
      </w:r>
      <w:r w:rsidRPr="00480D89">
        <w:rPr>
          <w:rStyle w:val="8a"/>
          <w:b/>
          <w:bCs/>
          <w:sz w:val="24"/>
          <w:szCs w:val="24"/>
        </w:rPr>
        <w:t>Nage</w:t>
      </w:r>
      <w:r w:rsidRPr="005C5FD0">
        <w:rPr>
          <w:rStyle w:val="8a"/>
          <w:b/>
          <w:bCs/>
          <w:sz w:val="24"/>
          <w:szCs w:val="24"/>
          <w:lang w:val="ru-RU"/>
        </w:rPr>
        <w:t>-</w:t>
      </w:r>
      <w:r w:rsidRPr="00480D89">
        <w:rPr>
          <w:rStyle w:val="8a"/>
          <w:b/>
          <w:bCs/>
          <w:sz w:val="24"/>
          <w:szCs w:val="24"/>
        </w:rPr>
        <w:t>waza</w:t>
      </w:r>
      <w:r w:rsidRPr="005C5FD0">
        <w:rPr>
          <w:rStyle w:val="8a"/>
          <w:b/>
          <w:bCs/>
          <w:sz w:val="24"/>
          <w:szCs w:val="24"/>
          <w:lang w:val="ru-RU"/>
        </w:rPr>
        <w:t>)</w:t>
      </w:r>
      <w:r w:rsidRPr="00480D89">
        <w:rPr>
          <w:rStyle w:val="87"/>
          <w:sz w:val="24"/>
          <w:szCs w:val="24"/>
        </w:rPr>
        <w:t xml:space="preserve"> 1 «кю» в комбинациях и контратаках:</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мельница (</w:t>
      </w:r>
      <w:r w:rsidRPr="00480D89">
        <w:rPr>
          <w:rFonts w:ascii="Times New Roman" w:hAnsi="Times New Roman"/>
          <w:sz w:val="24"/>
          <w:szCs w:val="24"/>
          <w:lang w:val="en-US"/>
        </w:rPr>
        <w:t>Kata</w:t>
      </w:r>
      <w:r w:rsidRPr="00480D89">
        <w:rPr>
          <w:rFonts w:ascii="Times New Roman" w:hAnsi="Times New Roman"/>
          <w:sz w:val="24"/>
          <w:szCs w:val="24"/>
        </w:rPr>
        <w:t>-</w:t>
      </w:r>
      <w:r w:rsidRPr="00480D89">
        <w:rPr>
          <w:rFonts w:ascii="Times New Roman" w:hAnsi="Times New Roman"/>
          <w:sz w:val="24"/>
          <w:szCs w:val="24"/>
          <w:lang w:val="en-US"/>
        </w:rPr>
        <w:t>guruma</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 xml:space="preserve">бросок с захватом руки под </w:t>
      </w:r>
      <w:r>
        <w:rPr>
          <w:rFonts w:ascii="Times New Roman" w:hAnsi="Times New Roman"/>
          <w:sz w:val="24"/>
          <w:szCs w:val="24"/>
        </w:rPr>
        <w:t xml:space="preserve">плечо </w:t>
      </w:r>
      <w:r w:rsidRPr="00480D89">
        <w:rPr>
          <w:rFonts w:ascii="Times New Roman" w:hAnsi="Times New Roman"/>
          <w:sz w:val="24"/>
          <w:szCs w:val="24"/>
        </w:rPr>
        <w:t>(</w:t>
      </w:r>
      <w:r w:rsidRPr="00480D89">
        <w:rPr>
          <w:rFonts w:ascii="Times New Roman" w:hAnsi="Times New Roman"/>
          <w:sz w:val="24"/>
          <w:szCs w:val="24"/>
          <w:lang w:val="en-US"/>
        </w:rPr>
        <w:t>Soto</w:t>
      </w:r>
      <w:r w:rsidRPr="00480D89">
        <w:rPr>
          <w:rFonts w:ascii="Times New Roman" w:hAnsi="Times New Roman"/>
          <w:sz w:val="24"/>
          <w:szCs w:val="24"/>
        </w:rPr>
        <w:t>-</w:t>
      </w:r>
      <w:r w:rsidRPr="00480D89">
        <w:rPr>
          <w:rFonts w:ascii="Times New Roman" w:hAnsi="Times New Roman"/>
          <w:sz w:val="24"/>
          <w:szCs w:val="24"/>
          <w:lang w:val="en-US"/>
        </w:rPr>
        <w:t>maki</w:t>
      </w:r>
      <w:r w:rsidRPr="00480D89">
        <w:rPr>
          <w:rFonts w:ascii="Times New Roman" w:hAnsi="Times New Roman"/>
          <w:sz w:val="24"/>
          <w:szCs w:val="24"/>
        </w:rPr>
        <w:t>-</w:t>
      </w:r>
      <w:r w:rsidRPr="00480D89">
        <w:rPr>
          <w:rFonts w:ascii="Times New Roman" w:hAnsi="Times New Roman"/>
          <w:sz w:val="24"/>
          <w:szCs w:val="24"/>
          <w:lang w:val="en-US"/>
        </w:rPr>
        <w:t>komi</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бросок через грудь (</w:t>
      </w:r>
      <w:r w:rsidRPr="00480D89">
        <w:rPr>
          <w:rFonts w:ascii="Times New Roman" w:hAnsi="Times New Roman"/>
          <w:sz w:val="24"/>
          <w:szCs w:val="24"/>
          <w:lang w:val="en-US"/>
        </w:rPr>
        <w:t>Ura</w:t>
      </w:r>
      <w:r w:rsidRPr="00480D89">
        <w:rPr>
          <w:rFonts w:ascii="Times New Roman" w:hAnsi="Times New Roman"/>
          <w:sz w:val="24"/>
          <w:szCs w:val="24"/>
        </w:rPr>
        <w:t>-</w:t>
      </w:r>
      <w:r w:rsidRPr="00480D89">
        <w:rPr>
          <w:rFonts w:ascii="Times New Roman" w:hAnsi="Times New Roman"/>
          <w:sz w:val="24"/>
          <w:szCs w:val="24"/>
          <w:lang w:val="en-US"/>
        </w:rPr>
        <w:t>nage</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 xml:space="preserve">проход за две </w:t>
      </w:r>
      <w:r>
        <w:rPr>
          <w:rFonts w:ascii="Times New Roman" w:hAnsi="Times New Roman"/>
          <w:sz w:val="24"/>
          <w:szCs w:val="24"/>
        </w:rPr>
        <w:t xml:space="preserve">ноги </w:t>
      </w:r>
      <w:r w:rsidRPr="00480D89">
        <w:rPr>
          <w:rFonts w:ascii="Times New Roman" w:hAnsi="Times New Roman"/>
          <w:sz w:val="24"/>
          <w:szCs w:val="24"/>
        </w:rPr>
        <w:t>(</w:t>
      </w:r>
      <w:r w:rsidRPr="00480D89">
        <w:rPr>
          <w:rFonts w:ascii="Times New Roman" w:hAnsi="Times New Roman"/>
          <w:sz w:val="24"/>
          <w:szCs w:val="24"/>
          <w:lang w:val="en-US"/>
        </w:rPr>
        <w:t>Morote</w:t>
      </w:r>
      <w:r w:rsidRPr="00480D89">
        <w:rPr>
          <w:rFonts w:ascii="Times New Roman" w:hAnsi="Times New Roman"/>
          <w:sz w:val="24"/>
          <w:szCs w:val="24"/>
        </w:rPr>
        <w:t>-</w:t>
      </w:r>
      <w:r w:rsidRPr="00480D89">
        <w:rPr>
          <w:rFonts w:ascii="Times New Roman" w:hAnsi="Times New Roman"/>
          <w:sz w:val="24"/>
          <w:szCs w:val="24"/>
          <w:lang w:val="en-US"/>
        </w:rPr>
        <w:t>gari</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бросок через ногу (</w:t>
      </w:r>
      <w:r w:rsidRPr="00480D89">
        <w:rPr>
          <w:rFonts w:ascii="Times New Roman" w:hAnsi="Times New Roman"/>
          <w:sz w:val="24"/>
          <w:szCs w:val="24"/>
          <w:lang w:val="en-US"/>
        </w:rPr>
        <w:t>Ashi</w:t>
      </w:r>
      <w:r w:rsidRPr="00480D89">
        <w:rPr>
          <w:rFonts w:ascii="Times New Roman" w:hAnsi="Times New Roman"/>
          <w:sz w:val="24"/>
          <w:szCs w:val="24"/>
        </w:rPr>
        <w:t>-</w:t>
      </w:r>
      <w:r w:rsidRPr="00480D89">
        <w:rPr>
          <w:rFonts w:ascii="Times New Roman" w:hAnsi="Times New Roman"/>
          <w:sz w:val="24"/>
          <w:szCs w:val="24"/>
          <w:lang w:val="en-US"/>
        </w:rPr>
        <w:t>guruma</w:t>
      </w:r>
      <w:r w:rsidRPr="00480D89">
        <w:rPr>
          <w:rFonts w:ascii="Times New Roman" w:hAnsi="Times New Roman"/>
          <w:sz w:val="24"/>
          <w:szCs w:val="24"/>
        </w:rPr>
        <w:t>);</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мельница выседом (</w:t>
      </w:r>
      <w:r w:rsidRPr="00480D89">
        <w:rPr>
          <w:rFonts w:ascii="Times New Roman" w:hAnsi="Times New Roman"/>
          <w:sz w:val="24"/>
          <w:szCs w:val="24"/>
          <w:lang w:val="en-US"/>
        </w:rPr>
        <w:t>Kata</w:t>
      </w:r>
      <w:r w:rsidRPr="00480D89">
        <w:rPr>
          <w:rFonts w:ascii="Times New Roman" w:hAnsi="Times New Roman"/>
          <w:sz w:val="24"/>
          <w:szCs w:val="24"/>
        </w:rPr>
        <w:t>-</w:t>
      </w:r>
      <w:r w:rsidRPr="00480D89">
        <w:rPr>
          <w:rFonts w:ascii="Times New Roman" w:hAnsi="Times New Roman"/>
          <w:sz w:val="24"/>
          <w:szCs w:val="24"/>
          <w:lang w:val="en-US"/>
        </w:rPr>
        <w:t>guruma</w:t>
      </w:r>
      <w:r w:rsidRPr="00480D89">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обратный проход за две ноги (</w:t>
      </w:r>
      <w:r w:rsidRPr="00480D89">
        <w:rPr>
          <w:rFonts w:ascii="Times New Roman" w:hAnsi="Times New Roman"/>
          <w:sz w:val="24"/>
          <w:szCs w:val="24"/>
          <w:lang w:val="en-US"/>
        </w:rPr>
        <w:t>Sukui</w:t>
      </w:r>
      <w:r w:rsidRPr="00480D89">
        <w:rPr>
          <w:rFonts w:ascii="Times New Roman" w:hAnsi="Times New Roman"/>
          <w:sz w:val="24"/>
          <w:szCs w:val="24"/>
        </w:rPr>
        <w:t>-</w:t>
      </w:r>
      <w:r w:rsidRPr="00480D89">
        <w:rPr>
          <w:rFonts w:ascii="Times New Roman" w:hAnsi="Times New Roman"/>
          <w:sz w:val="24"/>
          <w:szCs w:val="24"/>
          <w:lang w:val="en-US"/>
        </w:rPr>
        <w:t>nage</w:t>
      </w:r>
      <w:r w:rsidRPr="00480D89">
        <w:rPr>
          <w:rFonts w:ascii="Times New Roman" w:hAnsi="Times New Roman"/>
          <w:sz w:val="24"/>
          <w:szCs w:val="24"/>
        </w:rPr>
        <w:t>).</w:t>
      </w:r>
      <w:bookmarkStart w:id="1" w:name="bookmark16"/>
    </w:p>
    <w:p w:rsidR="00454F83" w:rsidRPr="00480D89" w:rsidRDefault="00454F83" w:rsidP="00454F83">
      <w:pPr>
        <w:spacing w:after="0" w:line="240" w:lineRule="auto"/>
        <w:ind w:firstLine="284"/>
        <w:rPr>
          <w:rFonts w:ascii="Times New Roman" w:hAnsi="Times New Roman"/>
          <w:b/>
          <w:i/>
          <w:sz w:val="24"/>
          <w:szCs w:val="24"/>
        </w:rPr>
      </w:pPr>
      <w:r w:rsidRPr="00480D89">
        <w:rPr>
          <w:rFonts w:ascii="Times New Roman" w:hAnsi="Times New Roman"/>
          <w:b/>
          <w:i/>
          <w:sz w:val="24"/>
          <w:szCs w:val="24"/>
        </w:rPr>
        <w:t>Например.</w:t>
      </w:r>
      <w:bookmarkEnd w:id="1"/>
    </w:p>
    <w:p w:rsidR="00454F83"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Бросок с захватом руки под плечо (</w:t>
      </w:r>
      <w:r w:rsidRPr="00480D89">
        <w:rPr>
          <w:rFonts w:ascii="Times New Roman" w:hAnsi="Times New Roman"/>
          <w:sz w:val="24"/>
          <w:szCs w:val="24"/>
          <w:lang w:val="en-US"/>
        </w:rPr>
        <w:t>Soto</w:t>
      </w:r>
      <w:r w:rsidRPr="00480D89">
        <w:rPr>
          <w:rFonts w:ascii="Times New Roman" w:hAnsi="Times New Roman"/>
          <w:sz w:val="24"/>
          <w:szCs w:val="24"/>
        </w:rPr>
        <w:t>-</w:t>
      </w:r>
      <w:r w:rsidRPr="00480D89">
        <w:rPr>
          <w:rFonts w:ascii="Times New Roman" w:hAnsi="Times New Roman"/>
          <w:sz w:val="24"/>
          <w:szCs w:val="24"/>
          <w:lang w:val="en-US"/>
        </w:rPr>
        <w:t>maki</w:t>
      </w:r>
      <w:r w:rsidRPr="00480D89">
        <w:rPr>
          <w:rFonts w:ascii="Times New Roman" w:hAnsi="Times New Roman"/>
          <w:sz w:val="24"/>
          <w:szCs w:val="24"/>
        </w:rPr>
        <w:t>-</w:t>
      </w:r>
      <w:r w:rsidRPr="00480D89">
        <w:rPr>
          <w:rFonts w:ascii="Times New Roman" w:hAnsi="Times New Roman"/>
          <w:sz w:val="24"/>
          <w:szCs w:val="24"/>
          <w:lang w:val="en-US"/>
        </w:rPr>
        <w:t>komi</w:t>
      </w:r>
      <w:r w:rsidRPr="00480D89">
        <w:rPr>
          <w:rFonts w:ascii="Times New Roman" w:hAnsi="Times New Roman"/>
          <w:sz w:val="24"/>
          <w:szCs w:val="24"/>
        </w:rPr>
        <w:t xml:space="preserve">) с переходом на болевой прием или </w:t>
      </w:r>
    </w:p>
    <w:p w:rsidR="00454F83" w:rsidRPr="00480D89"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удержание.</w:t>
      </w:r>
    </w:p>
    <w:p w:rsidR="00454F83" w:rsidRDefault="00454F83" w:rsidP="00454F83">
      <w:pPr>
        <w:spacing w:after="0" w:line="240" w:lineRule="auto"/>
        <w:rPr>
          <w:rFonts w:ascii="Times New Roman" w:hAnsi="Times New Roman"/>
          <w:sz w:val="24"/>
          <w:szCs w:val="24"/>
        </w:rPr>
      </w:pPr>
    </w:p>
    <w:p w:rsidR="004C7433" w:rsidRDefault="004C7433" w:rsidP="00454F83">
      <w:pPr>
        <w:spacing w:after="0" w:line="240" w:lineRule="auto"/>
        <w:rPr>
          <w:rFonts w:ascii="Times New Roman" w:hAnsi="Times New Roman"/>
          <w:sz w:val="24"/>
          <w:szCs w:val="24"/>
        </w:rPr>
      </w:pPr>
    </w:p>
    <w:p w:rsidR="00454F83" w:rsidRPr="00480D89" w:rsidRDefault="00454F83" w:rsidP="00454F83">
      <w:pPr>
        <w:framePr w:w="1740" w:wrap="notBeside" w:vAnchor="text" w:hAnchor="page" w:x="9308" w:y="-2"/>
        <w:pBdr>
          <w:top w:val="single" w:sz="4" w:space="1" w:color="auto"/>
          <w:left w:val="single" w:sz="4" w:space="4" w:color="auto"/>
          <w:bottom w:val="single" w:sz="4" w:space="1" w:color="auto"/>
          <w:right w:val="single" w:sz="4" w:space="4" w:color="auto"/>
          <w:between w:val="single" w:sz="4" w:space="0" w:color="auto"/>
          <w:bar w:val="single" w:sz="4" w:color="auto"/>
        </w:pBdr>
        <w:spacing w:after="0" w:line="240" w:lineRule="auto"/>
        <w:jc w:val="right"/>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749FBAF" wp14:editId="4C4951EC">
            <wp:extent cx="1036955" cy="702310"/>
            <wp:effectExtent l="0" t="0" r="0" b="254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6955" cy="702310"/>
                    </a:xfrm>
                    <a:prstGeom prst="rect">
                      <a:avLst/>
                    </a:prstGeom>
                    <a:noFill/>
                    <a:ln>
                      <a:noFill/>
                    </a:ln>
                  </pic:spPr>
                </pic:pic>
              </a:graphicData>
            </a:graphic>
          </wp:inline>
        </w:drawing>
      </w:r>
    </w:p>
    <w:p w:rsidR="00454F83" w:rsidRDefault="00454F83" w:rsidP="00454F83">
      <w:pPr>
        <w:tabs>
          <w:tab w:val="left" w:pos="7270"/>
        </w:tabs>
        <w:spacing w:after="0" w:line="240" w:lineRule="auto"/>
        <w:jc w:val="right"/>
        <w:rPr>
          <w:rFonts w:ascii="Times New Roman" w:hAnsi="Times New Roman"/>
          <w:sz w:val="24"/>
          <w:szCs w:val="24"/>
          <w:lang w:val="en-US"/>
        </w:rPr>
      </w:pPr>
      <w:r>
        <w:rPr>
          <w:rFonts w:ascii="Times New Roman" w:hAnsi="Times New Roman"/>
          <w:sz w:val="24"/>
          <w:szCs w:val="24"/>
          <w:lang w:val="en-US"/>
        </w:rPr>
        <w:t>Kannuki-gatame</w:t>
      </w:r>
    </w:p>
    <w:p w:rsidR="00454F83" w:rsidRPr="00480D89"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33D8B369" wp14:editId="1B679378">
            <wp:extent cx="3044283" cy="858644"/>
            <wp:effectExtent l="0" t="0" r="381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0">
                      <a:extLst>
                        <a:ext uri="{28A0092B-C50C-407E-A947-70E740481C1C}">
                          <a14:useLocalDpi xmlns:a14="http://schemas.microsoft.com/office/drawing/2010/main" val="0"/>
                        </a:ext>
                      </a:extLst>
                    </a:blip>
                    <a:srcRect t="9091" r="22866" b="13131"/>
                    <a:stretch/>
                  </pic:blipFill>
                  <pic:spPr bwMode="auto">
                    <a:xfrm>
                      <a:off x="0" y="0"/>
                      <a:ext cx="3045092" cy="858872"/>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tabs>
          <w:tab w:val="left" w:pos="3512"/>
        </w:tabs>
        <w:spacing w:after="0" w:line="240" w:lineRule="auto"/>
        <w:ind w:firstLine="284"/>
        <w:rPr>
          <w:rFonts w:ascii="Times New Roman" w:hAnsi="Times New Roman"/>
          <w:sz w:val="24"/>
          <w:szCs w:val="24"/>
          <w:lang w:val="en-US"/>
        </w:rPr>
      </w:pPr>
      <w:r>
        <w:rPr>
          <w:rFonts w:ascii="Times New Roman" w:hAnsi="Times New Roman"/>
          <w:sz w:val="24"/>
          <w:szCs w:val="24"/>
          <w:lang w:val="en-US"/>
        </w:rPr>
        <w:tab/>
        <w:t>Soto-maki-komi</w:t>
      </w:r>
    </w:p>
    <w:p w:rsidR="00454F83" w:rsidRDefault="00454F83" w:rsidP="00454F83">
      <w:pPr>
        <w:tabs>
          <w:tab w:val="left" w:pos="3512"/>
        </w:tabs>
        <w:spacing w:after="0" w:line="240" w:lineRule="auto"/>
        <w:ind w:firstLine="284"/>
        <w:jc w:val="right"/>
        <w:rPr>
          <w:rFonts w:ascii="Times New Roman" w:hAnsi="Times New Roman"/>
          <w:sz w:val="24"/>
          <w:szCs w:val="24"/>
          <w:lang w:val="en-US"/>
        </w:rPr>
      </w:pPr>
      <w:r>
        <w:rPr>
          <w:noProof/>
          <w:sz w:val="2"/>
          <w:szCs w:val="2"/>
          <w:lang w:eastAsia="ru-RU"/>
        </w:rPr>
        <w:drawing>
          <wp:inline distT="0" distB="0" distL="0" distR="0" wp14:anchorId="6F9131A4" wp14:editId="302A529F">
            <wp:extent cx="1159510" cy="892175"/>
            <wp:effectExtent l="0" t="0" r="2540" b="317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9510" cy="892175"/>
                    </a:xfrm>
                    <a:prstGeom prst="rect">
                      <a:avLst/>
                    </a:prstGeom>
                    <a:noFill/>
                    <a:ln>
                      <a:noFill/>
                    </a:ln>
                  </pic:spPr>
                </pic:pic>
              </a:graphicData>
            </a:graphic>
          </wp:inline>
        </w:drawing>
      </w:r>
    </w:p>
    <w:p w:rsidR="00454F83" w:rsidRDefault="00454F83" w:rsidP="00454F83">
      <w:pPr>
        <w:tabs>
          <w:tab w:val="left" w:pos="7850"/>
        </w:tabs>
        <w:jc w:val="right"/>
        <w:rPr>
          <w:rFonts w:ascii="Times New Roman" w:hAnsi="Times New Roman"/>
          <w:sz w:val="24"/>
          <w:szCs w:val="24"/>
          <w:lang w:val="en-US"/>
        </w:rPr>
      </w:pPr>
      <w:r>
        <w:rPr>
          <w:rFonts w:ascii="Times New Roman" w:hAnsi="Times New Roman"/>
          <w:sz w:val="24"/>
          <w:szCs w:val="24"/>
          <w:lang w:val="en-US"/>
        </w:rPr>
        <w:t>Ushiro-kesa-gatame</w:t>
      </w:r>
    </w:p>
    <w:p w:rsidR="00454F83" w:rsidRPr="00355BD4" w:rsidRDefault="00454F83" w:rsidP="00454F83">
      <w:pPr>
        <w:tabs>
          <w:tab w:val="left" w:pos="7850"/>
        </w:tabs>
        <w:spacing w:after="0" w:line="240" w:lineRule="auto"/>
        <w:ind w:firstLine="284"/>
        <w:rPr>
          <w:rFonts w:ascii="Times New Roman" w:hAnsi="Times New Roman"/>
          <w:sz w:val="24"/>
          <w:szCs w:val="24"/>
          <w:lang w:val="en-US"/>
        </w:rPr>
      </w:pPr>
      <w:r w:rsidRPr="00480D89">
        <w:rPr>
          <w:rFonts w:ascii="Times New Roman" w:hAnsi="Times New Roman"/>
          <w:sz w:val="24"/>
          <w:szCs w:val="24"/>
        </w:rPr>
        <w:t>Контратака</w:t>
      </w:r>
      <w:r w:rsidRPr="00355BD4">
        <w:rPr>
          <w:rFonts w:ascii="Times New Roman" w:hAnsi="Times New Roman"/>
          <w:sz w:val="24"/>
          <w:szCs w:val="24"/>
          <w:lang w:val="en-US"/>
        </w:rPr>
        <w:t xml:space="preserve">: </w:t>
      </w:r>
      <w:r w:rsidRPr="00480D89">
        <w:rPr>
          <w:rFonts w:ascii="Times New Roman" w:hAnsi="Times New Roman"/>
          <w:sz w:val="24"/>
          <w:szCs w:val="24"/>
        </w:rPr>
        <w:t>бросок</w:t>
      </w:r>
      <w:r w:rsidRPr="00355BD4">
        <w:rPr>
          <w:rFonts w:ascii="Times New Roman" w:hAnsi="Times New Roman"/>
          <w:sz w:val="24"/>
          <w:szCs w:val="24"/>
          <w:lang w:val="en-US"/>
        </w:rPr>
        <w:t xml:space="preserve"> </w:t>
      </w:r>
      <w:r w:rsidRPr="00480D89">
        <w:rPr>
          <w:rFonts w:ascii="Times New Roman" w:hAnsi="Times New Roman"/>
          <w:sz w:val="24"/>
          <w:szCs w:val="24"/>
        </w:rPr>
        <w:t>через</w:t>
      </w:r>
      <w:r w:rsidRPr="00355BD4">
        <w:rPr>
          <w:rFonts w:ascii="Times New Roman" w:hAnsi="Times New Roman"/>
          <w:sz w:val="24"/>
          <w:szCs w:val="24"/>
          <w:lang w:val="en-US"/>
        </w:rPr>
        <w:t xml:space="preserve"> </w:t>
      </w:r>
      <w:r w:rsidRPr="00480D89">
        <w:rPr>
          <w:rFonts w:ascii="Times New Roman" w:hAnsi="Times New Roman"/>
          <w:sz w:val="24"/>
          <w:szCs w:val="24"/>
        </w:rPr>
        <w:t>грудь</w:t>
      </w:r>
      <w:r w:rsidRPr="00355BD4">
        <w:rPr>
          <w:rFonts w:ascii="Times New Roman" w:hAnsi="Times New Roman"/>
          <w:sz w:val="24"/>
          <w:szCs w:val="24"/>
          <w:lang w:val="en-US"/>
        </w:rPr>
        <w:t xml:space="preserve"> (</w:t>
      </w:r>
      <w:r w:rsidRPr="00480D89">
        <w:rPr>
          <w:rFonts w:ascii="Times New Roman" w:hAnsi="Times New Roman"/>
          <w:sz w:val="24"/>
          <w:szCs w:val="24"/>
          <w:lang w:val="en-US"/>
        </w:rPr>
        <w:t>Ura</w:t>
      </w:r>
      <w:r w:rsidRPr="00355BD4">
        <w:rPr>
          <w:rFonts w:ascii="Times New Roman" w:hAnsi="Times New Roman"/>
          <w:sz w:val="24"/>
          <w:szCs w:val="24"/>
          <w:lang w:val="en-US"/>
        </w:rPr>
        <w:t>-</w:t>
      </w:r>
      <w:r w:rsidRPr="00480D89">
        <w:rPr>
          <w:rFonts w:ascii="Times New Roman" w:hAnsi="Times New Roman"/>
          <w:sz w:val="24"/>
          <w:szCs w:val="24"/>
          <w:lang w:val="en-US"/>
        </w:rPr>
        <w:t>nage</w:t>
      </w:r>
      <w:r w:rsidRPr="00355BD4">
        <w:rPr>
          <w:rFonts w:ascii="Times New Roman" w:hAnsi="Times New Roman"/>
          <w:sz w:val="24"/>
          <w:szCs w:val="24"/>
          <w:lang w:val="en-US"/>
        </w:rPr>
        <w:t xml:space="preserve">) </w:t>
      </w:r>
      <w:r w:rsidRPr="00480D89">
        <w:rPr>
          <w:rFonts w:ascii="Times New Roman" w:hAnsi="Times New Roman"/>
          <w:sz w:val="24"/>
          <w:szCs w:val="24"/>
        </w:rPr>
        <w:t>от</w:t>
      </w:r>
      <w:r w:rsidRPr="00355BD4">
        <w:rPr>
          <w:rFonts w:ascii="Times New Roman" w:hAnsi="Times New Roman"/>
          <w:sz w:val="24"/>
          <w:szCs w:val="24"/>
          <w:lang w:val="en-US"/>
        </w:rPr>
        <w:t xml:space="preserve"> </w:t>
      </w:r>
      <w:r w:rsidRPr="00480D89">
        <w:rPr>
          <w:rFonts w:ascii="Times New Roman" w:hAnsi="Times New Roman"/>
          <w:sz w:val="24"/>
          <w:szCs w:val="24"/>
        </w:rPr>
        <w:t>броска</w:t>
      </w:r>
      <w:r w:rsidRPr="00355BD4">
        <w:rPr>
          <w:rFonts w:ascii="Times New Roman" w:hAnsi="Times New Roman"/>
          <w:sz w:val="24"/>
          <w:szCs w:val="24"/>
          <w:lang w:val="en-US"/>
        </w:rPr>
        <w:t xml:space="preserve"> </w:t>
      </w:r>
      <w:r w:rsidRPr="00480D89">
        <w:rPr>
          <w:rFonts w:ascii="Times New Roman" w:hAnsi="Times New Roman"/>
          <w:sz w:val="24"/>
          <w:szCs w:val="24"/>
        </w:rPr>
        <w:t>через</w:t>
      </w:r>
      <w:r w:rsidRPr="00355BD4">
        <w:rPr>
          <w:rFonts w:ascii="Times New Roman" w:hAnsi="Times New Roman"/>
          <w:sz w:val="24"/>
          <w:szCs w:val="24"/>
          <w:lang w:val="en-US"/>
        </w:rPr>
        <w:t xml:space="preserve"> </w:t>
      </w:r>
      <w:r w:rsidRPr="00480D89">
        <w:rPr>
          <w:rFonts w:ascii="Times New Roman" w:hAnsi="Times New Roman"/>
          <w:sz w:val="24"/>
          <w:szCs w:val="24"/>
        </w:rPr>
        <w:t>бедро</w:t>
      </w:r>
      <w:r w:rsidRPr="00355BD4">
        <w:rPr>
          <w:rFonts w:ascii="Times New Roman" w:hAnsi="Times New Roman"/>
          <w:sz w:val="24"/>
          <w:szCs w:val="24"/>
          <w:lang w:val="en-US"/>
        </w:rPr>
        <w:t xml:space="preserve"> (</w:t>
      </w:r>
      <w:r w:rsidRPr="00480D89">
        <w:rPr>
          <w:rFonts w:ascii="Times New Roman" w:hAnsi="Times New Roman"/>
          <w:sz w:val="24"/>
          <w:szCs w:val="24"/>
          <w:lang w:val="en-US"/>
        </w:rPr>
        <w:t>O</w:t>
      </w:r>
      <w:r w:rsidRPr="00355BD4">
        <w:rPr>
          <w:rFonts w:ascii="Times New Roman" w:hAnsi="Times New Roman"/>
          <w:sz w:val="24"/>
          <w:szCs w:val="24"/>
          <w:lang w:val="en-US"/>
        </w:rPr>
        <w:t>-</w:t>
      </w:r>
      <w:r w:rsidRPr="00480D89">
        <w:rPr>
          <w:rFonts w:ascii="Times New Roman" w:hAnsi="Times New Roman"/>
          <w:sz w:val="24"/>
          <w:szCs w:val="24"/>
          <w:lang w:val="en-US"/>
        </w:rPr>
        <w:t>goshi</w:t>
      </w:r>
      <w:r w:rsidRPr="00355BD4">
        <w:rPr>
          <w:rFonts w:ascii="Times New Roman" w:hAnsi="Times New Roman"/>
          <w:sz w:val="24"/>
          <w:szCs w:val="24"/>
          <w:lang w:val="en-US"/>
        </w:rPr>
        <w:t>).</w:t>
      </w:r>
    </w:p>
    <w:p w:rsidR="00454F83" w:rsidRPr="00355BD4" w:rsidRDefault="00454F83" w:rsidP="00454F83">
      <w:pPr>
        <w:tabs>
          <w:tab w:val="left" w:pos="7850"/>
        </w:tabs>
        <w:spacing w:after="0" w:line="240" w:lineRule="auto"/>
        <w:ind w:firstLine="284"/>
        <w:rPr>
          <w:rFonts w:ascii="Times New Roman" w:hAnsi="Times New Roman"/>
          <w:sz w:val="24"/>
          <w:szCs w:val="24"/>
          <w:lang w:val="en-US"/>
        </w:rPr>
      </w:pPr>
    </w:p>
    <w:tbl>
      <w:tblPr>
        <w:tblStyle w:val="a5"/>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969"/>
      </w:tblGrid>
      <w:tr w:rsidR="00454F83" w:rsidTr="000E544B">
        <w:tc>
          <w:tcPr>
            <w:tcW w:w="1417" w:type="dxa"/>
          </w:tcPr>
          <w:p w:rsidR="00454F83" w:rsidRPr="00C22A07"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2B062EB" wp14:editId="23CFC450">
                  <wp:extent cx="513080" cy="802640"/>
                  <wp:effectExtent l="0" t="0" r="127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080" cy="802640"/>
                          </a:xfrm>
                          <a:prstGeom prst="rect">
                            <a:avLst/>
                          </a:prstGeom>
                          <a:noFill/>
                          <a:ln>
                            <a:noFill/>
                          </a:ln>
                        </pic:spPr>
                      </pic:pic>
                    </a:graphicData>
                  </a:graphic>
                </wp:inline>
              </w:drawing>
            </w:r>
          </w:p>
          <w:p w:rsidR="00454F83" w:rsidRDefault="00454F83" w:rsidP="000E544B">
            <w:pPr>
              <w:tabs>
                <w:tab w:val="left" w:pos="7850"/>
              </w:tabs>
              <w:rPr>
                <w:rFonts w:ascii="Times New Roman" w:hAnsi="Times New Roman"/>
                <w:sz w:val="24"/>
                <w:szCs w:val="24"/>
              </w:rPr>
            </w:pPr>
          </w:p>
        </w:tc>
        <w:tc>
          <w:tcPr>
            <w:tcW w:w="3969" w:type="dxa"/>
          </w:tcPr>
          <w:p w:rsidR="00454F83" w:rsidRPr="00C22A07"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74AAFCF6" wp14:editId="5EB769A5">
                  <wp:extent cx="2330450" cy="90297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30450" cy="902970"/>
                          </a:xfrm>
                          <a:prstGeom prst="rect">
                            <a:avLst/>
                          </a:prstGeom>
                          <a:noFill/>
                          <a:ln>
                            <a:noFill/>
                          </a:ln>
                        </pic:spPr>
                      </pic:pic>
                    </a:graphicData>
                  </a:graphic>
                </wp:inline>
              </w:drawing>
            </w:r>
          </w:p>
        </w:tc>
      </w:tr>
    </w:tbl>
    <w:p w:rsidR="00454F83" w:rsidRDefault="00454F83" w:rsidP="00454F83">
      <w:pPr>
        <w:tabs>
          <w:tab w:val="left" w:pos="7850"/>
        </w:tabs>
        <w:spacing w:after="0" w:line="240" w:lineRule="auto"/>
        <w:rPr>
          <w:rFonts w:ascii="Times New Roman" w:hAnsi="Times New Roman"/>
          <w:sz w:val="24"/>
          <w:szCs w:val="24"/>
        </w:rPr>
      </w:pPr>
    </w:p>
    <w:p w:rsidR="00454F83" w:rsidRPr="00480D89" w:rsidRDefault="00454F83" w:rsidP="00454F83">
      <w:pPr>
        <w:spacing w:after="0" w:line="240" w:lineRule="auto"/>
        <w:ind w:firstLine="284"/>
        <w:rPr>
          <w:rFonts w:ascii="Times New Roman" w:hAnsi="Times New Roman"/>
          <w:sz w:val="24"/>
          <w:szCs w:val="24"/>
        </w:rPr>
      </w:pPr>
      <w:r w:rsidRPr="00480D89">
        <w:rPr>
          <w:rStyle w:val="87"/>
          <w:sz w:val="24"/>
          <w:szCs w:val="24"/>
        </w:rPr>
        <w:t>4. Демонстрационный комплекс приемов в партере.</w:t>
      </w:r>
    </w:p>
    <w:p w:rsidR="00454F83" w:rsidRDefault="00454F83" w:rsidP="00454F83">
      <w:pPr>
        <w:spacing w:after="0" w:line="240" w:lineRule="auto"/>
        <w:ind w:firstLine="284"/>
        <w:rPr>
          <w:rFonts w:ascii="Times New Roman" w:hAnsi="Times New Roman"/>
          <w:sz w:val="24"/>
          <w:szCs w:val="24"/>
        </w:rPr>
      </w:pPr>
      <w:r w:rsidRPr="00480D89">
        <w:rPr>
          <w:rFonts w:ascii="Times New Roman" w:hAnsi="Times New Roman"/>
          <w:sz w:val="24"/>
          <w:szCs w:val="24"/>
        </w:rPr>
        <w:t>Переворот ногами со стороны головы с выходом на удержание (</w:t>
      </w:r>
      <w:r w:rsidRPr="00480D89">
        <w:rPr>
          <w:rFonts w:ascii="Times New Roman" w:hAnsi="Times New Roman"/>
          <w:sz w:val="24"/>
          <w:szCs w:val="24"/>
          <w:lang w:val="en-US"/>
        </w:rPr>
        <w:t>Sankaku</w:t>
      </w:r>
      <w:r w:rsidRPr="00480D89">
        <w:rPr>
          <w:rFonts w:ascii="Times New Roman" w:hAnsi="Times New Roman"/>
          <w:sz w:val="24"/>
          <w:szCs w:val="24"/>
        </w:rPr>
        <w:t>-</w:t>
      </w:r>
      <w:r w:rsidRPr="00480D89">
        <w:rPr>
          <w:rFonts w:ascii="Times New Roman" w:hAnsi="Times New Roman"/>
          <w:sz w:val="24"/>
          <w:szCs w:val="24"/>
          <w:lang w:val="en-US"/>
        </w:rPr>
        <w:t>garami</w:t>
      </w:r>
      <w:r w:rsidRPr="00480D89">
        <w:rPr>
          <w:rFonts w:ascii="Times New Roman" w:hAnsi="Times New Roman"/>
          <w:sz w:val="24"/>
          <w:szCs w:val="24"/>
        </w:rPr>
        <w:t>) и (</w:t>
      </w:r>
      <w:r w:rsidRPr="00480D89">
        <w:rPr>
          <w:rFonts w:ascii="Times New Roman" w:hAnsi="Times New Roman"/>
          <w:sz w:val="24"/>
          <w:szCs w:val="24"/>
          <w:lang w:val="en-US"/>
        </w:rPr>
        <w:t>Sankaku</w:t>
      </w:r>
      <w:r w:rsidRPr="00480D89">
        <w:rPr>
          <w:rFonts w:ascii="Times New Roman" w:hAnsi="Times New Roman"/>
          <w:sz w:val="24"/>
          <w:szCs w:val="24"/>
        </w:rPr>
        <w:t>-</w:t>
      </w:r>
      <w:r w:rsidRPr="00480D89">
        <w:rPr>
          <w:rFonts w:ascii="Times New Roman" w:hAnsi="Times New Roman"/>
          <w:sz w:val="24"/>
          <w:szCs w:val="24"/>
          <w:lang w:val="en-US"/>
        </w:rPr>
        <w:t>Jime</w:t>
      </w:r>
      <w:r w:rsidRPr="00480D89">
        <w:rPr>
          <w:rFonts w:ascii="Times New Roman" w:hAnsi="Times New Roman"/>
          <w:sz w:val="24"/>
          <w:szCs w:val="24"/>
        </w:rPr>
        <w:t>) из положения «уке»: на четвереньках.</w:t>
      </w:r>
    </w:p>
    <w:p w:rsidR="00454F83" w:rsidRPr="00480D89" w:rsidRDefault="00454F83" w:rsidP="00454F83">
      <w:pPr>
        <w:spacing w:after="0" w:line="240" w:lineRule="auto"/>
        <w:ind w:firstLine="284"/>
        <w:rPr>
          <w:rFonts w:ascii="Times New Roman" w:hAnsi="Times New Roman"/>
          <w:sz w:val="24"/>
          <w:szCs w:val="24"/>
        </w:rPr>
      </w:pPr>
    </w:p>
    <w:p w:rsidR="00454F83" w:rsidRPr="00F866CF" w:rsidRDefault="00454F83" w:rsidP="00454F83">
      <w:pPr>
        <w:framePr w:w="2777" w:wrap="notBeside" w:vAnchor="text" w:hAnchor="text" w:x="1701" w:y="5"/>
        <w:spacing w:after="0" w:line="240" w:lineRule="auto"/>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3D5CB795" wp14:editId="28FBA466">
            <wp:extent cx="880745" cy="101473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0745" cy="1014730"/>
                    </a:xfrm>
                    <a:prstGeom prst="rect">
                      <a:avLst/>
                    </a:prstGeom>
                    <a:noFill/>
                    <a:ln>
                      <a:noFill/>
                    </a:ln>
                  </pic:spPr>
                </pic:pic>
              </a:graphicData>
            </a:graphic>
          </wp:inline>
        </w:drawing>
      </w:r>
    </w:p>
    <w:p w:rsidR="00454F83" w:rsidRDefault="00454F83" w:rsidP="00454F83">
      <w:pPr>
        <w:tabs>
          <w:tab w:val="left" w:pos="7850"/>
        </w:tabs>
        <w:spacing w:after="0" w:line="240" w:lineRule="auto"/>
        <w:ind w:firstLine="284"/>
        <w:jc w:val="center"/>
        <w:rPr>
          <w:rFonts w:ascii="Times New Roman" w:hAnsi="Times New Roman"/>
          <w:sz w:val="24"/>
          <w:szCs w:val="24"/>
        </w:rPr>
      </w:pPr>
    </w:p>
    <w:tbl>
      <w:tblPr>
        <w:tblStyle w:val="a5"/>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59"/>
        <w:gridCol w:w="3969"/>
      </w:tblGrid>
      <w:tr w:rsidR="00454F83" w:rsidTr="000E544B">
        <w:trPr>
          <w:trHeight w:val="1454"/>
        </w:trPr>
        <w:tc>
          <w:tcPr>
            <w:tcW w:w="1701" w:type="dxa"/>
          </w:tcPr>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jc w:val="center"/>
              <w:rPr>
                <w:rFonts w:ascii="Meiryo" w:eastAsia="Meiryo" w:hAnsi="Meiryo"/>
                <w:sz w:val="2"/>
                <w:szCs w:val="2"/>
                <w:lang w:eastAsia="ru-RU"/>
              </w:rPr>
            </w:pPr>
          </w:p>
          <w:p w:rsidR="00454F83" w:rsidRDefault="00454F83" w:rsidP="000E544B">
            <w:pPr>
              <w:rPr>
                <w:rFonts w:ascii="Meiryo" w:eastAsia="Meiryo" w:hAnsi="Meiryo"/>
                <w:sz w:val="2"/>
                <w:szCs w:val="2"/>
                <w:lang w:eastAsia="ru-RU"/>
              </w:rPr>
            </w:pPr>
          </w:p>
          <w:p w:rsidR="00454F83" w:rsidRPr="005215E0" w:rsidRDefault="00454F83" w:rsidP="000E544B">
            <w:pPr>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8DEABA7" wp14:editId="716C1442">
                  <wp:extent cx="970156" cy="680257"/>
                  <wp:effectExtent l="0" t="0" r="1905" b="571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0016" cy="680159"/>
                          </a:xfrm>
                          <a:prstGeom prst="rect">
                            <a:avLst/>
                          </a:prstGeom>
                          <a:noFill/>
                          <a:ln>
                            <a:noFill/>
                          </a:ln>
                        </pic:spPr>
                      </pic:pic>
                    </a:graphicData>
                  </a:graphic>
                </wp:inline>
              </w:drawing>
            </w:r>
          </w:p>
        </w:tc>
        <w:tc>
          <w:tcPr>
            <w:tcW w:w="1559" w:type="dxa"/>
          </w:tcPr>
          <w:p w:rsidR="00454F83" w:rsidRDefault="00454F83" w:rsidP="000E544B">
            <w:pPr>
              <w:tabs>
                <w:tab w:val="left" w:pos="334"/>
                <w:tab w:val="center" w:pos="1123"/>
              </w:tabs>
              <w:rPr>
                <w:rFonts w:ascii="Meiryo" w:eastAsia="Meiryo" w:hAnsi="Meiryo"/>
                <w:sz w:val="2"/>
                <w:szCs w:val="2"/>
                <w:lang w:eastAsia="ru-RU"/>
              </w:rPr>
            </w:pPr>
            <w:r>
              <w:rPr>
                <w:rFonts w:ascii="Meiryo" w:eastAsia="Meiryo" w:hAnsi="Meiryo"/>
                <w:sz w:val="2"/>
                <w:szCs w:val="2"/>
                <w:lang w:eastAsia="ru-RU"/>
              </w:rPr>
              <w:tab/>
            </w: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Default="00454F83" w:rsidP="000E544B">
            <w:pPr>
              <w:tabs>
                <w:tab w:val="left" w:pos="334"/>
                <w:tab w:val="center" w:pos="1123"/>
              </w:tabs>
              <w:rPr>
                <w:rFonts w:ascii="Meiryo" w:eastAsia="Meiryo" w:hAnsi="Meiryo"/>
                <w:sz w:val="2"/>
                <w:szCs w:val="2"/>
                <w:lang w:eastAsia="ru-RU"/>
              </w:rPr>
            </w:pPr>
          </w:p>
          <w:p w:rsidR="00454F83" w:rsidRPr="005215E0" w:rsidRDefault="00454F83" w:rsidP="000E544B">
            <w:pPr>
              <w:tabs>
                <w:tab w:val="left" w:pos="334"/>
                <w:tab w:val="center" w:pos="1123"/>
              </w:tabs>
              <w:rPr>
                <w:rFonts w:ascii="Meiryo" w:eastAsia="Meiryo" w:hAnsi="Meiryo"/>
                <w:sz w:val="2"/>
                <w:szCs w:val="2"/>
                <w:lang w:eastAsia="ru-RU"/>
              </w:rPr>
            </w:pPr>
            <w:r>
              <w:rPr>
                <w:rFonts w:ascii="Meiryo" w:eastAsia="Meiryo" w:hAnsi="Meiryo"/>
                <w:sz w:val="2"/>
                <w:szCs w:val="2"/>
                <w:lang w:eastAsia="ru-RU"/>
              </w:rPr>
              <w:tab/>
            </w:r>
            <w:r>
              <w:rPr>
                <w:rFonts w:ascii="Meiryo" w:eastAsia="Meiryo" w:hAnsi="Meiryo"/>
                <w:noProof/>
                <w:sz w:val="2"/>
                <w:szCs w:val="2"/>
                <w:lang w:eastAsia="ru-RU"/>
              </w:rPr>
              <w:drawing>
                <wp:inline distT="0" distB="0" distL="0" distR="0" wp14:anchorId="5A522C13" wp14:editId="1D71B7BC">
                  <wp:extent cx="880946" cy="654438"/>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0782" cy="654316"/>
                          </a:xfrm>
                          <a:prstGeom prst="rect">
                            <a:avLst/>
                          </a:prstGeom>
                          <a:noFill/>
                          <a:ln>
                            <a:noFill/>
                          </a:ln>
                        </pic:spPr>
                      </pic:pic>
                    </a:graphicData>
                  </a:graphic>
                </wp:inline>
              </w:drawing>
            </w:r>
          </w:p>
        </w:tc>
        <w:tc>
          <w:tcPr>
            <w:tcW w:w="3969" w:type="dxa"/>
          </w:tcPr>
          <w:p w:rsidR="00454F83" w:rsidRDefault="00454F83" w:rsidP="000E544B">
            <w:pPr>
              <w:tabs>
                <w:tab w:val="left" w:pos="7850"/>
              </w:tabs>
              <w:jc w:val="center"/>
              <w:rPr>
                <w:rFonts w:ascii="Times New Roman" w:hAnsi="Times New Roman"/>
                <w:sz w:val="24"/>
                <w:szCs w:val="24"/>
              </w:rPr>
            </w:pPr>
            <w:r>
              <w:rPr>
                <w:rFonts w:ascii="Meiryo" w:eastAsia="Meiryo" w:hAnsi="Meiryo"/>
                <w:noProof/>
                <w:sz w:val="2"/>
                <w:szCs w:val="2"/>
                <w:lang w:eastAsia="ru-RU"/>
              </w:rPr>
              <w:drawing>
                <wp:inline distT="0" distB="0" distL="0" distR="0" wp14:anchorId="2EA2712D" wp14:editId="28DCA8EF">
                  <wp:extent cx="2352907" cy="938591"/>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52858" cy="938571"/>
                          </a:xfrm>
                          <a:prstGeom prst="rect">
                            <a:avLst/>
                          </a:prstGeom>
                          <a:noFill/>
                          <a:ln>
                            <a:noFill/>
                          </a:ln>
                        </pic:spPr>
                      </pic:pic>
                    </a:graphicData>
                  </a:graphic>
                </wp:inline>
              </w:drawing>
            </w:r>
          </w:p>
        </w:tc>
      </w:tr>
    </w:tbl>
    <w:p w:rsidR="00454F83" w:rsidRDefault="00454F83" w:rsidP="00454F83">
      <w:pPr>
        <w:tabs>
          <w:tab w:val="left" w:pos="7850"/>
        </w:tabs>
        <w:spacing w:after="0" w:line="240" w:lineRule="auto"/>
        <w:rPr>
          <w:rFonts w:ascii="Times New Roman" w:hAnsi="Times New Roman"/>
          <w:sz w:val="24"/>
          <w:szCs w:val="24"/>
        </w:rPr>
      </w:pPr>
    </w:p>
    <w:p w:rsidR="00454F83" w:rsidRPr="005215E0" w:rsidRDefault="00454F83" w:rsidP="00454F83">
      <w:pPr>
        <w:framePr w:wrap="notBeside" w:vAnchor="text" w:hAnchor="text" w:xAlign="center" w:y="1"/>
        <w:spacing w:after="0" w:line="240" w:lineRule="auto"/>
        <w:jc w:val="center"/>
        <w:rPr>
          <w:rFonts w:ascii="Meiryo" w:eastAsia="Meiryo" w:hAnsi="Meiryo"/>
          <w:sz w:val="2"/>
          <w:szCs w:val="2"/>
          <w:lang w:eastAsia="ru-RU"/>
        </w:rPr>
      </w:pPr>
    </w:p>
    <w:p w:rsidR="00454F83" w:rsidRDefault="00454F83" w:rsidP="00454F83">
      <w:pPr>
        <w:tabs>
          <w:tab w:val="left" w:pos="7850"/>
        </w:tabs>
        <w:spacing w:after="0" w:line="240" w:lineRule="auto"/>
        <w:jc w:val="center"/>
        <w:rPr>
          <w:rFonts w:ascii="Times New Roman" w:hAnsi="Times New Roman"/>
          <w:sz w:val="24"/>
          <w:szCs w:val="24"/>
        </w:rPr>
      </w:pPr>
      <w:r w:rsidRPr="005215E0">
        <w:rPr>
          <w:rFonts w:ascii="Times New Roman" w:hAnsi="Times New Roman"/>
          <w:sz w:val="24"/>
          <w:szCs w:val="24"/>
          <w:lang w:val="en-US"/>
        </w:rPr>
        <w:t>Sankaku-garami</w:t>
      </w:r>
    </w:p>
    <w:p w:rsidR="00454F83" w:rsidRDefault="00454F83" w:rsidP="00454F83">
      <w:pPr>
        <w:tabs>
          <w:tab w:val="left" w:pos="7850"/>
        </w:tabs>
        <w:spacing w:after="0" w:line="240" w:lineRule="auto"/>
        <w:rPr>
          <w:rFonts w:ascii="Times New Roman" w:hAnsi="Times New Roman"/>
          <w:sz w:val="24"/>
          <w:szCs w:val="24"/>
        </w:rPr>
      </w:pPr>
    </w:p>
    <w:p w:rsidR="00454F83" w:rsidRPr="00F866CF"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3449ADA5" wp14:editId="09975E19">
            <wp:extent cx="3880624" cy="724830"/>
            <wp:effectExtent l="0" t="0" r="571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8">
                      <a:extLst>
                        <a:ext uri="{28A0092B-C50C-407E-A947-70E740481C1C}">
                          <a14:useLocalDpi xmlns:a14="http://schemas.microsoft.com/office/drawing/2010/main" val="0"/>
                        </a:ext>
                      </a:extLst>
                    </a:blip>
                    <a:srcRect b="17705"/>
                    <a:stretch/>
                  </pic:blipFill>
                  <pic:spPr bwMode="auto">
                    <a:xfrm>
                      <a:off x="0" y="0"/>
                      <a:ext cx="3880485" cy="724804"/>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Pr="001D0E2C" w:rsidRDefault="00454F83" w:rsidP="00454F83">
      <w:pPr>
        <w:spacing w:after="0" w:line="240" w:lineRule="auto"/>
        <w:ind w:firstLine="284"/>
        <w:jc w:val="center"/>
        <w:rPr>
          <w:rFonts w:ascii="Times New Roman" w:hAnsi="Times New Roman"/>
          <w:sz w:val="24"/>
          <w:szCs w:val="24"/>
        </w:rPr>
      </w:pPr>
      <w:r>
        <w:rPr>
          <w:rFonts w:ascii="Times New Roman" w:hAnsi="Times New Roman"/>
          <w:sz w:val="24"/>
          <w:szCs w:val="24"/>
          <w:lang w:val="en-US"/>
        </w:rPr>
        <w:t>Sankaku</w:t>
      </w:r>
      <w:r w:rsidRPr="001D0E2C">
        <w:rPr>
          <w:rFonts w:ascii="Times New Roman" w:hAnsi="Times New Roman"/>
          <w:sz w:val="24"/>
          <w:szCs w:val="24"/>
        </w:rPr>
        <w:t>-</w:t>
      </w:r>
      <w:r>
        <w:rPr>
          <w:rFonts w:ascii="Times New Roman" w:hAnsi="Times New Roman"/>
          <w:sz w:val="24"/>
          <w:szCs w:val="24"/>
          <w:lang w:val="en-US"/>
        </w:rPr>
        <w:t>Jime</w:t>
      </w:r>
    </w:p>
    <w:p w:rsidR="00454F83" w:rsidRPr="005215E0"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Переворот с</w:t>
      </w:r>
      <w:r w:rsidRPr="00F866CF">
        <w:rPr>
          <w:rFonts w:ascii="Times New Roman" w:hAnsi="Times New Roman"/>
          <w:sz w:val="24"/>
          <w:szCs w:val="24"/>
        </w:rPr>
        <w:t xml:space="preserve"> переходом на удушающий прием (</w:t>
      </w:r>
      <w:r w:rsidRPr="00F866CF">
        <w:rPr>
          <w:rFonts w:ascii="Times New Roman" w:hAnsi="Times New Roman"/>
          <w:sz w:val="24"/>
          <w:szCs w:val="24"/>
          <w:lang w:val="en-US"/>
        </w:rPr>
        <w:t>Sankaku</w:t>
      </w:r>
      <w:r w:rsidRPr="00F866CF">
        <w:rPr>
          <w:rFonts w:ascii="Times New Roman" w:hAnsi="Times New Roman"/>
          <w:sz w:val="24"/>
          <w:szCs w:val="24"/>
        </w:rPr>
        <w:t>-</w:t>
      </w:r>
      <w:r w:rsidRPr="00F866CF">
        <w:rPr>
          <w:rFonts w:ascii="Times New Roman" w:hAnsi="Times New Roman"/>
          <w:sz w:val="24"/>
          <w:szCs w:val="24"/>
          <w:lang w:val="en-US"/>
        </w:rPr>
        <w:t>jime</w:t>
      </w:r>
      <w:r w:rsidRPr="00F866CF">
        <w:rPr>
          <w:rFonts w:ascii="Times New Roman" w:hAnsi="Times New Roman"/>
          <w:sz w:val="24"/>
          <w:szCs w:val="24"/>
        </w:rPr>
        <w:t>) и рычаг локтя (</w:t>
      </w:r>
      <w:r w:rsidRPr="00F866CF">
        <w:rPr>
          <w:rFonts w:ascii="Times New Roman" w:hAnsi="Times New Roman"/>
          <w:sz w:val="24"/>
          <w:szCs w:val="24"/>
          <w:lang w:val="en-US"/>
        </w:rPr>
        <w:t>Sankaku</w:t>
      </w:r>
      <w:r w:rsidRPr="00F866CF">
        <w:rPr>
          <w:rFonts w:ascii="Times New Roman" w:hAnsi="Times New Roman"/>
          <w:sz w:val="24"/>
          <w:szCs w:val="24"/>
        </w:rPr>
        <w:t>-</w:t>
      </w:r>
      <w:r w:rsidRPr="00F866CF">
        <w:rPr>
          <w:rFonts w:ascii="Times New Roman" w:hAnsi="Times New Roman"/>
          <w:sz w:val="24"/>
          <w:szCs w:val="24"/>
          <w:lang w:val="en-US"/>
        </w:rPr>
        <w:t>gatame</w:t>
      </w:r>
      <w:r w:rsidRPr="00F866CF">
        <w:rPr>
          <w:rFonts w:ascii="Times New Roman" w:hAnsi="Times New Roman"/>
          <w:sz w:val="24"/>
          <w:szCs w:val="24"/>
        </w:rPr>
        <w:t>) из положения: «уке» на животе, «тори» верхом.</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Pr>
          <w:noProof/>
          <w:sz w:val="2"/>
          <w:szCs w:val="2"/>
          <w:lang w:eastAsia="ru-RU"/>
        </w:rPr>
        <w:drawing>
          <wp:inline distT="0" distB="0" distL="0" distR="0" wp14:anchorId="0F019FAE" wp14:editId="4C578B56">
            <wp:extent cx="3902710" cy="1951355"/>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02710" cy="1951355"/>
                    </a:xfrm>
                    <a:prstGeom prst="rect">
                      <a:avLst/>
                    </a:prstGeom>
                    <a:noFill/>
                    <a:ln>
                      <a:noFill/>
                    </a:ln>
                  </pic:spPr>
                </pic:pic>
              </a:graphicData>
            </a:graphic>
          </wp:inline>
        </w:drawing>
      </w:r>
    </w:p>
    <w:p w:rsidR="00454F83" w:rsidRDefault="00454F83" w:rsidP="00454F83">
      <w:pPr>
        <w:spacing w:after="0" w:line="240" w:lineRule="auto"/>
        <w:ind w:left="4248" w:firstLine="708"/>
        <w:jc w:val="center"/>
        <w:rPr>
          <w:rFonts w:ascii="Times New Roman" w:hAnsi="Times New Roman"/>
          <w:sz w:val="24"/>
          <w:szCs w:val="24"/>
        </w:rPr>
      </w:pPr>
    </w:p>
    <w:p w:rsidR="00454F83" w:rsidRPr="005215E0" w:rsidRDefault="00454F83" w:rsidP="00454F83">
      <w:pPr>
        <w:spacing w:after="0" w:line="240" w:lineRule="auto"/>
        <w:ind w:left="4248" w:firstLine="708"/>
        <w:jc w:val="center"/>
        <w:rPr>
          <w:rFonts w:ascii="Times New Roman" w:hAnsi="Times New Roman"/>
          <w:sz w:val="24"/>
          <w:szCs w:val="24"/>
        </w:rPr>
      </w:pPr>
      <w:r>
        <w:rPr>
          <w:rFonts w:ascii="Times New Roman" w:hAnsi="Times New Roman"/>
          <w:sz w:val="24"/>
          <w:szCs w:val="24"/>
          <w:lang w:val="en-US"/>
        </w:rPr>
        <w:t>Sankaku</w:t>
      </w:r>
      <w:r w:rsidRPr="001D0E2C">
        <w:rPr>
          <w:rFonts w:ascii="Times New Roman" w:hAnsi="Times New Roman"/>
          <w:sz w:val="24"/>
          <w:szCs w:val="24"/>
        </w:rPr>
        <w:t>-</w:t>
      </w:r>
      <w:r>
        <w:rPr>
          <w:rFonts w:ascii="Times New Roman" w:hAnsi="Times New Roman"/>
          <w:sz w:val="24"/>
          <w:szCs w:val="24"/>
          <w:lang w:val="en-US"/>
        </w:rPr>
        <w:t>gatame</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p>
    <w:p w:rsidR="00454F83" w:rsidRPr="00F866CF"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Переворот с</w:t>
      </w:r>
      <w:r w:rsidRPr="00F866CF">
        <w:rPr>
          <w:rFonts w:ascii="Times New Roman" w:hAnsi="Times New Roman"/>
          <w:sz w:val="24"/>
          <w:szCs w:val="24"/>
        </w:rPr>
        <w:t xml:space="preserve"> выходом на удержание (</w:t>
      </w:r>
      <w:r w:rsidRPr="00F866CF">
        <w:rPr>
          <w:rFonts w:ascii="Times New Roman" w:hAnsi="Times New Roman"/>
          <w:sz w:val="24"/>
          <w:szCs w:val="24"/>
          <w:lang w:val="en-US"/>
        </w:rPr>
        <w:t>Tate</w:t>
      </w:r>
      <w:r w:rsidRPr="00F866CF">
        <w:rPr>
          <w:rFonts w:ascii="Times New Roman" w:hAnsi="Times New Roman"/>
          <w:sz w:val="24"/>
          <w:szCs w:val="24"/>
        </w:rPr>
        <w:t>-</w:t>
      </w:r>
      <w:r w:rsidRPr="00F866CF">
        <w:rPr>
          <w:rFonts w:ascii="Times New Roman" w:hAnsi="Times New Roman"/>
          <w:sz w:val="24"/>
          <w:szCs w:val="24"/>
          <w:lang w:val="en-US"/>
        </w:rPr>
        <w:t>Sankaku</w:t>
      </w:r>
      <w:r w:rsidRPr="00F866CF">
        <w:rPr>
          <w:rFonts w:ascii="Times New Roman" w:hAnsi="Times New Roman"/>
          <w:sz w:val="24"/>
          <w:szCs w:val="24"/>
        </w:rPr>
        <w:t>-</w:t>
      </w:r>
      <w:r w:rsidRPr="00F866CF">
        <w:rPr>
          <w:rFonts w:ascii="Times New Roman" w:hAnsi="Times New Roman"/>
          <w:sz w:val="24"/>
          <w:szCs w:val="24"/>
          <w:lang w:val="en-US"/>
        </w:rPr>
        <w:t>gatame</w:t>
      </w:r>
      <w:r w:rsidRPr="00F866CF">
        <w:rPr>
          <w:rFonts w:ascii="Times New Roman" w:hAnsi="Times New Roman"/>
          <w:sz w:val="24"/>
          <w:szCs w:val="24"/>
        </w:rPr>
        <w:t xml:space="preserve">) </w:t>
      </w:r>
      <w:r>
        <w:rPr>
          <w:rFonts w:ascii="Times New Roman" w:hAnsi="Times New Roman"/>
          <w:sz w:val="24"/>
          <w:szCs w:val="24"/>
        </w:rPr>
        <w:t>и удуша</w:t>
      </w:r>
      <w:r w:rsidRPr="00F866CF">
        <w:rPr>
          <w:rFonts w:ascii="Times New Roman" w:hAnsi="Times New Roman"/>
          <w:sz w:val="24"/>
          <w:szCs w:val="24"/>
        </w:rPr>
        <w:t>ющий (</w:t>
      </w:r>
      <w:r w:rsidRPr="00F866CF">
        <w:rPr>
          <w:rFonts w:ascii="Times New Roman" w:hAnsi="Times New Roman"/>
          <w:sz w:val="24"/>
          <w:szCs w:val="24"/>
          <w:lang w:val="en-US"/>
        </w:rPr>
        <w:t>Sankaku</w:t>
      </w:r>
      <w:r w:rsidRPr="00F866CF">
        <w:rPr>
          <w:rFonts w:ascii="Times New Roman" w:hAnsi="Times New Roman"/>
          <w:sz w:val="24"/>
          <w:szCs w:val="24"/>
        </w:rPr>
        <w:t>-</w:t>
      </w:r>
      <w:r w:rsidRPr="00F866CF">
        <w:rPr>
          <w:rFonts w:ascii="Times New Roman" w:hAnsi="Times New Roman"/>
          <w:sz w:val="24"/>
          <w:szCs w:val="24"/>
          <w:lang w:val="en-US"/>
        </w:rPr>
        <w:t>Jime</w:t>
      </w:r>
      <w:r w:rsidRPr="00F866CF">
        <w:rPr>
          <w:rFonts w:ascii="Times New Roman" w:hAnsi="Times New Roman"/>
          <w:sz w:val="24"/>
          <w:szCs w:val="24"/>
        </w:rPr>
        <w:t>) из положения: «тори» на спине, «уке» между его ног.</w:t>
      </w:r>
    </w:p>
    <w:p w:rsidR="00454F83" w:rsidRDefault="00454F83" w:rsidP="00454F83">
      <w:pPr>
        <w:spacing w:after="0" w:line="240" w:lineRule="auto"/>
        <w:ind w:firstLine="284"/>
        <w:rPr>
          <w:rFonts w:ascii="Times New Roman" w:hAnsi="Times New Roman"/>
          <w:sz w:val="24"/>
          <w:szCs w:val="24"/>
        </w:rPr>
      </w:pPr>
    </w:p>
    <w:p w:rsidR="00454F83" w:rsidRPr="00F866CF" w:rsidRDefault="00454F83" w:rsidP="00454F83">
      <w:pPr>
        <w:spacing w:after="0" w:line="240" w:lineRule="auto"/>
        <w:ind w:left="4956" w:firstLine="708"/>
        <w:jc w:val="center"/>
        <w:rPr>
          <w:rFonts w:ascii="Times New Roman" w:hAnsi="Times New Roman"/>
          <w:sz w:val="24"/>
          <w:szCs w:val="24"/>
        </w:rPr>
      </w:pPr>
      <w:r w:rsidRPr="00F866CF">
        <w:rPr>
          <w:rFonts w:ascii="Times New Roman" w:hAnsi="Times New Roman"/>
          <w:sz w:val="24"/>
          <w:szCs w:val="24"/>
          <w:lang w:val="en-US"/>
        </w:rPr>
        <w:t>Sankaku</w:t>
      </w:r>
      <w:r w:rsidRPr="005215E0">
        <w:rPr>
          <w:rFonts w:ascii="Times New Roman" w:hAnsi="Times New Roman"/>
          <w:sz w:val="24"/>
          <w:szCs w:val="24"/>
        </w:rPr>
        <w:t>-</w:t>
      </w:r>
      <w:r w:rsidRPr="00F866CF">
        <w:rPr>
          <w:rFonts w:ascii="Times New Roman" w:hAnsi="Times New Roman"/>
          <w:sz w:val="24"/>
          <w:szCs w:val="24"/>
          <w:lang w:val="en-US"/>
        </w:rPr>
        <w:t>Jime</w:t>
      </w:r>
    </w:p>
    <w:p w:rsidR="00454F83" w:rsidRPr="00F866CF"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558933C3" wp14:editId="0B93B1A9">
            <wp:extent cx="3924935" cy="1271270"/>
            <wp:effectExtent l="0" t="0" r="0" b="508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24935" cy="1271270"/>
                    </a:xfrm>
                    <a:prstGeom prst="rect">
                      <a:avLst/>
                    </a:prstGeom>
                    <a:noFill/>
                    <a:ln>
                      <a:noFill/>
                    </a:ln>
                  </pic:spPr>
                </pic:pic>
              </a:graphicData>
            </a:graphic>
          </wp:inline>
        </w:drawing>
      </w:r>
    </w:p>
    <w:p w:rsidR="00454F83" w:rsidRPr="00F866CF" w:rsidRDefault="00454F83" w:rsidP="00454F83">
      <w:pPr>
        <w:tabs>
          <w:tab w:val="left" w:pos="6946"/>
          <w:tab w:val="left" w:pos="7850"/>
        </w:tabs>
        <w:spacing w:after="0" w:line="240" w:lineRule="auto"/>
        <w:ind w:firstLine="6946"/>
        <w:rPr>
          <w:rFonts w:ascii="Times New Roman" w:hAnsi="Times New Roman"/>
          <w:sz w:val="24"/>
          <w:szCs w:val="24"/>
        </w:rPr>
      </w:pPr>
      <w:r>
        <w:rPr>
          <w:rFonts w:ascii="Times New Roman" w:hAnsi="Times New Roman"/>
          <w:sz w:val="24"/>
          <w:szCs w:val="24"/>
          <w:lang w:val="en-US"/>
        </w:rPr>
        <w:t>Tate</w:t>
      </w:r>
      <w:r w:rsidRPr="00F866CF">
        <w:rPr>
          <w:rFonts w:ascii="Times New Roman" w:hAnsi="Times New Roman"/>
          <w:sz w:val="24"/>
          <w:szCs w:val="24"/>
        </w:rPr>
        <w:t>-</w:t>
      </w:r>
      <w:r>
        <w:rPr>
          <w:rFonts w:ascii="Times New Roman" w:hAnsi="Times New Roman"/>
          <w:sz w:val="24"/>
          <w:szCs w:val="24"/>
          <w:lang w:val="en-US"/>
        </w:rPr>
        <w:t>sankaku</w:t>
      </w:r>
      <w:r w:rsidRPr="00F866CF">
        <w:rPr>
          <w:rFonts w:ascii="Times New Roman" w:hAnsi="Times New Roman"/>
          <w:sz w:val="24"/>
          <w:szCs w:val="24"/>
        </w:rPr>
        <w:t>-</w:t>
      </w:r>
      <w:r>
        <w:rPr>
          <w:rFonts w:ascii="Times New Roman" w:hAnsi="Times New Roman"/>
          <w:sz w:val="24"/>
          <w:szCs w:val="24"/>
          <w:lang w:val="en-US"/>
        </w:rPr>
        <w:t>gatame</w:t>
      </w:r>
    </w:p>
    <w:p w:rsidR="00454F83" w:rsidRDefault="00454F83" w:rsidP="00454F83">
      <w:pPr>
        <w:spacing w:after="0" w:line="240" w:lineRule="auto"/>
        <w:ind w:firstLine="284"/>
        <w:rPr>
          <w:rFonts w:ascii="Times New Roman" w:hAnsi="Times New Roman"/>
          <w:sz w:val="24"/>
          <w:szCs w:val="24"/>
        </w:rPr>
      </w:pPr>
    </w:p>
    <w:p w:rsidR="00454F83" w:rsidRPr="00F866CF" w:rsidRDefault="00454F83" w:rsidP="00454F83">
      <w:pPr>
        <w:spacing w:after="0" w:line="240" w:lineRule="auto"/>
        <w:ind w:firstLine="284"/>
        <w:rPr>
          <w:rFonts w:ascii="Times New Roman" w:hAnsi="Times New Roman"/>
          <w:sz w:val="24"/>
          <w:szCs w:val="24"/>
        </w:rPr>
      </w:pPr>
      <w:r w:rsidRPr="00F866CF">
        <w:rPr>
          <w:rFonts w:ascii="Times New Roman" w:hAnsi="Times New Roman"/>
          <w:sz w:val="24"/>
          <w:szCs w:val="24"/>
        </w:rPr>
        <w:t>Переворот с переходом на удержание (</w:t>
      </w:r>
      <w:r w:rsidRPr="00F866CF">
        <w:rPr>
          <w:rFonts w:ascii="Times New Roman" w:hAnsi="Times New Roman"/>
          <w:sz w:val="24"/>
          <w:szCs w:val="24"/>
          <w:lang w:val="en-US"/>
        </w:rPr>
        <w:t>Sankaku</w:t>
      </w:r>
      <w:r w:rsidRPr="00F866CF">
        <w:rPr>
          <w:rFonts w:ascii="Times New Roman" w:hAnsi="Times New Roman"/>
          <w:sz w:val="24"/>
          <w:szCs w:val="24"/>
        </w:rPr>
        <w:t>-</w:t>
      </w:r>
      <w:r w:rsidRPr="00F866CF">
        <w:rPr>
          <w:rFonts w:ascii="Times New Roman" w:hAnsi="Times New Roman"/>
          <w:sz w:val="24"/>
          <w:szCs w:val="24"/>
          <w:lang w:val="en-US"/>
        </w:rPr>
        <w:t>gatame</w:t>
      </w:r>
      <w:r w:rsidRPr="00F866CF">
        <w:rPr>
          <w:rFonts w:ascii="Times New Roman" w:hAnsi="Times New Roman"/>
          <w:sz w:val="24"/>
          <w:szCs w:val="24"/>
        </w:rPr>
        <w:t xml:space="preserve">) </w:t>
      </w:r>
      <w:r>
        <w:rPr>
          <w:rFonts w:ascii="Times New Roman" w:hAnsi="Times New Roman"/>
          <w:sz w:val="24"/>
          <w:szCs w:val="24"/>
        </w:rPr>
        <w:t>из положе</w:t>
      </w:r>
      <w:r w:rsidRPr="00F866CF">
        <w:rPr>
          <w:rFonts w:ascii="Times New Roman" w:hAnsi="Times New Roman"/>
          <w:sz w:val="24"/>
          <w:szCs w:val="24"/>
        </w:rPr>
        <w:t>ния: «уке» на животе.</w:t>
      </w:r>
    </w:p>
    <w:p w:rsidR="00454F83" w:rsidRDefault="00454F83" w:rsidP="00454F83">
      <w:pPr>
        <w:tabs>
          <w:tab w:val="left" w:pos="7850"/>
        </w:tabs>
        <w:spacing w:after="0" w:line="240" w:lineRule="auto"/>
        <w:ind w:firstLine="284"/>
        <w:rPr>
          <w:rFonts w:ascii="Times New Roman" w:hAnsi="Times New Roman"/>
          <w:sz w:val="24"/>
          <w:szCs w:val="24"/>
        </w:rPr>
      </w:pPr>
    </w:p>
    <w:p w:rsidR="00454F83" w:rsidRDefault="00454F83" w:rsidP="00454F83">
      <w:pPr>
        <w:tabs>
          <w:tab w:val="left" w:pos="7850"/>
        </w:tabs>
        <w:spacing w:after="0" w:line="240" w:lineRule="auto"/>
        <w:ind w:firstLine="284"/>
        <w:jc w:val="center"/>
        <w:rPr>
          <w:rFonts w:ascii="Times New Roman" w:hAnsi="Times New Roman"/>
          <w:sz w:val="24"/>
          <w:szCs w:val="24"/>
        </w:rPr>
      </w:pPr>
      <w:r>
        <w:rPr>
          <w:noProof/>
          <w:sz w:val="2"/>
          <w:szCs w:val="2"/>
          <w:lang w:eastAsia="ru-RU"/>
        </w:rPr>
        <w:drawing>
          <wp:inline distT="0" distB="0" distL="0" distR="0" wp14:anchorId="3C135080" wp14:editId="4C040981">
            <wp:extent cx="3936365" cy="1148715"/>
            <wp:effectExtent l="0" t="0" r="698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36365" cy="1148715"/>
                    </a:xfrm>
                    <a:prstGeom prst="rect">
                      <a:avLst/>
                    </a:prstGeom>
                    <a:noFill/>
                    <a:ln>
                      <a:noFill/>
                    </a:ln>
                  </pic:spPr>
                </pic:pic>
              </a:graphicData>
            </a:graphic>
          </wp:inline>
        </w:drawing>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Болевой ногами (</w:t>
      </w:r>
      <w:r w:rsidRPr="00AD6438">
        <w:rPr>
          <w:rFonts w:ascii="Times New Roman" w:hAnsi="Times New Roman"/>
          <w:sz w:val="24"/>
          <w:szCs w:val="24"/>
          <w:lang w:val="en-US"/>
        </w:rPr>
        <w:t>Ashi</w:t>
      </w:r>
      <w:r w:rsidRPr="00AD6438">
        <w:rPr>
          <w:rFonts w:ascii="Times New Roman" w:hAnsi="Times New Roman"/>
          <w:sz w:val="24"/>
          <w:szCs w:val="24"/>
        </w:rPr>
        <w:t>-</w:t>
      </w:r>
      <w:r w:rsidRPr="00AD6438">
        <w:rPr>
          <w:rFonts w:ascii="Times New Roman" w:hAnsi="Times New Roman"/>
          <w:sz w:val="24"/>
          <w:szCs w:val="24"/>
          <w:lang w:val="en-US"/>
        </w:rPr>
        <w:t>gatame</w:t>
      </w:r>
      <w:r w:rsidRPr="00AD6438">
        <w:rPr>
          <w:rFonts w:ascii="Times New Roman" w:hAnsi="Times New Roman"/>
          <w:sz w:val="24"/>
          <w:szCs w:val="24"/>
        </w:rPr>
        <w:t>) из положения: «тори» на спине «уке» между его ног.</w:t>
      </w:r>
    </w:p>
    <w:p w:rsidR="00454F83" w:rsidRDefault="00454F83" w:rsidP="00454F83">
      <w:pPr>
        <w:ind w:firstLine="284"/>
        <w:rPr>
          <w:rFonts w:ascii="Times New Roman" w:hAnsi="Times New Roman"/>
          <w:sz w:val="24"/>
          <w:szCs w:val="24"/>
        </w:rPr>
      </w:pPr>
    </w:p>
    <w:p w:rsidR="00454F83" w:rsidRPr="00AD6438"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lastRenderedPageBreak/>
        <w:drawing>
          <wp:inline distT="0" distB="0" distL="0" distR="0" wp14:anchorId="51ED6CE2" wp14:editId="1C76FDD5">
            <wp:extent cx="3924935" cy="892175"/>
            <wp:effectExtent l="0" t="0" r="0" b="317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24935" cy="892175"/>
                    </a:xfrm>
                    <a:prstGeom prst="rect">
                      <a:avLst/>
                    </a:prstGeom>
                    <a:noFill/>
                    <a:ln>
                      <a:noFill/>
                    </a:ln>
                  </pic:spPr>
                </pic:pic>
              </a:graphicData>
            </a:graphic>
          </wp:inline>
        </w:drawing>
      </w:r>
    </w:p>
    <w:p w:rsidR="00454F83" w:rsidRDefault="00454F83" w:rsidP="00454F83">
      <w:pPr>
        <w:spacing w:after="0" w:line="240" w:lineRule="auto"/>
        <w:ind w:firstLine="284"/>
        <w:rPr>
          <w:rStyle w:val="87"/>
          <w:sz w:val="24"/>
          <w:szCs w:val="24"/>
        </w:rPr>
      </w:pPr>
    </w:p>
    <w:p w:rsidR="00454F83" w:rsidRDefault="00454F83" w:rsidP="00454F83">
      <w:pPr>
        <w:spacing w:after="0" w:line="240" w:lineRule="auto"/>
        <w:ind w:firstLine="284"/>
        <w:rPr>
          <w:rStyle w:val="87"/>
          <w:sz w:val="24"/>
          <w:szCs w:val="24"/>
        </w:rPr>
      </w:pPr>
    </w:p>
    <w:p w:rsidR="00454F83" w:rsidRPr="00AD6438" w:rsidRDefault="00454F83" w:rsidP="00454F83">
      <w:pPr>
        <w:spacing w:after="0" w:line="240" w:lineRule="auto"/>
        <w:ind w:firstLine="284"/>
        <w:rPr>
          <w:rFonts w:ascii="Times New Roman" w:hAnsi="Times New Roman"/>
          <w:sz w:val="24"/>
          <w:szCs w:val="24"/>
        </w:rPr>
      </w:pPr>
      <w:r w:rsidRPr="00AD6438">
        <w:rPr>
          <w:rStyle w:val="87"/>
          <w:sz w:val="24"/>
          <w:szCs w:val="24"/>
        </w:rPr>
        <w:t>5. Защиты и контратаки от бросков 6-й ступени:</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мельница (</w:t>
      </w:r>
      <w:r w:rsidRPr="00AD6438">
        <w:rPr>
          <w:rFonts w:ascii="Times New Roman" w:hAnsi="Times New Roman"/>
          <w:sz w:val="24"/>
          <w:szCs w:val="24"/>
          <w:lang w:val="en-US"/>
        </w:rPr>
        <w:t>Kata</w:t>
      </w:r>
      <w:r w:rsidRPr="00AD6438">
        <w:rPr>
          <w:rFonts w:ascii="Times New Roman" w:hAnsi="Times New Roman"/>
          <w:sz w:val="24"/>
          <w:szCs w:val="24"/>
        </w:rPr>
        <w:t>-</w:t>
      </w:r>
      <w:r w:rsidRPr="00AD6438">
        <w:rPr>
          <w:rFonts w:ascii="Times New Roman" w:hAnsi="Times New Roman"/>
          <w:sz w:val="24"/>
          <w:szCs w:val="24"/>
          <w:lang w:val="en-US"/>
        </w:rPr>
        <w:t>guruma</w:t>
      </w:r>
      <w:r w:rsidRPr="00AD6438">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с захватом руки под плечо (</w:t>
      </w:r>
      <w:r w:rsidRPr="00AD6438">
        <w:rPr>
          <w:rFonts w:ascii="Times New Roman" w:hAnsi="Times New Roman"/>
          <w:sz w:val="24"/>
          <w:szCs w:val="24"/>
          <w:lang w:val="en-US"/>
        </w:rPr>
        <w:t>Soto</w:t>
      </w:r>
      <w:r w:rsidRPr="00AD6438">
        <w:rPr>
          <w:rFonts w:ascii="Times New Roman" w:hAnsi="Times New Roman"/>
          <w:sz w:val="24"/>
          <w:szCs w:val="24"/>
        </w:rPr>
        <w:t>-</w:t>
      </w:r>
      <w:r w:rsidRPr="00AD6438">
        <w:rPr>
          <w:rFonts w:ascii="Times New Roman" w:hAnsi="Times New Roman"/>
          <w:sz w:val="24"/>
          <w:szCs w:val="24"/>
          <w:lang w:val="en-US"/>
        </w:rPr>
        <w:t>maki</w:t>
      </w:r>
      <w:r w:rsidRPr="00AD6438">
        <w:rPr>
          <w:rFonts w:ascii="Times New Roman" w:hAnsi="Times New Roman"/>
          <w:sz w:val="24"/>
          <w:szCs w:val="24"/>
        </w:rPr>
        <w:t>-</w:t>
      </w:r>
      <w:r w:rsidRPr="00AD6438">
        <w:rPr>
          <w:rFonts w:ascii="Times New Roman" w:hAnsi="Times New Roman"/>
          <w:sz w:val="24"/>
          <w:szCs w:val="24"/>
          <w:lang w:val="en-US"/>
        </w:rPr>
        <w:t>komi</w:t>
      </w:r>
      <w:r w:rsidRPr="00AD6438">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через грудь (</w:t>
      </w:r>
      <w:r w:rsidRPr="00AD6438">
        <w:rPr>
          <w:rFonts w:ascii="Times New Roman" w:hAnsi="Times New Roman"/>
          <w:sz w:val="24"/>
          <w:szCs w:val="24"/>
          <w:lang w:val="en-US"/>
        </w:rPr>
        <w:t>Ura</w:t>
      </w:r>
      <w:r w:rsidRPr="00AD6438">
        <w:rPr>
          <w:rFonts w:ascii="Times New Roman" w:hAnsi="Times New Roman"/>
          <w:sz w:val="24"/>
          <w:szCs w:val="24"/>
        </w:rPr>
        <w:t>-</w:t>
      </w:r>
      <w:r w:rsidRPr="00AD6438">
        <w:rPr>
          <w:rFonts w:ascii="Times New Roman" w:hAnsi="Times New Roman"/>
          <w:sz w:val="24"/>
          <w:szCs w:val="24"/>
          <w:lang w:val="en-US"/>
        </w:rPr>
        <w:t>nage</w:t>
      </w:r>
      <w:r w:rsidRPr="00AD6438">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проход за две ноги (</w:t>
      </w:r>
      <w:r w:rsidRPr="00AD6438">
        <w:rPr>
          <w:rFonts w:ascii="Times New Roman" w:hAnsi="Times New Roman"/>
          <w:sz w:val="24"/>
          <w:szCs w:val="24"/>
          <w:lang w:val="en-US"/>
        </w:rPr>
        <w:t>Morote</w:t>
      </w:r>
      <w:r w:rsidRPr="00AD6438">
        <w:rPr>
          <w:rFonts w:ascii="Times New Roman" w:hAnsi="Times New Roman"/>
          <w:sz w:val="24"/>
          <w:szCs w:val="24"/>
        </w:rPr>
        <w:t>-</w:t>
      </w:r>
      <w:r w:rsidRPr="00AD6438">
        <w:rPr>
          <w:rFonts w:ascii="Times New Roman" w:hAnsi="Times New Roman"/>
          <w:sz w:val="24"/>
          <w:szCs w:val="24"/>
          <w:lang w:val="en-US"/>
        </w:rPr>
        <w:t>gari</w:t>
      </w:r>
      <w:r w:rsidRPr="00AD6438">
        <w:rPr>
          <w:rFonts w:ascii="Times New Roman" w:hAnsi="Times New Roman"/>
          <w:sz w:val="24"/>
          <w:szCs w:val="24"/>
        </w:rPr>
        <w:t xml:space="preserve">); </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через ногу (</w:t>
      </w:r>
      <w:r w:rsidRPr="00AD6438">
        <w:rPr>
          <w:rFonts w:ascii="Times New Roman" w:hAnsi="Times New Roman"/>
          <w:sz w:val="24"/>
          <w:szCs w:val="24"/>
          <w:lang w:val="en-US"/>
        </w:rPr>
        <w:t>Ashi</w:t>
      </w:r>
      <w:r w:rsidRPr="00AD6438">
        <w:rPr>
          <w:rFonts w:ascii="Times New Roman" w:hAnsi="Times New Roman"/>
          <w:sz w:val="24"/>
          <w:szCs w:val="24"/>
        </w:rPr>
        <w:t>-</w:t>
      </w:r>
      <w:r w:rsidRPr="00AD6438">
        <w:rPr>
          <w:rFonts w:ascii="Times New Roman" w:hAnsi="Times New Roman"/>
          <w:sz w:val="24"/>
          <w:szCs w:val="24"/>
          <w:lang w:val="en-US"/>
        </w:rPr>
        <w:t>guruma</w:t>
      </w:r>
      <w:r w:rsidRPr="00AD6438">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обратный проход за две ноги (</w:t>
      </w:r>
      <w:r w:rsidRPr="00AD6438">
        <w:rPr>
          <w:rFonts w:ascii="Times New Roman" w:hAnsi="Times New Roman"/>
          <w:sz w:val="24"/>
          <w:szCs w:val="24"/>
          <w:lang w:val="en-US"/>
        </w:rPr>
        <w:t>Sukui</w:t>
      </w:r>
      <w:r w:rsidRPr="00AD6438">
        <w:rPr>
          <w:rFonts w:ascii="Times New Roman" w:hAnsi="Times New Roman"/>
          <w:sz w:val="24"/>
          <w:szCs w:val="24"/>
        </w:rPr>
        <w:t>-</w:t>
      </w:r>
      <w:r w:rsidRPr="00AD6438">
        <w:rPr>
          <w:rFonts w:ascii="Times New Roman" w:hAnsi="Times New Roman"/>
          <w:sz w:val="24"/>
          <w:szCs w:val="24"/>
          <w:lang w:val="en-US"/>
        </w:rPr>
        <w:t>nage</w:t>
      </w:r>
      <w:r w:rsidRPr="00AD6438">
        <w:rPr>
          <w:rFonts w:ascii="Times New Roman" w:hAnsi="Times New Roman"/>
          <w:sz w:val="24"/>
          <w:szCs w:val="24"/>
        </w:rPr>
        <w:t xml:space="preserve">); </w:t>
      </w: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мельница выседом (</w:t>
      </w:r>
      <w:r w:rsidRPr="00AD6438">
        <w:rPr>
          <w:rFonts w:ascii="Times New Roman" w:hAnsi="Times New Roman"/>
          <w:sz w:val="24"/>
          <w:szCs w:val="24"/>
          <w:lang w:val="en-US"/>
        </w:rPr>
        <w:t>Kata</w:t>
      </w:r>
      <w:r w:rsidRPr="00AD6438">
        <w:rPr>
          <w:rFonts w:ascii="Times New Roman" w:hAnsi="Times New Roman"/>
          <w:sz w:val="24"/>
          <w:szCs w:val="24"/>
        </w:rPr>
        <w:t>-</w:t>
      </w:r>
      <w:r w:rsidRPr="00AD6438">
        <w:rPr>
          <w:rFonts w:ascii="Times New Roman" w:hAnsi="Times New Roman"/>
          <w:sz w:val="24"/>
          <w:szCs w:val="24"/>
          <w:lang w:val="en-US"/>
        </w:rPr>
        <w:t>guruma</w:t>
      </w:r>
      <w:r w:rsidRPr="00AD6438">
        <w:rPr>
          <w:rFonts w:ascii="Times New Roman" w:hAnsi="Times New Roman"/>
          <w:sz w:val="24"/>
          <w:szCs w:val="24"/>
        </w:rPr>
        <w:t xml:space="preserve">). </w:t>
      </w:r>
    </w:p>
    <w:p w:rsidR="00454F83" w:rsidRPr="00AD6438" w:rsidRDefault="00454F83" w:rsidP="00454F83">
      <w:pPr>
        <w:spacing w:after="0" w:line="240" w:lineRule="auto"/>
        <w:ind w:firstLine="284"/>
        <w:rPr>
          <w:rFonts w:ascii="Times New Roman" w:hAnsi="Times New Roman"/>
          <w:b/>
          <w:sz w:val="24"/>
          <w:szCs w:val="24"/>
        </w:rPr>
      </w:pPr>
      <w:r w:rsidRPr="00AD6438">
        <w:rPr>
          <w:rStyle w:val="14"/>
          <w:b/>
          <w:sz w:val="24"/>
          <w:szCs w:val="24"/>
        </w:rPr>
        <w:t>Например.</w:t>
      </w: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Контратака: подхват под две ноги (</w:t>
      </w:r>
      <w:r w:rsidRPr="00AD6438">
        <w:rPr>
          <w:rFonts w:ascii="Times New Roman" w:hAnsi="Times New Roman"/>
          <w:sz w:val="24"/>
          <w:szCs w:val="24"/>
          <w:lang w:val="en-US"/>
        </w:rPr>
        <w:t>Harai</w:t>
      </w:r>
      <w:r w:rsidRPr="00AD6438">
        <w:rPr>
          <w:rFonts w:ascii="Times New Roman" w:hAnsi="Times New Roman"/>
          <w:sz w:val="24"/>
          <w:szCs w:val="24"/>
        </w:rPr>
        <w:t>-</w:t>
      </w:r>
      <w:r w:rsidRPr="00AD6438">
        <w:rPr>
          <w:rFonts w:ascii="Times New Roman" w:hAnsi="Times New Roman"/>
          <w:sz w:val="24"/>
          <w:szCs w:val="24"/>
          <w:lang w:val="en-US"/>
        </w:rPr>
        <w:t>goshi</w:t>
      </w:r>
      <w:r w:rsidRPr="00AD6438">
        <w:rPr>
          <w:rFonts w:ascii="Times New Roman" w:hAnsi="Times New Roman"/>
          <w:sz w:val="24"/>
          <w:szCs w:val="24"/>
        </w:rPr>
        <w:t>) от прохода за две ноги (</w:t>
      </w:r>
      <w:r w:rsidRPr="00AD6438">
        <w:rPr>
          <w:rFonts w:ascii="Times New Roman" w:hAnsi="Times New Roman"/>
          <w:sz w:val="24"/>
          <w:szCs w:val="24"/>
          <w:lang w:val="en-US"/>
        </w:rPr>
        <w:t>Morote</w:t>
      </w:r>
      <w:r w:rsidRPr="00AD6438">
        <w:rPr>
          <w:rFonts w:ascii="Times New Roman" w:hAnsi="Times New Roman"/>
          <w:sz w:val="24"/>
          <w:szCs w:val="24"/>
        </w:rPr>
        <w:t>-</w:t>
      </w:r>
      <w:r w:rsidRPr="00AD6438">
        <w:rPr>
          <w:rFonts w:ascii="Times New Roman" w:hAnsi="Times New Roman"/>
          <w:sz w:val="24"/>
          <w:szCs w:val="24"/>
          <w:lang w:val="en-US"/>
        </w:rPr>
        <w:t>gari</w:t>
      </w:r>
      <w:r w:rsidRPr="00AD6438">
        <w:rPr>
          <w:rFonts w:ascii="Times New Roman" w:hAnsi="Times New Roman"/>
          <w:sz w:val="24"/>
          <w:szCs w:val="24"/>
        </w:rPr>
        <w:t>).</w:t>
      </w:r>
    </w:p>
    <w:p w:rsidR="00454F83" w:rsidRPr="00AD6438" w:rsidRDefault="00454F83" w:rsidP="00454F83">
      <w:pPr>
        <w:spacing w:after="0" w:line="240" w:lineRule="auto"/>
        <w:ind w:firstLine="284"/>
        <w:rPr>
          <w:rFonts w:ascii="Times New Roman" w:hAnsi="Times New Roman"/>
          <w:sz w:val="24"/>
          <w:szCs w:val="24"/>
        </w:rPr>
      </w:pPr>
    </w:p>
    <w:p w:rsidR="00454F83" w:rsidRPr="00AD6438"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1BF4A527" wp14:editId="13709BAB">
            <wp:extent cx="3880485" cy="1193165"/>
            <wp:effectExtent l="0" t="0" r="5715" b="698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80485" cy="1193165"/>
                    </a:xfrm>
                    <a:prstGeom prst="rect">
                      <a:avLst/>
                    </a:prstGeom>
                    <a:noFill/>
                    <a:ln>
                      <a:noFill/>
                    </a:ln>
                  </pic:spPr>
                </pic:pic>
              </a:graphicData>
            </a:graphic>
          </wp:inline>
        </w:drawing>
      </w:r>
    </w:p>
    <w:p w:rsidR="00454F83" w:rsidRPr="00AD6438" w:rsidRDefault="00454F83" w:rsidP="00454F83">
      <w:pPr>
        <w:spacing w:after="0" w:line="240" w:lineRule="auto"/>
        <w:ind w:firstLine="284"/>
        <w:rPr>
          <w:rFonts w:ascii="Times New Roman" w:hAnsi="Times New Roman"/>
          <w:sz w:val="24"/>
          <w:szCs w:val="24"/>
        </w:rPr>
      </w:pPr>
      <w:r w:rsidRPr="00AD6438">
        <w:rPr>
          <w:rStyle w:val="87"/>
          <w:sz w:val="24"/>
          <w:szCs w:val="24"/>
        </w:rPr>
        <w:t>6. Дополнительный материал.</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Техника именных приемов.</w:t>
      </w:r>
      <w:r>
        <w:rPr>
          <w:rFonts w:ascii="Times New Roman" w:hAnsi="Times New Roman"/>
          <w:sz w:val="24"/>
          <w:szCs w:val="24"/>
        </w:rPr>
        <w:t xml:space="preserve"> </w:t>
      </w:r>
      <w:r w:rsidRPr="00AD6438">
        <w:rPr>
          <w:rFonts w:ascii="Times New Roman" w:hAnsi="Times New Roman"/>
          <w:sz w:val="24"/>
          <w:szCs w:val="24"/>
        </w:rPr>
        <w:t>Техника приемов из национальных видов борьбы:</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мельница выседом (</w:t>
      </w:r>
      <w:r w:rsidRPr="00AD6438">
        <w:rPr>
          <w:rFonts w:ascii="Times New Roman" w:hAnsi="Times New Roman"/>
          <w:sz w:val="24"/>
          <w:szCs w:val="24"/>
          <w:lang w:val="en-US"/>
        </w:rPr>
        <w:t>Laats</w:t>
      </w:r>
      <w:r w:rsidRPr="00AD6438">
        <w:rPr>
          <w:rFonts w:ascii="Times New Roman" w:hAnsi="Times New Roman"/>
          <w:sz w:val="24"/>
          <w:szCs w:val="24"/>
        </w:rPr>
        <w:t>);</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куст приемов с захватом «годаули» (грузинский пояс);</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через спину (</w:t>
      </w:r>
      <w:r w:rsidRPr="00AD6438">
        <w:rPr>
          <w:rFonts w:ascii="Times New Roman" w:hAnsi="Times New Roman"/>
          <w:sz w:val="24"/>
          <w:szCs w:val="24"/>
          <w:lang w:val="en-US"/>
        </w:rPr>
        <w:t>Koga</w:t>
      </w:r>
      <w:r w:rsidRPr="00AD6438">
        <w:rPr>
          <w:rFonts w:ascii="Times New Roman" w:hAnsi="Times New Roman"/>
          <w:sz w:val="24"/>
          <w:szCs w:val="24"/>
        </w:rPr>
        <w:t>-</w:t>
      </w:r>
      <w:r w:rsidRPr="00AD6438">
        <w:rPr>
          <w:rFonts w:ascii="Times New Roman" w:hAnsi="Times New Roman"/>
          <w:sz w:val="24"/>
          <w:szCs w:val="24"/>
          <w:lang w:val="en-US"/>
        </w:rPr>
        <w:t>seoi</w:t>
      </w:r>
      <w:r w:rsidRPr="00AD6438">
        <w:rPr>
          <w:rFonts w:ascii="Times New Roman" w:hAnsi="Times New Roman"/>
          <w:sz w:val="24"/>
          <w:szCs w:val="24"/>
        </w:rPr>
        <w:t>-</w:t>
      </w:r>
      <w:r w:rsidRPr="00AD6438">
        <w:rPr>
          <w:rFonts w:ascii="Times New Roman" w:hAnsi="Times New Roman"/>
          <w:sz w:val="24"/>
          <w:szCs w:val="24"/>
          <w:lang w:val="en-US"/>
        </w:rPr>
        <w:t>nage</w:t>
      </w:r>
      <w:r w:rsidRPr="00AD6438">
        <w:rPr>
          <w:rFonts w:ascii="Times New Roman" w:hAnsi="Times New Roman"/>
          <w:sz w:val="24"/>
          <w:szCs w:val="24"/>
        </w:rPr>
        <w:t>);</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с захвата «годаули» (</w:t>
      </w:r>
      <w:r w:rsidRPr="00AD6438">
        <w:rPr>
          <w:rFonts w:ascii="Times New Roman" w:hAnsi="Times New Roman"/>
          <w:sz w:val="24"/>
          <w:szCs w:val="24"/>
          <w:lang w:val="en-US"/>
        </w:rPr>
        <w:t>Khabareli</w:t>
      </w:r>
      <w:r w:rsidRPr="00AD6438">
        <w:rPr>
          <w:rFonts w:ascii="Times New Roman" w:hAnsi="Times New Roman"/>
          <w:sz w:val="24"/>
          <w:szCs w:val="24"/>
        </w:rPr>
        <w:t>);</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«бодок» способом через ногу садясь;</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захватом под пятку разноименной рукой;</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через грудь с зашагиванием;</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обвив;</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способом «лампочка» со стойки;</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через грудь с подсадом голенью (</w:t>
      </w:r>
      <w:r w:rsidRPr="00AD6438">
        <w:rPr>
          <w:rFonts w:ascii="Times New Roman" w:hAnsi="Times New Roman"/>
          <w:sz w:val="24"/>
          <w:szCs w:val="24"/>
          <w:lang w:val="en-US"/>
        </w:rPr>
        <w:t>Iskakov</w:t>
      </w:r>
      <w:r w:rsidRPr="00AD6438">
        <w:rPr>
          <w:rFonts w:ascii="Times New Roman" w:hAnsi="Times New Roman"/>
          <w:sz w:val="24"/>
          <w:szCs w:val="24"/>
        </w:rPr>
        <w:t>-</w:t>
      </w:r>
      <w:r w:rsidRPr="00AD6438">
        <w:rPr>
          <w:rFonts w:ascii="Times New Roman" w:hAnsi="Times New Roman"/>
          <w:sz w:val="24"/>
          <w:szCs w:val="24"/>
          <w:lang w:val="en-US"/>
        </w:rPr>
        <w:t>ura</w:t>
      </w:r>
      <w:r w:rsidRPr="00AD6438">
        <w:rPr>
          <w:rFonts w:ascii="Times New Roman" w:hAnsi="Times New Roman"/>
          <w:sz w:val="24"/>
          <w:szCs w:val="24"/>
        </w:rPr>
        <w:t>-</w:t>
      </w:r>
      <w:r w:rsidRPr="00AD6438">
        <w:rPr>
          <w:rFonts w:ascii="Times New Roman" w:hAnsi="Times New Roman"/>
          <w:sz w:val="24"/>
          <w:szCs w:val="24"/>
          <w:lang w:val="en-US"/>
        </w:rPr>
        <w:t>nage</w:t>
      </w:r>
      <w:r w:rsidRPr="00AD6438">
        <w:rPr>
          <w:rFonts w:ascii="Times New Roman" w:hAnsi="Times New Roman"/>
          <w:sz w:val="24"/>
          <w:szCs w:val="24"/>
        </w:rPr>
        <w:t>).</w:t>
      </w:r>
    </w:p>
    <w:p w:rsidR="00454F83" w:rsidRPr="00AD6438" w:rsidRDefault="00454F83" w:rsidP="00454F83">
      <w:pPr>
        <w:spacing w:after="0" w:line="240" w:lineRule="auto"/>
        <w:ind w:firstLine="284"/>
        <w:rPr>
          <w:rFonts w:ascii="Times New Roman" w:hAnsi="Times New Roman"/>
          <w:b/>
          <w:sz w:val="24"/>
          <w:szCs w:val="24"/>
        </w:rPr>
      </w:pPr>
      <w:r w:rsidRPr="00AD6438">
        <w:rPr>
          <w:rStyle w:val="432"/>
          <w:b/>
          <w:sz w:val="24"/>
          <w:szCs w:val="24"/>
        </w:rPr>
        <w:t>Например.</w:t>
      </w: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Бросок через спину (</w:t>
      </w:r>
      <w:r w:rsidRPr="00AD6438">
        <w:rPr>
          <w:rFonts w:ascii="Times New Roman" w:hAnsi="Times New Roman"/>
          <w:sz w:val="24"/>
          <w:szCs w:val="24"/>
          <w:lang w:val="en-US"/>
        </w:rPr>
        <w:t>Koga</w:t>
      </w:r>
      <w:r w:rsidRPr="00AD6438">
        <w:rPr>
          <w:rFonts w:ascii="Times New Roman" w:hAnsi="Times New Roman"/>
          <w:sz w:val="24"/>
          <w:szCs w:val="24"/>
        </w:rPr>
        <w:t>-</w:t>
      </w:r>
      <w:r w:rsidRPr="00AD6438">
        <w:rPr>
          <w:rFonts w:ascii="Times New Roman" w:hAnsi="Times New Roman"/>
          <w:sz w:val="24"/>
          <w:szCs w:val="24"/>
          <w:lang w:val="en-US"/>
        </w:rPr>
        <w:t>seoi</w:t>
      </w:r>
      <w:r w:rsidRPr="00AD6438">
        <w:rPr>
          <w:rFonts w:ascii="Times New Roman" w:hAnsi="Times New Roman"/>
          <w:sz w:val="24"/>
          <w:szCs w:val="24"/>
        </w:rPr>
        <w:t>-</w:t>
      </w:r>
      <w:r w:rsidRPr="00AD6438">
        <w:rPr>
          <w:rFonts w:ascii="Times New Roman" w:hAnsi="Times New Roman"/>
          <w:sz w:val="24"/>
          <w:szCs w:val="24"/>
          <w:lang w:val="en-US"/>
        </w:rPr>
        <w:t>nage</w:t>
      </w:r>
      <w:r w:rsidRPr="00AD6438">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r>
        <w:rPr>
          <w:noProof/>
          <w:sz w:val="2"/>
          <w:szCs w:val="2"/>
          <w:lang w:eastAsia="ru-RU"/>
        </w:rPr>
        <w:drawing>
          <wp:inline distT="0" distB="0" distL="0" distR="0" wp14:anchorId="6210A212" wp14:editId="33267A29">
            <wp:extent cx="3891915" cy="18510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91915" cy="1851025"/>
                    </a:xfrm>
                    <a:prstGeom prst="rect">
                      <a:avLst/>
                    </a:prstGeom>
                    <a:noFill/>
                    <a:ln>
                      <a:noFill/>
                    </a:ln>
                  </pic:spPr>
                </pic:pic>
              </a:graphicData>
            </a:graphic>
          </wp:inline>
        </w:drawing>
      </w:r>
    </w:p>
    <w:p w:rsidR="00454F83" w:rsidRPr="005215E0"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lastRenderedPageBreak/>
        <w:t>Бросок с захвата «годаули» (</w:t>
      </w:r>
      <w:r w:rsidRPr="00AD6438">
        <w:rPr>
          <w:rFonts w:ascii="Times New Roman" w:hAnsi="Times New Roman"/>
          <w:sz w:val="24"/>
          <w:szCs w:val="24"/>
          <w:lang w:val="en-US"/>
        </w:rPr>
        <w:t>Khabareli</w:t>
      </w:r>
      <w:r w:rsidRPr="00AD6438">
        <w:rPr>
          <w:rFonts w:ascii="Times New Roman" w:hAnsi="Times New Roman"/>
          <w:sz w:val="24"/>
          <w:szCs w:val="24"/>
        </w:rPr>
        <w:t>).</w:t>
      </w:r>
    </w:p>
    <w:p w:rsidR="00454F83" w:rsidRPr="00AD6438" w:rsidRDefault="00454F83" w:rsidP="00454F83">
      <w:pPr>
        <w:spacing w:after="0" w:line="240" w:lineRule="auto"/>
        <w:ind w:firstLine="284"/>
        <w:rPr>
          <w:rFonts w:ascii="Times New Roman" w:hAnsi="Times New Roman"/>
          <w:sz w:val="24"/>
          <w:szCs w:val="24"/>
        </w:rPr>
      </w:pPr>
    </w:p>
    <w:p w:rsidR="00454F83" w:rsidRPr="00AD6438" w:rsidRDefault="00454F83" w:rsidP="00454F83">
      <w:pPr>
        <w:framePr w:w="8808"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662946C4" wp14:editId="588CBF2B">
            <wp:extent cx="3880485" cy="2263775"/>
            <wp:effectExtent l="0" t="0" r="5715" b="317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0485" cy="2263775"/>
                    </a:xfrm>
                    <a:prstGeom prst="rect">
                      <a:avLst/>
                    </a:prstGeom>
                    <a:noFill/>
                    <a:ln>
                      <a:noFill/>
                    </a:ln>
                  </pic:spPr>
                </pic:pic>
              </a:graphicData>
            </a:graphic>
          </wp:inline>
        </w:drawing>
      </w:r>
    </w:p>
    <w:p w:rsidR="00454F83" w:rsidRDefault="00454F83" w:rsidP="00454F83">
      <w:pPr>
        <w:spacing w:after="0" w:line="240" w:lineRule="auto"/>
        <w:ind w:firstLine="284"/>
        <w:rPr>
          <w:rFonts w:ascii="Times New Roman" w:hAnsi="Times New Roman"/>
          <w:sz w:val="24"/>
          <w:szCs w:val="24"/>
        </w:rPr>
      </w:pPr>
    </w:p>
    <w:p w:rsidR="00454F83" w:rsidRPr="00AD6438" w:rsidRDefault="00454F83" w:rsidP="00454F83">
      <w:pPr>
        <w:spacing w:after="0" w:line="240" w:lineRule="auto"/>
        <w:ind w:firstLine="284"/>
        <w:rPr>
          <w:rFonts w:ascii="Times New Roman" w:hAnsi="Times New Roman"/>
          <w:sz w:val="24"/>
          <w:szCs w:val="24"/>
        </w:rPr>
      </w:pPr>
      <w:r w:rsidRPr="00AD6438">
        <w:rPr>
          <w:rFonts w:ascii="Times New Roman" w:hAnsi="Times New Roman"/>
          <w:sz w:val="24"/>
          <w:szCs w:val="24"/>
        </w:rPr>
        <w:t>Мельница выседом (</w:t>
      </w:r>
      <w:r w:rsidRPr="00AD6438">
        <w:rPr>
          <w:rFonts w:ascii="Times New Roman" w:hAnsi="Times New Roman"/>
          <w:sz w:val="24"/>
          <w:szCs w:val="24"/>
          <w:lang w:val="en-US"/>
        </w:rPr>
        <w:t>Laats</w:t>
      </w:r>
      <w:r w:rsidRPr="00AD6438">
        <w:rPr>
          <w:rFonts w:ascii="Times New Roman" w:hAnsi="Times New Roman"/>
          <w:sz w:val="24"/>
          <w:szCs w:val="24"/>
        </w:rPr>
        <w:t>).</w:t>
      </w:r>
    </w:p>
    <w:p w:rsidR="00454F83" w:rsidRDefault="00454F83" w:rsidP="00454F83">
      <w:pPr>
        <w:spacing w:after="0" w:line="240" w:lineRule="auto"/>
        <w:ind w:firstLine="284"/>
        <w:rPr>
          <w:rFonts w:ascii="Times New Roman" w:hAnsi="Times New Roman"/>
          <w:sz w:val="24"/>
          <w:szCs w:val="24"/>
        </w:rPr>
      </w:pPr>
    </w:p>
    <w:p w:rsidR="00454F83" w:rsidRPr="00AD6438" w:rsidRDefault="00454F83" w:rsidP="00454F83">
      <w:pPr>
        <w:framePr w:wrap="notBeside" w:vAnchor="text" w:hAnchor="text" w:xAlign="center" w:y="1"/>
        <w:spacing w:after="0" w:line="240" w:lineRule="auto"/>
        <w:jc w:val="center"/>
        <w:rPr>
          <w:rFonts w:ascii="Meiryo" w:eastAsia="Meiryo" w:hAnsi="Meiryo"/>
          <w:sz w:val="2"/>
          <w:szCs w:val="2"/>
          <w:lang w:eastAsia="ru-RU"/>
        </w:rPr>
      </w:pPr>
      <w:r>
        <w:rPr>
          <w:rFonts w:ascii="Meiryo" w:eastAsia="Meiryo" w:hAnsi="Meiryo"/>
          <w:noProof/>
          <w:sz w:val="2"/>
          <w:szCs w:val="2"/>
          <w:lang w:eastAsia="ru-RU"/>
        </w:rPr>
        <w:drawing>
          <wp:inline distT="0" distB="0" distL="0" distR="0" wp14:anchorId="2A8EB907" wp14:editId="405D044E">
            <wp:extent cx="3947532" cy="847394"/>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06">
                      <a:extLst>
                        <a:ext uri="{28A0092B-C50C-407E-A947-70E740481C1C}">
                          <a14:useLocalDpi xmlns:a14="http://schemas.microsoft.com/office/drawing/2010/main" val="0"/>
                        </a:ext>
                      </a:extLst>
                    </a:blip>
                    <a:srcRect t="16485"/>
                    <a:stretch/>
                  </pic:blipFill>
                  <pic:spPr bwMode="auto">
                    <a:xfrm>
                      <a:off x="0" y="0"/>
                      <a:ext cx="3947795" cy="847450"/>
                    </a:xfrm>
                    <a:prstGeom prst="rect">
                      <a:avLst/>
                    </a:prstGeom>
                    <a:noFill/>
                    <a:ln>
                      <a:noFill/>
                    </a:ln>
                    <a:extLst>
                      <a:ext uri="{53640926-AAD7-44D8-BBD7-CCE9431645EC}">
                        <a14:shadowObscured xmlns:a14="http://schemas.microsoft.com/office/drawing/2010/main"/>
                      </a:ext>
                    </a:extLst>
                  </pic:spPr>
                </pic:pic>
              </a:graphicData>
            </a:graphic>
          </wp:inline>
        </w:drawing>
      </w: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Pr="00367EC0" w:rsidRDefault="00454F83" w:rsidP="00454F83">
      <w:pPr>
        <w:spacing w:after="0" w:line="240" w:lineRule="auto"/>
        <w:rPr>
          <w:rFonts w:ascii="Times New Roman" w:hAnsi="Times New Roman"/>
          <w:b/>
          <w:sz w:val="24"/>
          <w:szCs w:val="24"/>
        </w:rPr>
      </w:pPr>
      <w:r>
        <w:rPr>
          <w:rFonts w:ascii="Times New Roman" w:hAnsi="Times New Roman"/>
          <w:b/>
          <w:sz w:val="24"/>
          <w:szCs w:val="24"/>
        </w:rPr>
        <w:lastRenderedPageBreak/>
        <w:t>5.2.</w:t>
      </w:r>
      <w:r w:rsidRPr="00367EC0">
        <w:rPr>
          <w:rFonts w:ascii="Times New Roman" w:hAnsi="Times New Roman"/>
          <w:b/>
          <w:sz w:val="24"/>
          <w:szCs w:val="24"/>
        </w:rPr>
        <w:t xml:space="preserve"> СПЕЦИАЛИЗИРОВАННЫЕ ИГРОВЫЕ КОМПЛЕКСЫ</w:t>
      </w:r>
    </w:p>
    <w:p w:rsidR="00454F83" w:rsidRPr="00367EC0" w:rsidRDefault="00454F83" w:rsidP="00454F83">
      <w:pPr>
        <w:spacing w:after="0" w:line="240" w:lineRule="auto"/>
        <w:rPr>
          <w:rFonts w:ascii="Times New Roman" w:hAnsi="Times New Roman"/>
          <w:b/>
          <w:sz w:val="24"/>
          <w:szCs w:val="24"/>
        </w:rPr>
      </w:pPr>
      <w:r w:rsidRPr="00367EC0">
        <w:rPr>
          <w:rFonts w:ascii="Times New Roman" w:hAnsi="Times New Roman"/>
          <w:b/>
          <w:sz w:val="24"/>
          <w:szCs w:val="24"/>
        </w:rPr>
        <w:t>(базовые варианты для разработки игр-заданий)</w:t>
      </w:r>
    </w:p>
    <w:p w:rsidR="00454F83" w:rsidRPr="0058361F" w:rsidRDefault="00454F83" w:rsidP="00454F83">
      <w:pPr>
        <w:spacing w:after="0" w:line="240" w:lineRule="auto"/>
        <w:rPr>
          <w:rFonts w:ascii="Times New Roman" w:hAnsi="Times New Roman"/>
          <w:sz w:val="24"/>
          <w:szCs w:val="24"/>
        </w:rPr>
      </w:pPr>
    </w:p>
    <w:p w:rsidR="00454F83" w:rsidRPr="0058361F" w:rsidRDefault="00454F83" w:rsidP="00454F83">
      <w:pPr>
        <w:spacing w:after="0" w:line="240" w:lineRule="auto"/>
        <w:jc w:val="center"/>
        <w:rPr>
          <w:rFonts w:ascii="Times New Roman" w:hAnsi="Times New Roman"/>
          <w:b/>
          <w:sz w:val="24"/>
          <w:szCs w:val="24"/>
        </w:rPr>
      </w:pPr>
      <w:r w:rsidRPr="00367EC0">
        <w:rPr>
          <w:rStyle w:val="5ArialNarrow"/>
          <w:rFonts w:ascii="Times New Roman" w:hAnsi="Times New Roman" w:cs="Times New Roman"/>
          <w:sz w:val="24"/>
          <w:szCs w:val="24"/>
        </w:rPr>
        <w:t>Комплекс</w:t>
      </w:r>
      <w:r w:rsidRPr="00367EC0">
        <w:rPr>
          <w:rStyle w:val="5ArialNarrow"/>
          <w:sz w:val="24"/>
          <w:szCs w:val="24"/>
        </w:rPr>
        <w:t xml:space="preserve"> </w:t>
      </w:r>
      <w:r w:rsidRPr="00367EC0">
        <w:rPr>
          <w:rFonts w:ascii="Times New Roman" w:hAnsi="Times New Roman"/>
          <w:b/>
          <w:sz w:val="24"/>
          <w:szCs w:val="24"/>
        </w:rPr>
        <w:t>игр-</w:t>
      </w:r>
      <w:r w:rsidRPr="0058361F">
        <w:rPr>
          <w:rFonts w:ascii="Times New Roman" w:hAnsi="Times New Roman"/>
          <w:b/>
          <w:sz w:val="24"/>
          <w:szCs w:val="24"/>
        </w:rPr>
        <w:t>заданий по освоению противоборства в различных стойках</w:t>
      </w:r>
    </w:p>
    <w:p w:rsidR="00454F83" w:rsidRPr="0058361F" w:rsidRDefault="00454F83" w:rsidP="00454F83">
      <w:pPr>
        <w:spacing w:after="0" w:line="240" w:lineRule="auto"/>
        <w:rPr>
          <w:rFonts w:ascii="Times New Roman" w:hAnsi="Times New Roman"/>
          <w:sz w:val="24"/>
          <w:szCs w:val="24"/>
        </w:rPr>
      </w:pPr>
    </w:p>
    <w:p w:rsidR="00454F83" w:rsidRPr="00D0071F" w:rsidRDefault="00454F83" w:rsidP="00454F83">
      <w:pPr>
        <w:spacing w:after="0" w:line="240" w:lineRule="auto"/>
        <w:ind w:firstLine="284"/>
        <w:rPr>
          <w:rFonts w:ascii="Times New Roman" w:hAnsi="Times New Roman"/>
          <w:sz w:val="24"/>
          <w:szCs w:val="24"/>
        </w:rPr>
      </w:pPr>
      <w:r w:rsidRPr="00D0071F">
        <w:rPr>
          <w:rFonts w:ascii="Times New Roman" w:hAnsi="Times New Roman"/>
          <w:sz w:val="24"/>
          <w:szCs w:val="24"/>
        </w:rPr>
        <w:t>Главная идея, на которой пост</w:t>
      </w:r>
      <w:r>
        <w:rPr>
          <w:rFonts w:ascii="Times New Roman" w:hAnsi="Times New Roman"/>
          <w:sz w:val="24"/>
          <w:szCs w:val="24"/>
        </w:rPr>
        <w:t>роен комплекс, - защита места на сво</w:t>
      </w:r>
      <w:r w:rsidRPr="00D0071F">
        <w:rPr>
          <w:rFonts w:ascii="Times New Roman" w:hAnsi="Times New Roman"/>
          <w:sz w:val="24"/>
          <w:szCs w:val="24"/>
        </w:rPr>
        <w:t>ем туловище от прикосновения (касан</w:t>
      </w:r>
      <w:r>
        <w:rPr>
          <w:rFonts w:ascii="Times New Roman" w:hAnsi="Times New Roman"/>
          <w:sz w:val="24"/>
          <w:szCs w:val="24"/>
        </w:rPr>
        <w:t>ия, захвата) противника. Обозна</w:t>
      </w:r>
      <w:r w:rsidRPr="00D0071F">
        <w:rPr>
          <w:rFonts w:ascii="Times New Roman" w:hAnsi="Times New Roman"/>
          <w:sz w:val="24"/>
          <w:szCs w:val="24"/>
        </w:rPr>
        <w:t xml:space="preserve">чая места касания в различных точках, </w:t>
      </w:r>
      <w:r>
        <w:rPr>
          <w:rFonts w:ascii="Times New Roman" w:hAnsi="Times New Roman"/>
          <w:sz w:val="24"/>
          <w:szCs w:val="24"/>
        </w:rPr>
        <w:t>зонах, частях тела, тренер моде</w:t>
      </w:r>
      <w:r w:rsidRPr="00D0071F">
        <w:rPr>
          <w:rFonts w:ascii="Times New Roman" w:hAnsi="Times New Roman"/>
          <w:sz w:val="24"/>
          <w:szCs w:val="24"/>
        </w:rPr>
        <w:t>лирует вероятную реакцию защиты принятием играющи</w:t>
      </w:r>
      <w:r>
        <w:rPr>
          <w:rFonts w:ascii="Times New Roman" w:hAnsi="Times New Roman"/>
          <w:sz w:val="24"/>
          <w:szCs w:val="24"/>
        </w:rPr>
        <w:t>м соответствую</w:t>
      </w:r>
      <w:r w:rsidRPr="00D0071F">
        <w:rPr>
          <w:rFonts w:ascii="Times New Roman" w:hAnsi="Times New Roman"/>
          <w:sz w:val="24"/>
          <w:szCs w:val="24"/>
        </w:rPr>
        <w:t>щей позы и действиями с помощью за</w:t>
      </w:r>
      <w:r>
        <w:rPr>
          <w:rFonts w:ascii="Times New Roman" w:hAnsi="Times New Roman"/>
          <w:sz w:val="24"/>
          <w:szCs w:val="24"/>
        </w:rPr>
        <w:t>хватов, упоров, уклонов, переме</w:t>
      </w:r>
      <w:r w:rsidRPr="00D0071F">
        <w:rPr>
          <w:rFonts w:ascii="Times New Roman" w:hAnsi="Times New Roman"/>
          <w:sz w:val="24"/>
          <w:szCs w:val="24"/>
        </w:rPr>
        <w:t>щений и т.д. Таким образом, задание одному из партнеров коснуться обусловленной точки тела должно привести к следующему. Защищаясь, другой спортсмен встречает атакующего либо упорами, либо «вязкой» его рук, чтобы не дать возможности кас</w:t>
      </w:r>
      <w:r>
        <w:rPr>
          <w:rFonts w:ascii="Times New Roman" w:hAnsi="Times New Roman"/>
          <w:sz w:val="24"/>
          <w:szCs w:val="24"/>
        </w:rPr>
        <w:t>ания. Все эти действия сопровож</w:t>
      </w:r>
      <w:r w:rsidRPr="00D0071F">
        <w:rPr>
          <w:rFonts w:ascii="Times New Roman" w:hAnsi="Times New Roman"/>
          <w:sz w:val="24"/>
          <w:szCs w:val="24"/>
        </w:rPr>
        <w:t>даются необходимостью соответственно держать туловище (прямо либо согнуто, либо разворотом в нужную ст</w:t>
      </w:r>
      <w:r>
        <w:rPr>
          <w:rFonts w:ascii="Times New Roman" w:hAnsi="Times New Roman"/>
          <w:sz w:val="24"/>
          <w:szCs w:val="24"/>
        </w:rPr>
        <w:t>орону). Эти обстоятельства поло</w:t>
      </w:r>
      <w:r w:rsidRPr="00D0071F">
        <w:rPr>
          <w:rFonts w:ascii="Times New Roman" w:hAnsi="Times New Roman"/>
          <w:sz w:val="24"/>
          <w:szCs w:val="24"/>
        </w:rPr>
        <w:t>жены в основу разработки игр-заданий в касания.</w:t>
      </w:r>
    </w:p>
    <w:p w:rsidR="00454F83" w:rsidRPr="007E2EC2" w:rsidRDefault="00454F83" w:rsidP="00454F83">
      <w:pPr>
        <w:spacing w:after="0" w:line="240" w:lineRule="auto"/>
        <w:ind w:firstLine="284"/>
        <w:rPr>
          <w:rFonts w:ascii="Times New Roman" w:hAnsi="Times New Roman"/>
          <w:sz w:val="24"/>
          <w:szCs w:val="24"/>
        </w:rPr>
      </w:pPr>
      <w:r w:rsidRPr="00D0071F">
        <w:rPr>
          <w:rFonts w:ascii="Times New Roman" w:hAnsi="Times New Roman"/>
          <w:sz w:val="24"/>
          <w:szCs w:val="24"/>
        </w:rPr>
        <w:t>Например, для того чтобы учащийся действовал в положении прямой фронтальной стойки, необходимо в игре</w:t>
      </w:r>
      <w:r>
        <w:rPr>
          <w:rFonts w:ascii="Times New Roman" w:hAnsi="Times New Roman"/>
          <w:sz w:val="24"/>
          <w:szCs w:val="24"/>
        </w:rPr>
        <w:t xml:space="preserve"> заставить его защищать от каса</w:t>
      </w:r>
      <w:r w:rsidRPr="00D0071F">
        <w:rPr>
          <w:rFonts w:ascii="Times New Roman" w:hAnsi="Times New Roman"/>
          <w:sz w:val="24"/>
          <w:szCs w:val="24"/>
        </w:rPr>
        <w:t>ния свой затылок или зону лопаток. Эффект необходимых действий в низкой стойке наиболее вероятен при задании защищаться от попытки соперника коснуться живота. В обоих случаях принятие левосторонней стойки можно получить при задании одному из играющих (или обоим)</w:t>
      </w:r>
      <w:r>
        <w:rPr>
          <w:rFonts w:ascii="Times New Roman" w:hAnsi="Times New Roman"/>
          <w:sz w:val="24"/>
          <w:szCs w:val="24"/>
        </w:rPr>
        <w:t xml:space="preserve"> </w:t>
      </w:r>
      <w:r w:rsidRPr="007E2EC2">
        <w:rPr>
          <w:rFonts w:ascii="Times New Roman" w:hAnsi="Times New Roman"/>
          <w:sz w:val="24"/>
          <w:szCs w:val="24"/>
        </w:rPr>
        <w:t>коснуться правого бока (лопатки, плеча) противника. «Срабатывает» элементарный принцип построения защиты -</w:t>
      </w:r>
      <w:r>
        <w:rPr>
          <w:rFonts w:ascii="Times New Roman" w:hAnsi="Times New Roman"/>
          <w:sz w:val="24"/>
          <w:szCs w:val="24"/>
        </w:rPr>
        <w:t xml:space="preserve"> удалить от противника опас</w:t>
      </w:r>
      <w:r w:rsidRPr="007E2EC2">
        <w:rPr>
          <w:rFonts w:ascii="Times New Roman" w:hAnsi="Times New Roman"/>
          <w:sz w:val="24"/>
          <w:szCs w:val="24"/>
        </w:rPr>
        <w:t>ный участок, а уж затем - защищать руками, маневрированием. Все это невольно предопределяет стойки играющих, их манеру действий. Чтобы получить эффект повышения силового противодействия соперников, увеличить мощность и быстроту дви</w:t>
      </w:r>
      <w:r>
        <w:rPr>
          <w:rFonts w:ascii="Times New Roman" w:hAnsi="Times New Roman"/>
          <w:sz w:val="24"/>
          <w:szCs w:val="24"/>
        </w:rPr>
        <w:t>жений, необходимо уменьшить пло</w:t>
      </w:r>
      <w:r w:rsidRPr="007E2EC2">
        <w:rPr>
          <w:rFonts w:ascii="Times New Roman" w:hAnsi="Times New Roman"/>
          <w:sz w:val="24"/>
          <w:szCs w:val="24"/>
        </w:rPr>
        <w:t>щадь свободного перемещения, указать, можно или нельзя блокировать действия захватами за руки и т.п.</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Данные приемы могут быть реали</w:t>
      </w:r>
      <w:r>
        <w:rPr>
          <w:rFonts w:ascii="Times New Roman" w:hAnsi="Times New Roman"/>
          <w:sz w:val="24"/>
          <w:szCs w:val="24"/>
        </w:rPr>
        <w:t>зованы только при строгом выпол</w:t>
      </w:r>
      <w:r w:rsidRPr="007E2EC2">
        <w:rPr>
          <w:rFonts w:ascii="Times New Roman" w:hAnsi="Times New Roman"/>
          <w:sz w:val="24"/>
          <w:szCs w:val="24"/>
        </w:rPr>
        <w:t>нении условий или правил игры. Они определяют факт победы одного из соревнующихся, а, следовательно, их поведение сводится к следующему:</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касаться только строго определенных точек, зон или частей тела соперника;</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выполнять касания одной или д</w:t>
      </w:r>
      <w:r>
        <w:rPr>
          <w:rFonts w:ascii="Times New Roman" w:hAnsi="Times New Roman"/>
          <w:sz w:val="24"/>
          <w:szCs w:val="24"/>
        </w:rPr>
        <w:t>вумя руками (какой именно, одно</w:t>
      </w:r>
      <w:r w:rsidRPr="007E2EC2">
        <w:rPr>
          <w:rFonts w:ascii="Times New Roman" w:hAnsi="Times New Roman"/>
          <w:sz w:val="24"/>
          <w:szCs w:val="24"/>
        </w:rPr>
        <w:t>временно или последовательно, с какой стороны и т.п.);</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-перемещаться в пределах заданной, ограниченной площади;</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оба партнера выполняют одинаковые задания;</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отступать можно (нельзя);</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руки захватывать можно или нельзя и т.д.</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Наряду с визуальными ориентирами мест касания (плечо, затылок, живот и т.д.) хорошо зарекомендовал</w:t>
      </w:r>
      <w:r>
        <w:rPr>
          <w:rFonts w:ascii="Times New Roman" w:hAnsi="Times New Roman"/>
          <w:sz w:val="24"/>
          <w:szCs w:val="24"/>
        </w:rPr>
        <w:t xml:space="preserve">и себя предметные ориентиры, </w:t>
      </w:r>
      <w:r w:rsidR="003F5F47">
        <w:rPr>
          <w:rFonts w:ascii="Times New Roman" w:hAnsi="Times New Roman"/>
          <w:sz w:val="24"/>
          <w:szCs w:val="24"/>
        </w:rPr>
        <w:t>на</w:t>
      </w:r>
      <w:r w:rsidR="003F5F47" w:rsidRPr="007E2EC2">
        <w:rPr>
          <w:rFonts w:ascii="Times New Roman" w:hAnsi="Times New Roman"/>
          <w:sz w:val="24"/>
          <w:szCs w:val="24"/>
        </w:rPr>
        <w:t>пример,</w:t>
      </w:r>
      <w:r w:rsidRPr="007E2EC2">
        <w:rPr>
          <w:rFonts w:ascii="Times New Roman" w:hAnsi="Times New Roman"/>
          <w:sz w:val="24"/>
          <w:szCs w:val="24"/>
        </w:rPr>
        <w:t xml:space="preserve"> платок, размещенный за поясом или на частях тела спортсмена при помощи резинки. Суть та же, но спо</w:t>
      </w:r>
      <w:r>
        <w:rPr>
          <w:rFonts w:ascii="Times New Roman" w:hAnsi="Times New Roman"/>
          <w:sz w:val="24"/>
          <w:szCs w:val="24"/>
        </w:rPr>
        <w:t>соб «завоевания» платка несколь</w:t>
      </w:r>
      <w:r w:rsidRPr="007E2EC2">
        <w:rPr>
          <w:rFonts w:ascii="Times New Roman" w:hAnsi="Times New Roman"/>
          <w:sz w:val="24"/>
          <w:szCs w:val="24"/>
        </w:rPr>
        <w:t xml:space="preserve">ко меняется. Силовые решения начинают преобладать. Варианты игр в касания представлены в табл. </w:t>
      </w:r>
      <w:r>
        <w:rPr>
          <w:rFonts w:ascii="Times New Roman" w:hAnsi="Times New Roman"/>
          <w:sz w:val="24"/>
          <w:szCs w:val="24"/>
        </w:rPr>
        <w:t>33</w:t>
      </w:r>
      <w:r w:rsidRPr="007E2EC2">
        <w:rPr>
          <w:rFonts w:ascii="Times New Roman" w:hAnsi="Times New Roman"/>
          <w:sz w:val="24"/>
          <w:szCs w:val="24"/>
        </w:rPr>
        <w:t>. Опорные варианты игр могут быть использованы на протяжении всего урока или отдельных его частей. Их проведение возможно в залах без покрытий, открытых площадках и т.п., при условиях запрета действий, приводящих к падениям.</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При разработке игр-заданий следу</w:t>
      </w:r>
      <w:r>
        <w:rPr>
          <w:rFonts w:ascii="Times New Roman" w:hAnsi="Times New Roman"/>
          <w:sz w:val="24"/>
          <w:szCs w:val="24"/>
        </w:rPr>
        <w:t>ет иметь в виду целевые установ</w:t>
      </w:r>
      <w:r w:rsidRPr="007E2EC2">
        <w:rPr>
          <w:rFonts w:ascii="Times New Roman" w:hAnsi="Times New Roman"/>
          <w:sz w:val="24"/>
          <w:szCs w:val="24"/>
        </w:rPr>
        <w:t>ки, которые тренер ставит перед занимающим</w:t>
      </w:r>
      <w:r>
        <w:rPr>
          <w:rFonts w:ascii="Times New Roman" w:hAnsi="Times New Roman"/>
          <w:sz w:val="24"/>
          <w:szCs w:val="24"/>
        </w:rPr>
        <w:t>ися. Игры первого поряд</w:t>
      </w:r>
      <w:r w:rsidRPr="007E2EC2">
        <w:rPr>
          <w:rFonts w:ascii="Times New Roman" w:hAnsi="Times New Roman"/>
          <w:sz w:val="24"/>
          <w:szCs w:val="24"/>
        </w:rPr>
        <w:t>ка предполагают одинаковые задан</w:t>
      </w:r>
      <w:r>
        <w:rPr>
          <w:rFonts w:ascii="Times New Roman" w:hAnsi="Times New Roman"/>
          <w:sz w:val="24"/>
          <w:szCs w:val="24"/>
        </w:rPr>
        <w:t>ия обоим учащимся (коснуться за</w:t>
      </w:r>
      <w:r w:rsidRPr="007E2EC2">
        <w:rPr>
          <w:rFonts w:ascii="Times New Roman" w:hAnsi="Times New Roman"/>
          <w:sz w:val="24"/>
          <w:szCs w:val="24"/>
        </w:rPr>
        <w:t>тылка противника). Разные задания относятся к играм-заданиям второго порядка (например, один защищается от касаний живота, другой - от касаний затылка). В таблице игры-задания расположены в порядке их сложности.</w:t>
      </w:r>
    </w:p>
    <w:p w:rsidR="00454F83" w:rsidRDefault="00454F83" w:rsidP="00454F83">
      <w:pPr>
        <w:spacing w:after="0" w:line="240" w:lineRule="auto"/>
        <w:ind w:firstLine="284"/>
        <w:rPr>
          <w:rStyle w:val="8110"/>
          <w:b w:val="0"/>
          <w:bCs w:val="0"/>
          <w:sz w:val="24"/>
          <w:szCs w:val="24"/>
        </w:rPr>
      </w:pPr>
    </w:p>
    <w:p w:rsidR="00454F83" w:rsidRDefault="00454F83" w:rsidP="00454F83">
      <w:pPr>
        <w:spacing w:after="0" w:line="240" w:lineRule="auto"/>
        <w:ind w:firstLine="284"/>
        <w:jc w:val="center"/>
        <w:rPr>
          <w:rStyle w:val="8110"/>
          <w:sz w:val="24"/>
          <w:szCs w:val="24"/>
        </w:rPr>
      </w:pPr>
    </w:p>
    <w:p w:rsidR="00454F83" w:rsidRDefault="00454F83" w:rsidP="00454F83">
      <w:pPr>
        <w:spacing w:after="0" w:line="240" w:lineRule="auto"/>
        <w:ind w:firstLine="284"/>
        <w:jc w:val="center"/>
        <w:rPr>
          <w:rStyle w:val="8110"/>
          <w:sz w:val="24"/>
          <w:szCs w:val="24"/>
        </w:rPr>
      </w:pPr>
    </w:p>
    <w:p w:rsidR="00454F83" w:rsidRDefault="00454F83" w:rsidP="00454F83">
      <w:pPr>
        <w:spacing w:after="0" w:line="240" w:lineRule="auto"/>
        <w:ind w:firstLine="284"/>
        <w:jc w:val="center"/>
        <w:rPr>
          <w:rStyle w:val="8110"/>
          <w:sz w:val="24"/>
          <w:szCs w:val="24"/>
        </w:rPr>
      </w:pPr>
    </w:p>
    <w:p w:rsidR="00454F83" w:rsidRDefault="00454F83" w:rsidP="00454F83">
      <w:pPr>
        <w:spacing w:after="0" w:line="240" w:lineRule="auto"/>
        <w:ind w:firstLine="284"/>
        <w:jc w:val="center"/>
        <w:rPr>
          <w:rStyle w:val="8110"/>
          <w:sz w:val="24"/>
          <w:szCs w:val="24"/>
        </w:rPr>
      </w:pPr>
    </w:p>
    <w:p w:rsidR="00454F83" w:rsidRDefault="00454F83" w:rsidP="00454F83">
      <w:pPr>
        <w:spacing w:after="0" w:line="240" w:lineRule="auto"/>
        <w:ind w:firstLine="284"/>
        <w:jc w:val="center"/>
        <w:rPr>
          <w:rStyle w:val="8110"/>
          <w:sz w:val="24"/>
          <w:szCs w:val="24"/>
        </w:rPr>
      </w:pPr>
    </w:p>
    <w:p w:rsidR="00454F83" w:rsidRDefault="00454F83" w:rsidP="00454F83">
      <w:pPr>
        <w:spacing w:after="0" w:line="240" w:lineRule="auto"/>
        <w:ind w:firstLine="284"/>
        <w:jc w:val="center"/>
        <w:rPr>
          <w:rStyle w:val="8110"/>
          <w:bCs w:val="0"/>
          <w:sz w:val="24"/>
          <w:szCs w:val="24"/>
        </w:rPr>
      </w:pPr>
      <w:r w:rsidRPr="007E2EC2">
        <w:rPr>
          <w:rStyle w:val="8110"/>
          <w:sz w:val="24"/>
          <w:szCs w:val="24"/>
        </w:rPr>
        <w:lastRenderedPageBreak/>
        <w:t>Игры-задания по освоению захватов различной плотности и активности</w:t>
      </w:r>
    </w:p>
    <w:p w:rsidR="00454F83" w:rsidRDefault="00454F83" w:rsidP="00454F83">
      <w:pPr>
        <w:spacing w:after="0" w:line="240" w:lineRule="auto"/>
        <w:ind w:firstLine="284"/>
        <w:rPr>
          <w:rStyle w:val="8110"/>
          <w:bCs w:val="0"/>
          <w:sz w:val="24"/>
          <w:szCs w:val="24"/>
        </w:rPr>
      </w:pPr>
    </w:p>
    <w:p w:rsidR="00454F83"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Преодоление помех на пути решения игровых задач, начиная с игр в касания, вводит занимающихся в усл</w:t>
      </w:r>
      <w:r>
        <w:rPr>
          <w:rFonts w:ascii="Times New Roman" w:hAnsi="Times New Roman"/>
          <w:sz w:val="24"/>
          <w:szCs w:val="24"/>
        </w:rPr>
        <w:t>овия самообучения захватам, спо</w:t>
      </w:r>
      <w:r w:rsidRPr="007E2EC2">
        <w:rPr>
          <w:rFonts w:ascii="Times New Roman" w:hAnsi="Times New Roman"/>
          <w:sz w:val="24"/>
          <w:szCs w:val="24"/>
        </w:rPr>
        <w:t>собам их преодоления. Для подростко</w:t>
      </w:r>
      <w:r>
        <w:rPr>
          <w:rFonts w:ascii="Times New Roman" w:hAnsi="Times New Roman"/>
          <w:sz w:val="24"/>
          <w:szCs w:val="24"/>
        </w:rPr>
        <w:t>вого возраста это можно рассмат</w:t>
      </w:r>
      <w:r w:rsidRPr="007E2EC2">
        <w:rPr>
          <w:rFonts w:ascii="Times New Roman" w:hAnsi="Times New Roman"/>
          <w:sz w:val="24"/>
          <w:szCs w:val="24"/>
        </w:rPr>
        <w:t>ривать на уровне личных открытий, находок. В одних случаях они</w:t>
      </w:r>
      <w:r>
        <w:rPr>
          <w:rFonts w:ascii="Times New Roman" w:hAnsi="Times New Roman"/>
          <w:sz w:val="24"/>
          <w:szCs w:val="24"/>
        </w:rPr>
        <w:t xml:space="preserve"> «от</w:t>
      </w:r>
      <w:r w:rsidRPr="007E2EC2">
        <w:rPr>
          <w:rFonts w:ascii="Times New Roman" w:hAnsi="Times New Roman"/>
          <w:sz w:val="24"/>
          <w:szCs w:val="24"/>
        </w:rPr>
        <w:t>крывают» и проверяют в действии способы блокировки, в другом - ищут и находят пути атаки. В играх-сос</w:t>
      </w:r>
      <w:r>
        <w:rPr>
          <w:rFonts w:ascii="Times New Roman" w:hAnsi="Times New Roman"/>
          <w:sz w:val="24"/>
          <w:szCs w:val="24"/>
        </w:rPr>
        <w:t>тязаниях подростки имеют возмож</w:t>
      </w:r>
      <w:r w:rsidRPr="007E2EC2">
        <w:rPr>
          <w:rFonts w:ascii="Times New Roman" w:hAnsi="Times New Roman"/>
          <w:sz w:val="24"/>
          <w:szCs w:val="24"/>
        </w:rPr>
        <w:t>ность оценить действенность хвата (за кисть, голень, плечо, одежду и т.п.), обхвата (туловища с руками и без рук с разных сторон), упора, зацепа, подсада, подножки, подсечки и т.д. При помощи состязательных игр «кто кого» они смогут узнать крепость соединения рук: в крючок, своей ру</w:t>
      </w:r>
      <w:r>
        <w:rPr>
          <w:rFonts w:ascii="Times New Roman" w:hAnsi="Times New Roman"/>
          <w:sz w:val="24"/>
          <w:szCs w:val="24"/>
        </w:rPr>
        <w:t>ки и запястья, ладонь в ладонь.</w:t>
      </w:r>
    </w:p>
    <w:p w:rsidR="00454F83" w:rsidRPr="002E580E" w:rsidRDefault="00454F83" w:rsidP="00454F83">
      <w:pPr>
        <w:spacing w:after="0" w:line="240" w:lineRule="auto"/>
        <w:ind w:firstLine="284"/>
        <w:jc w:val="right"/>
        <w:rPr>
          <w:rFonts w:ascii="Times New Roman" w:hAnsi="Times New Roman"/>
          <w:b/>
          <w:i/>
          <w:sz w:val="24"/>
          <w:szCs w:val="24"/>
        </w:rPr>
      </w:pPr>
      <w:r w:rsidRPr="002E580E">
        <w:rPr>
          <w:rFonts w:ascii="Times New Roman" w:hAnsi="Times New Roman"/>
          <w:b/>
          <w:i/>
          <w:sz w:val="24"/>
          <w:szCs w:val="24"/>
        </w:rPr>
        <w:t xml:space="preserve">Таблица </w:t>
      </w:r>
      <w:r w:rsidR="004C7433">
        <w:rPr>
          <w:rFonts w:ascii="Times New Roman" w:hAnsi="Times New Roman"/>
          <w:b/>
          <w:i/>
          <w:sz w:val="24"/>
          <w:szCs w:val="24"/>
        </w:rPr>
        <w:t>14</w:t>
      </w:r>
    </w:p>
    <w:p w:rsidR="00454F83" w:rsidRPr="007E2EC2" w:rsidRDefault="00454F83" w:rsidP="00454F83">
      <w:pPr>
        <w:spacing w:after="0" w:line="240" w:lineRule="auto"/>
        <w:ind w:firstLine="284"/>
        <w:jc w:val="center"/>
        <w:rPr>
          <w:rFonts w:ascii="Times New Roman" w:hAnsi="Times New Roman"/>
          <w:sz w:val="24"/>
          <w:szCs w:val="24"/>
        </w:rPr>
      </w:pPr>
      <w:r w:rsidRPr="007E2EC2">
        <w:rPr>
          <w:rStyle w:val="8100"/>
          <w:sz w:val="24"/>
          <w:szCs w:val="24"/>
        </w:rPr>
        <w:t>Варианты игр в касания</w:t>
      </w:r>
    </w:p>
    <w:p w:rsidR="00454F83" w:rsidRDefault="00454F83" w:rsidP="00454F83">
      <w:pPr>
        <w:spacing w:after="0" w:line="240" w:lineRule="auto"/>
        <w:ind w:firstLine="284"/>
        <w:jc w:val="center"/>
        <w:rPr>
          <w:rFonts w:ascii="Times New Roman" w:hAnsi="Times New Roman"/>
          <w:sz w:val="24"/>
          <w:szCs w:val="24"/>
        </w:rPr>
      </w:pPr>
      <w:r w:rsidRPr="007E2EC2">
        <w:rPr>
          <w:rFonts w:ascii="Times New Roman" w:hAnsi="Times New Roman"/>
          <w:sz w:val="24"/>
          <w:szCs w:val="24"/>
        </w:rPr>
        <w:t>(Грузных Г.М., 1993)</w:t>
      </w:r>
    </w:p>
    <w:p w:rsidR="00454F83" w:rsidRPr="0005571F" w:rsidRDefault="00454F83" w:rsidP="00454F83">
      <w:pPr>
        <w:spacing w:after="0" w:line="240" w:lineRule="auto"/>
        <w:ind w:firstLine="284"/>
        <w:jc w:val="center"/>
        <w:rPr>
          <w:rFonts w:ascii="Times New Roman" w:hAnsi="Times New Roman"/>
          <w:sz w:val="16"/>
          <w:szCs w:val="16"/>
        </w:rPr>
      </w:pPr>
    </w:p>
    <w:tbl>
      <w:tblPr>
        <w:tblStyle w:val="a5"/>
        <w:tblW w:w="0" w:type="auto"/>
        <w:tblLook w:val="04A0" w:firstRow="1" w:lastRow="0" w:firstColumn="1" w:lastColumn="0" w:noHBand="0" w:noVBand="1"/>
      </w:tblPr>
      <w:tblGrid>
        <w:gridCol w:w="3794"/>
        <w:gridCol w:w="1559"/>
        <w:gridCol w:w="1701"/>
        <w:gridCol w:w="1418"/>
        <w:gridCol w:w="1382"/>
      </w:tblGrid>
      <w:tr w:rsidR="00454F83" w:rsidRPr="007E2EC2" w:rsidTr="000E544B">
        <w:tc>
          <w:tcPr>
            <w:tcW w:w="3794" w:type="dxa"/>
            <w:vMerge w:val="restart"/>
            <w:vAlign w:val="center"/>
          </w:tcPr>
          <w:p w:rsidR="00454F83" w:rsidRPr="007E2EC2" w:rsidRDefault="00454F83" w:rsidP="000E544B">
            <w:pPr>
              <w:jc w:val="center"/>
              <w:rPr>
                <w:rFonts w:ascii="Times New Roman" w:hAnsi="Times New Roman"/>
                <w:b/>
              </w:rPr>
            </w:pPr>
            <w:r w:rsidRPr="007E2EC2">
              <w:rPr>
                <w:rStyle w:val="8100"/>
              </w:rPr>
              <w:t>Места касания</w:t>
            </w:r>
          </w:p>
        </w:tc>
        <w:tc>
          <w:tcPr>
            <w:tcW w:w="6060" w:type="dxa"/>
            <w:gridSpan w:val="4"/>
            <w:vAlign w:val="center"/>
          </w:tcPr>
          <w:p w:rsidR="00454F83" w:rsidRPr="007E2EC2" w:rsidRDefault="00454F83" w:rsidP="000E544B">
            <w:pPr>
              <w:jc w:val="center"/>
              <w:rPr>
                <w:rFonts w:ascii="Times New Roman" w:hAnsi="Times New Roman"/>
                <w:b/>
              </w:rPr>
            </w:pPr>
            <w:r w:rsidRPr="007E2EC2">
              <w:rPr>
                <w:rStyle w:val="8100"/>
              </w:rPr>
              <w:t>Способ касания руками</w:t>
            </w:r>
          </w:p>
        </w:tc>
      </w:tr>
      <w:tr w:rsidR="00454F83" w:rsidRPr="007E2EC2" w:rsidTr="000E544B">
        <w:tc>
          <w:tcPr>
            <w:tcW w:w="3794" w:type="dxa"/>
            <w:vMerge/>
          </w:tcPr>
          <w:p w:rsidR="00454F83" w:rsidRPr="007E2EC2" w:rsidRDefault="00454F83" w:rsidP="000E544B">
            <w:pPr>
              <w:rPr>
                <w:rFonts w:ascii="Times New Roman" w:hAnsi="Times New Roman"/>
              </w:rPr>
            </w:pPr>
          </w:p>
        </w:tc>
        <w:tc>
          <w:tcPr>
            <w:tcW w:w="1559" w:type="dxa"/>
          </w:tcPr>
          <w:p w:rsidR="00454F83" w:rsidRPr="007E2EC2" w:rsidRDefault="00454F83" w:rsidP="000E544B">
            <w:pPr>
              <w:jc w:val="center"/>
              <w:rPr>
                <w:rFonts w:ascii="Times New Roman" w:hAnsi="Times New Roman"/>
                <w:b/>
              </w:rPr>
            </w:pPr>
            <w:r w:rsidRPr="007E2EC2">
              <w:rPr>
                <w:rFonts w:ascii="Times New Roman" w:hAnsi="Times New Roman"/>
                <w:b/>
              </w:rPr>
              <w:t>Любой</w:t>
            </w:r>
          </w:p>
        </w:tc>
        <w:tc>
          <w:tcPr>
            <w:tcW w:w="1701" w:type="dxa"/>
          </w:tcPr>
          <w:p w:rsidR="00454F83" w:rsidRPr="007E2EC2" w:rsidRDefault="00454F83" w:rsidP="000E544B">
            <w:pPr>
              <w:jc w:val="center"/>
              <w:rPr>
                <w:rFonts w:ascii="Times New Roman" w:hAnsi="Times New Roman"/>
                <w:b/>
              </w:rPr>
            </w:pPr>
            <w:r w:rsidRPr="007E2EC2">
              <w:rPr>
                <w:rFonts w:ascii="Times New Roman" w:hAnsi="Times New Roman"/>
                <w:b/>
              </w:rPr>
              <w:t>Правой</w:t>
            </w:r>
          </w:p>
        </w:tc>
        <w:tc>
          <w:tcPr>
            <w:tcW w:w="1418" w:type="dxa"/>
          </w:tcPr>
          <w:p w:rsidR="00454F83" w:rsidRPr="007E2EC2" w:rsidRDefault="00454F83" w:rsidP="000E544B">
            <w:pPr>
              <w:jc w:val="center"/>
              <w:rPr>
                <w:rFonts w:ascii="Times New Roman" w:hAnsi="Times New Roman"/>
                <w:b/>
              </w:rPr>
            </w:pPr>
            <w:r w:rsidRPr="007E2EC2">
              <w:rPr>
                <w:rFonts w:ascii="Times New Roman" w:hAnsi="Times New Roman"/>
                <w:b/>
              </w:rPr>
              <w:t>Левой</w:t>
            </w:r>
          </w:p>
        </w:tc>
        <w:tc>
          <w:tcPr>
            <w:tcW w:w="1382" w:type="dxa"/>
          </w:tcPr>
          <w:p w:rsidR="00454F83" w:rsidRPr="007E2EC2" w:rsidRDefault="00454F83" w:rsidP="000E544B">
            <w:pPr>
              <w:jc w:val="center"/>
              <w:rPr>
                <w:rFonts w:ascii="Times New Roman" w:hAnsi="Times New Roman"/>
                <w:b/>
              </w:rPr>
            </w:pPr>
            <w:r w:rsidRPr="007E2EC2">
              <w:rPr>
                <w:rFonts w:ascii="Times New Roman" w:hAnsi="Times New Roman"/>
                <w:b/>
              </w:rPr>
              <w:t>Обеими</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Затылок</w:t>
            </w:r>
          </w:p>
        </w:tc>
        <w:tc>
          <w:tcPr>
            <w:tcW w:w="1559" w:type="dxa"/>
          </w:tcPr>
          <w:p w:rsidR="00454F83" w:rsidRPr="007E2EC2" w:rsidRDefault="00454F83" w:rsidP="000E544B">
            <w:pPr>
              <w:jc w:val="center"/>
              <w:rPr>
                <w:rFonts w:ascii="Times New Roman" w:hAnsi="Times New Roman"/>
              </w:rPr>
            </w:pPr>
            <w:r w:rsidRPr="007E2EC2">
              <w:rPr>
                <w:rStyle w:val="8100"/>
              </w:rPr>
              <w:t>1</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2</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3</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37</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Средняя часть живота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4</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5</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6</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38</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Левая подмышечная впадина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7</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8</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9</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39</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Левое плечо</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10</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11</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12</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40</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Поясница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13</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14</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15</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41</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Правая лопатка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16</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17</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18</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42</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Левая сторона живота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19</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20</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21</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43</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Спина (любое место)</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22</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23</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24</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44</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Правая сторона живота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25</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26</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27</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45</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Левая лопатка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28</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29</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30</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46</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Правое плечо</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31</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32</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33</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47</w:t>
            </w:r>
          </w:p>
        </w:tc>
      </w:tr>
      <w:tr w:rsidR="00454F83" w:rsidRPr="007E2EC2" w:rsidTr="000E544B">
        <w:tc>
          <w:tcPr>
            <w:tcW w:w="3794" w:type="dxa"/>
          </w:tcPr>
          <w:p w:rsidR="00454F83" w:rsidRPr="007E2EC2" w:rsidRDefault="00454F83" w:rsidP="000E544B">
            <w:pPr>
              <w:rPr>
                <w:rFonts w:ascii="Times New Roman" w:hAnsi="Times New Roman"/>
              </w:rPr>
            </w:pPr>
            <w:r w:rsidRPr="007E2EC2">
              <w:rPr>
                <w:rFonts w:ascii="Times New Roman" w:hAnsi="Times New Roman"/>
              </w:rPr>
              <w:t>Правая подмышечная впадина</w:t>
            </w:r>
          </w:p>
        </w:tc>
        <w:tc>
          <w:tcPr>
            <w:tcW w:w="1559" w:type="dxa"/>
          </w:tcPr>
          <w:p w:rsidR="00454F83" w:rsidRPr="007E2EC2" w:rsidRDefault="00454F83" w:rsidP="000E544B">
            <w:pPr>
              <w:jc w:val="center"/>
              <w:rPr>
                <w:rFonts w:ascii="Times New Roman" w:hAnsi="Times New Roman"/>
              </w:rPr>
            </w:pPr>
            <w:r w:rsidRPr="007E2EC2">
              <w:rPr>
                <w:rFonts w:ascii="Times New Roman" w:hAnsi="Times New Roman"/>
              </w:rPr>
              <w:t>34</w:t>
            </w:r>
          </w:p>
        </w:tc>
        <w:tc>
          <w:tcPr>
            <w:tcW w:w="1701" w:type="dxa"/>
          </w:tcPr>
          <w:p w:rsidR="00454F83" w:rsidRPr="007E2EC2" w:rsidRDefault="00454F83" w:rsidP="000E544B">
            <w:pPr>
              <w:jc w:val="center"/>
              <w:rPr>
                <w:rFonts w:ascii="Times New Roman" w:hAnsi="Times New Roman"/>
              </w:rPr>
            </w:pPr>
            <w:r w:rsidRPr="007E2EC2">
              <w:rPr>
                <w:rFonts w:ascii="Times New Roman" w:hAnsi="Times New Roman"/>
              </w:rPr>
              <w:t>35</w:t>
            </w:r>
          </w:p>
        </w:tc>
        <w:tc>
          <w:tcPr>
            <w:tcW w:w="1418" w:type="dxa"/>
          </w:tcPr>
          <w:p w:rsidR="00454F83" w:rsidRPr="007E2EC2" w:rsidRDefault="00454F83" w:rsidP="000E544B">
            <w:pPr>
              <w:jc w:val="center"/>
              <w:rPr>
                <w:rFonts w:ascii="Times New Roman" w:hAnsi="Times New Roman"/>
              </w:rPr>
            </w:pPr>
            <w:r w:rsidRPr="007E2EC2">
              <w:rPr>
                <w:rFonts w:ascii="Times New Roman" w:hAnsi="Times New Roman"/>
              </w:rPr>
              <w:t>36</w:t>
            </w:r>
          </w:p>
        </w:tc>
        <w:tc>
          <w:tcPr>
            <w:tcW w:w="1382" w:type="dxa"/>
          </w:tcPr>
          <w:p w:rsidR="00454F83" w:rsidRPr="007E2EC2" w:rsidRDefault="00454F83" w:rsidP="000E544B">
            <w:pPr>
              <w:jc w:val="center"/>
              <w:rPr>
                <w:rFonts w:ascii="Times New Roman" w:hAnsi="Times New Roman"/>
              </w:rPr>
            </w:pPr>
            <w:r w:rsidRPr="007E2EC2">
              <w:rPr>
                <w:rFonts w:ascii="Times New Roman" w:hAnsi="Times New Roman"/>
              </w:rPr>
              <w:t>48</w:t>
            </w:r>
          </w:p>
        </w:tc>
      </w:tr>
    </w:tbl>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Освоение контактов силового взаимодействия противоборствующих осуществляется в играх-заданиях в двух направлениях:</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блокирующие действия, сдерживания;</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7E2EC2">
        <w:rPr>
          <w:rFonts w:ascii="Times New Roman" w:hAnsi="Times New Roman"/>
          <w:sz w:val="24"/>
          <w:szCs w:val="24"/>
        </w:rPr>
        <w:t>активные действия, теснения.</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При подборе и проведении игр нео</w:t>
      </w:r>
      <w:r>
        <w:rPr>
          <w:rFonts w:ascii="Times New Roman" w:hAnsi="Times New Roman"/>
          <w:sz w:val="24"/>
          <w:szCs w:val="24"/>
        </w:rPr>
        <w:t>бходимо помнить, что оба партне</w:t>
      </w:r>
      <w:r w:rsidRPr="007E2EC2">
        <w:rPr>
          <w:rFonts w:ascii="Times New Roman" w:hAnsi="Times New Roman"/>
          <w:sz w:val="24"/>
          <w:szCs w:val="24"/>
        </w:rPr>
        <w:t>ра должны иметь четкие целевые установки действий в мини-поединке: один - удержать обусловленный захват (в пределах установленного вре</w:t>
      </w:r>
      <w:r w:rsidRPr="007E2EC2">
        <w:rPr>
          <w:rFonts w:ascii="Times New Roman" w:hAnsi="Times New Roman"/>
          <w:sz w:val="24"/>
          <w:szCs w:val="24"/>
        </w:rPr>
        <w:softHyphen/>
        <w:t>мени или условия); другой - преодолеть блок, выполнить завершающие действия (осуще</w:t>
      </w:r>
      <w:r>
        <w:rPr>
          <w:rFonts w:ascii="Times New Roman" w:hAnsi="Times New Roman"/>
          <w:sz w:val="24"/>
          <w:szCs w:val="24"/>
        </w:rPr>
        <w:t>ствить заданный захват или зайти за спину; сбить про</w:t>
      </w:r>
      <w:r w:rsidRPr="007E2EC2">
        <w:rPr>
          <w:rFonts w:ascii="Times New Roman" w:hAnsi="Times New Roman"/>
          <w:sz w:val="24"/>
          <w:szCs w:val="24"/>
        </w:rPr>
        <w:t>тивника в партер, коснуться части тул</w:t>
      </w:r>
      <w:r>
        <w:rPr>
          <w:rFonts w:ascii="Times New Roman" w:hAnsi="Times New Roman"/>
          <w:sz w:val="24"/>
          <w:szCs w:val="24"/>
        </w:rPr>
        <w:t>овища; вытеснить за пределы ков</w:t>
      </w:r>
      <w:r w:rsidRPr="007E2EC2">
        <w:rPr>
          <w:rFonts w:ascii="Times New Roman" w:hAnsi="Times New Roman"/>
          <w:sz w:val="24"/>
          <w:szCs w:val="24"/>
        </w:rPr>
        <w:t>ра; сбить противника на колени и т.д.).</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 xml:space="preserve">Освоение блокирующих действий </w:t>
      </w:r>
      <w:r>
        <w:rPr>
          <w:rFonts w:ascii="Times New Roman" w:hAnsi="Times New Roman"/>
          <w:sz w:val="24"/>
          <w:szCs w:val="24"/>
        </w:rPr>
        <w:t>(последовательных, изучения воз</w:t>
      </w:r>
      <w:r w:rsidRPr="007E2EC2">
        <w:rPr>
          <w:rFonts w:ascii="Times New Roman" w:hAnsi="Times New Roman"/>
          <w:sz w:val="24"/>
          <w:szCs w:val="24"/>
        </w:rPr>
        <w:t>можности их преодоления) может идти по трем направлениям: упор-упор; захват-упор; захват-захват. Данное словосочетание означает способ выполнения блокирующих действий одной и другой руками. Упор-упор</w:t>
      </w:r>
      <w:r>
        <w:rPr>
          <w:rFonts w:ascii="Times New Roman" w:hAnsi="Times New Roman"/>
          <w:sz w:val="24"/>
          <w:szCs w:val="24"/>
        </w:rPr>
        <w:t xml:space="preserve"> </w:t>
      </w:r>
      <w:r w:rsidRPr="007E2EC2">
        <w:rPr>
          <w:rFonts w:ascii="Times New Roman" w:hAnsi="Times New Roman"/>
          <w:sz w:val="24"/>
          <w:szCs w:val="24"/>
        </w:rPr>
        <w:t xml:space="preserve">означает блоки только упорами обеими руками; захват-упор говорит о том, что </w:t>
      </w:r>
      <w:r w:rsidRPr="007E2EC2">
        <w:rPr>
          <w:rFonts w:ascii="Times New Roman" w:hAnsi="Times New Roman"/>
          <w:sz w:val="24"/>
          <w:szCs w:val="24"/>
        </w:rPr>
        <w:lastRenderedPageBreak/>
        <w:t>одной рукой выполняется захват (хват, обхват); захват-захват представляет жесткие захваты обеими руками. Приводим три основных варианта игр-заданий.</w:t>
      </w:r>
    </w:p>
    <w:p w:rsidR="00454F83" w:rsidRDefault="00454F83" w:rsidP="00454F83">
      <w:pPr>
        <w:spacing w:after="0" w:line="240" w:lineRule="auto"/>
        <w:ind w:firstLine="284"/>
        <w:rPr>
          <w:rFonts w:ascii="Times New Roman" w:hAnsi="Times New Roman"/>
          <w:sz w:val="24"/>
          <w:szCs w:val="24"/>
        </w:rPr>
      </w:pPr>
    </w:p>
    <w:p w:rsidR="00454F83" w:rsidRPr="00A01806" w:rsidRDefault="00454F83" w:rsidP="00454F83">
      <w:pPr>
        <w:spacing w:after="0" w:line="240" w:lineRule="auto"/>
        <w:ind w:firstLine="284"/>
        <w:jc w:val="center"/>
        <w:rPr>
          <w:rFonts w:ascii="Times New Roman" w:hAnsi="Times New Roman"/>
          <w:b/>
          <w:i/>
          <w:sz w:val="24"/>
          <w:szCs w:val="24"/>
        </w:rPr>
      </w:pPr>
      <w:r w:rsidRPr="00A01806">
        <w:rPr>
          <w:rFonts w:ascii="Times New Roman" w:hAnsi="Times New Roman"/>
          <w:b/>
          <w:i/>
          <w:sz w:val="24"/>
          <w:szCs w:val="24"/>
        </w:rPr>
        <w:t>Игры по освоению блокирующих действий УПОР-УПОР</w:t>
      </w:r>
    </w:p>
    <w:p w:rsidR="00454F83" w:rsidRPr="007E2EC2" w:rsidRDefault="00454F83" w:rsidP="00454F83">
      <w:pPr>
        <w:spacing w:after="0" w:line="240" w:lineRule="auto"/>
        <w:ind w:firstLine="284"/>
        <w:rPr>
          <w:rFonts w:ascii="Times New Roman" w:hAnsi="Times New Roman"/>
          <w:sz w:val="24"/>
          <w:szCs w:val="24"/>
        </w:rPr>
      </w:pP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7E2EC2">
        <w:rPr>
          <w:rFonts w:ascii="Times New Roman" w:hAnsi="Times New Roman"/>
          <w:sz w:val="24"/>
          <w:szCs w:val="24"/>
        </w:rPr>
        <w:t>Упор левой рукой в правое предплечье соперника - упор правой</w:t>
      </w:r>
      <w:r>
        <w:rPr>
          <w:rFonts w:ascii="Times New Roman" w:hAnsi="Times New Roman"/>
          <w:sz w:val="24"/>
          <w:szCs w:val="24"/>
        </w:rPr>
        <w:t xml:space="preserve"> рукой в… </w:t>
      </w:r>
      <w:r w:rsidRPr="007E2EC2">
        <w:rPr>
          <w:rFonts w:ascii="Times New Roman" w:hAnsi="Times New Roman"/>
          <w:sz w:val="24"/>
          <w:szCs w:val="24"/>
        </w:rPr>
        <w:t>(варианты: левое предплечье, левое плечо, слева в ключицу,</w:t>
      </w:r>
      <w:r>
        <w:rPr>
          <w:rFonts w:ascii="Times New Roman" w:hAnsi="Times New Roman"/>
          <w:sz w:val="24"/>
          <w:szCs w:val="24"/>
        </w:rPr>
        <w:t xml:space="preserve"> </w:t>
      </w:r>
      <w:r w:rsidRPr="007E2EC2">
        <w:rPr>
          <w:rFonts w:ascii="Times New Roman" w:hAnsi="Times New Roman"/>
          <w:sz w:val="24"/>
          <w:szCs w:val="24"/>
        </w:rPr>
        <w:t>лоб, грудь, живот).</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7E2EC2">
        <w:rPr>
          <w:rFonts w:ascii="Times New Roman" w:hAnsi="Times New Roman"/>
          <w:sz w:val="24"/>
          <w:szCs w:val="24"/>
        </w:rPr>
        <w:t xml:space="preserve">Упор левой рукой в правое плечо </w:t>
      </w:r>
      <w:r>
        <w:rPr>
          <w:rFonts w:ascii="Times New Roman" w:hAnsi="Times New Roman"/>
          <w:sz w:val="24"/>
          <w:szCs w:val="24"/>
        </w:rPr>
        <w:t>- упор правой рукой в … (вари</w:t>
      </w:r>
      <w:r w:rsidRPr="007E2EC2">
        <w:rPr>
          <w:rFonts w:ascii="Times New Roman" w:hAnsi="Times New Roman"/>
          <w:sz w:val="24"/>
          <w:szCs w:val="24"/>
        </w:rPr>
        <w:t>анты: см. предыдущее задание).</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7E2EC2">
        <w:rPr>
          <w:rFonts w:ascii="Times New Roman" w:hAnsi="Times New Roman"/>
          <w:sz w:val="24"/>
          <w:szCs w:val="24"/>
        </w:rPr>
        <w:t>Упор левой рукой справа в ключицу-упор правой рукой (см. 1-е задание).</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7E2EC2">
        <w:rPr>
          <w:rFonts w:ascii="Times New Roman" w:hAnsi="Times New Roman"/>
          <w:sz w:val="24"/>
          <w:szCs w:val="24"/>
        </w:rPr>
        <w:t>Упор левой рукой в шею-упор правой рукой ... (см. 1-е задание).</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7E2EC2">
        <w:rPr>
          <w:rFonts w:ascii="Times New Roman" w:hAnsi="Times New Roman"/>
          <w:sz w:val="24"/>
          <w:szCs w:val="24"/>
        </w:rPr>
        <w:t>Упор левой рукой в грудь - упор правой рукой ... (варианты: см. 1-е задание).</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7E2EC2">
        <w:rPr>
          <w:rFonts w:ascii="Times New Roman" w:hAnsi="Times New Roman"/>
          <w:sz w:val="24"/>
          <w:szCs w:val="24"/>
        </w:rPr>
        <w:t>Упор левой рукой в живот - упор правой рукой ... (варианты: см. 1-е задание).</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7E2EC2">
        <w:rPr>
          <w:rFonts w:ascii="Times New Roman" w:hAnsi="Times New Roman"/>
          <w:sz w:val="24"/>
          <w:szCs w:val="24"/>
        </w:rPr>
        <w:t xml:space="preserve">Упор левой рукой в голову, лоб </w:t>
      </w:r>
      <w:r>
        <w:rPr>
          <w:rFonts w:ascii="Times New Roman" w:hAnsi="Times New Roman"/>
          <w:sz w:val="24"/>
          <w:szCs w:val="24"/>
        </w:rPr>
        <w:t>- упор правой рукой ... (вариан</w:t>
      </w:r>
      <w:r w:rsidRPr="007E2EC2">
        <w:rPr>
          <w:rFonts w:ascii="Times New Roman" w:hAnsi="Times New Roman"/>
          <w:sz w:val="24"/>
          <w:szCs w:val="24"/>
        </w:rPr>
        <w:t>ты: см. 1-е задание).</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Данная группа игр содержит 49 вариантов заданий, которые можно усложнять изменением характера вы</w:t>
      </w:r>
      <w:r>
        <w:rPr>
          <w:rFonts w:ascii="Times New Roman" w:hAnsi="Times New Roman"/>
          <w:sz w:val="24"/>
          <w:szCs w:val="24"/>
        </w:rPr>
        <w:t>полнения упоров (прямыми или по</w:t>
      </w:r>
      <w:r w:rsidRPr="007E2EC2">
        <w:rPr>
          <w:rFonts w:ascii="Times New Roman" w:hAnsi="Times New Roman"/>
          <w:sz w:val="24"/>
          <w:szCs w:val="24"/>
        </w:rPr>
        <w:t>лусогнутыми руками и т.п.).</w:t>
      </w:r>
    </w:p>
    <w:p w:rsidR="00454F83" w:rsidRPr="007E2EC2"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В приложении приведена таблица возможных вариантов выполнения упоров руками. Добавление упоров плечом, тазом, головой повышает надежность действий.</w:t>
      </w:r>
    </w:p>
    <w:p w:rsidR="00454F83" w:rsidRDefault="00454F83" w:rsidP="00454F83">
      <w:pPr>
        <w:spacing w:after="0" w:line="240" w:lineRule="auto"/>
        <w:ind w:firstLine="284"/>
        <w:rPr>
          <w:rFonts w:ascii="Times New Roman" w:hAnsi="Times New Roman"/>
          <w:sz w:val="24"/>
          <w:szCs w:val="24"/>
        </w:rPr>
      </w:pPr>
    </w:p>
    <w:p w:rsidR="00454F83" w:rsidRPr="00F53532" w:rsidRDefault="00454F83" w:rsidP="00454F83">
      <w:pPr>
        <w:spacing w:after="0" w:line="240" w:lineRule="auto"/>
        <w:ind w:firstLine="284"/>
        <w:jc w:val="center"/>
        <w:rPr>
          <w:rFonts w:ascii="Times New Roman" w:hAnsi="Times New Roman"/>
          <w:b/>
          <w:i/>
          <w:sz w:val="24"/>
          <w:szCs w:val="24"/>
        </w:rPr>
      </w:pPr>
      <w:r w:rsidRPr="00F53532">
        <w:rPr>
          <w:rFonts w:ascii="Times New Roman" w:hAnsi="Times New Roman"/>
          <w:b/>
          <w:i/>
          <w:sz w:val="24"/>
          <w:szCs w:val="24"/>
        </w:rPr>
        <w:t xml:space="preserve">Игры по освоению блокирующих действий </w:t>
      </w:r>
      <w:r w:rsidRPr="00F53532">
        <w:rPr>
          <w:rStyle w:val="41pt"/>
          <w:b/>
          <w:sz w:val="24"/>
          <w:szCs w:val="24"/>
        </w:rPr>
        <w:t>ЗАХВА</w:t>
      </w:r>
      <w:r w:rsidRPr="00F53532">
        <w:rPr>
          <w:rFonts w:ascii="Times New Roman" w:hAnsi="Times New Roman"/>
          <w:b/>
          <w:i/>
          <w:sz w:val="24"/>
          <w:szCs w:val="24"/>
        </w:rPr>
        <w:t>Т-УПОР</w:t>
      </w:r>
    </w:p>
    <w:p w:rsidR="00454F83" w:rsidRPr="007E2EC2" w:rsidRDefault="00454F83" w:rsidP="00454F83">
      <w:pPr>
        <w:spacing w:after="0" w:line="240" w:lineRule="auto"/>
        <w:ind w:firstLine="284"/>
        <w:rPr>
          <w:rFonts w:ascii="Times New Roman" w:hAnsi="Times New Roman"/>
          <w:sz w:val="24"/>
          <w:szCs w:val="24"/>
        </w:rPr>
      </w:pP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7E2EC2">
        <w:rPr>
          <w:rFonts w:ascii="Times New Roman" w:hAnsi="Times New Roman"/>
          <w:sz w:val="24"/>
          <w:szCs w:val="24"/>
        </w:rPr>
        <w:t>Захват левой рукой правой кис</w:t>
      </w:r>
      <w:r>
        <w:rPr>
          <w:rFonts w:ascii="Times New Roman" w:hAnsi="Times New Roman"/>
          <w:sz w:val="24"/>
          <w:szCs w:val="24"/>
        </w:rPr>
        <w:t>ти противника - упоры правой ру</w:t>
      </w:r>
      <w:r w:rsidRPr="007E2EC2">
        <w:rPr>
          <w:rFonts w:ascii="Times New Roman" w:hAnsi="Times New Roman"/>
          <w:sz w:val="24"/>
          <w:szCs w:val="24"/>
        </w:rPr>
        <w:t>кой в грудь, живот, плечо, предплечь</w:t>
      </w:r>
      <w:r>
        <w:rPr>
          <w:rFonts w:ascii="Times New Roman" w:hAnsi="Times New Roman"/>
          <w:sz w:val="24"/>
          <w:szCs w:val="24"/>
        </w:rPr>
        <w:t>е, голову, шею, любую из назван</w:t>
      </w:r>
      <w:r w:rsidRPr="007E2EC2">
        <w:rPr>
          <w:rFonts w:ascii="Times New Roman" w:hAnsi="Times New Roman"/>
          <w:sz w:val="24"/>
          <w:szCs w:val="24"/>
        </w:rPr>
        <w:t>ных точек (разрешается менять точки упоров).</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7E2EC2">
        <w:rPr>
          <w:rFonts w:ascii="Times New Roman" w:hAnsi="Times New Roman"/>
          <w:sz w:val="24"/>
          <w:szCs w:val="24"/>
        </w:rPr>
        <w:t>Захват правой рукой правой кисти соперника - упоры левой рукой в грудь... (см. предыдущее задание).</w:t>
      </w:r>
    </w:p>
    <w:p w:rsidR="00454F83" w:rsidRPr="007E2EC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7E2EC2">
        <w:rPr>
          <w:rFonts w:ascii="Times New Roman" w:hAnsi="Times New Roman"/>
          <w:sz w:val="24"/>
          <w:szCs w:val="24"/>
        </w:rPr>
        <w:t>Захват левой (правой) рукой локтя противника - упоры левой (правой) рукой (см. первое задание).</w:t>
      </w:r>
    </w:p>
    <w:p w:rsidR="00454F83" w:rsidRDefault="00454F83" w:rsidP="00454F83">
      <w:pPr>
        <w:spacing w:after="0" w:line="240" w:lineRule="auto"/>
        <w:ind w:firstLine="284"/>
        <w:rPr>
          <w:rFonts w:ascii="Times New Roman" w:hAnsi="Times New Roman"/>
          <w:sz w:val="24"/>
          <w:szCs w:val="24"/>
        </w:rPr>
      </w:pPr>
      <w:r w:rsidRPr="007E2EC2">
        <w:rPr>
          <w:rFonts w:ascii="Times New Roman" w:hAnsi="Times New Roman"/>
          <w:sz w:val="24"/>
          <w:szCs w:val="24"/>
        </w:rPr>
        <w:t>Выполнение заданий предусматрив</w:t>
      </w:r>
      <w:r>
        <w:rPr>
          <w:rFonts w:ascii="Times New Roman" w:hAnsi="Times New Roman"/>
          <w:sz w:val="24"/>
          <w:szCs w:val="24"/>
        </w:rPr>
        <w:t>ает варианты: не прижимая и при</w:t>
      </w:r>
      <w:r w:rsidRPr="007E2EC2">
        <w:rPr>
          <w:rFonts w:ascii="Times New Roman" w:hAnsi="Times New Roman"/>
          <w:sz w:val="24"/>
          <w:szCs w:val="24"/>
        </w:rPr>
        <w:t>жимая захват к телу. Данная группа</w:t>
      </w:r>
      <w:r>
        <w:rPr>
          <w:rFonts w:ascii="Times New Roman" w:hAnsi="Times New Roman"/>
          <w:sz w:val="24"/>
          <w:szCs w:val="24"/>
        </w:rPr>
        <w:t xml:space="preserve"> игр содержит 28 вариантов зада</w:t>
      </w:r>
      <w:r w:rsidRPr="007E2EC2">
        <w:rPr>
          <w:rFonts w:ascii="Times New Roman" w:hAnsi="Times New Roman"/>
          <w:sz w:val="24"/>
          <w:szCs w:val="24"/>
        </w:rPr>
        <w:t>ний, которые можно усложнить изменением характера выполнения упоров (прямая или полусогнутая рука).</w:t>
      </w:r>
    </w:p>
    <w:p w:rsidR="00454F83" w:rsidRDefault="00454F83" w:rsidP="00454F83">
      <w:pPr>
        <w:spacing w:after="0" w:line="240" w:lineRule="auto"/>
        <w:ind w:firstLine="284"/>
        <w:rPr>
          <w:rFonts w:ascii="Times New Roman" w:hAnsi="Times New Roman"/>
          <w:sz w:val="24"/>
          <w:szCs w:val="24"/>
        </w:rPr>
      </w:pPr>
    </w:p>
    <w:p w:rsidR="00454F83" w:rsidRDefault="00454F83" w:rsidP="00454F83">
      <w:pPr>
        <w:spacing w:after="0" w:line="240" w:lineRule="auto"/>
        <w:ind w:firstLine="284"/>
        <w:jc w:val="center"/>
        <w:rPr>
          <w:rStyle w:val="41pt1"/>
          <w:i w:val="0"/>
          <w:iCs w:val="0"/>
          <w:sz w:val="24"/>
          <w:szCs w:val="24"/>
        </w:rPr>
      </w:pPr>
      <w:r w:rsidRPr="00F53532">
        <w:rPr>
          <w:rFonts w:ascii="Times New Roman" w:hAnsi="Times New Roman"/>
          <w:b/>
          <w:i/>
          <w:sz w:val="24"/>
          <w:szCs w:val="24"/>
        </w:rPr>
        <w:t>Игры по освоению блокирующих действий</w:t>
      </w:r>
      <w:r w:rsidRPr="00F53532">
        <w:rPr>
          <w:rFonts w:ascii="Times New Roman" w:hAnsi="Times New Roman"/>
          <w:sz w:val="24"/>
          <w:szCs w:val="24"/>
        </w:rPr>
        <w:t xml:space="preserve"> </w:t>
      </w:r>
      <w:r w:rsidRPr="00F53532">
        <w:rPr>
          <w:rStyle w:val="41pt"/>
          <w:b/>
          <w:sz w:val="24"/>
          <w:szCs w:val="24"/>
        </w:rPr>
        <w:t>ЗАХВА</w:t>
      </w:r>
      <w:r w:rsidRPr="00F53532">
        <w:rPr>
          <w:rFonts w:ascii="Times New Roman" w:hAnsi="Times New Roman"/>
          <w:b/>
          <w:i/>
          <w:sz w:val="24"/>
          <w:szCs w:val="24"/>
        </w:rPr>
        <w:t>Т</w:t>
      </w:r>
      <w:r>
        <w:rPr>
          <w:rFonts w:ascii="Times New Roman" w:hAnsi="Times New Roman"/>
          <w:b/>
          <w:i/>
          <w:sz w:val="24"/>
          <w:szCs w:val="24"/>
        </w:rPr>
        <w:t>-</w:t>
      </w:r>
      <w:r w:rsidRPr="00F53532">
        <w:rPr>
          <w:rStyle w:val="41pt"/>
          <w:b/>
          <w:sz w:val="24"/>
          <w:szCs w:val="24"/>
        </w:rPr>
        <w:t xml:space="preserve"> ЗАХВА</w:t>
      </w:r>
      <w:r w:rsidRPr="00F53532">
        <w:rPr>
          <w:rFonts w:ascii="Times New Roman" w:hAnsi="Times New Roman"/>
          <w:b/>
          <w:i/>
          <w:sz w:val="24"/>
          <w:szCs w:val="24"/>
        </w:rPr>
        <w:t>Т</w:t>
      </w:r>
    </w:p>
    <w:p w:rsidR="00454F83" w:rsidRPr="00F53532" w:rsidRDefault="00454F83" w:rsidP="00454F83">
      <w:pPr>
        <w:spacing w:after="0" w:line="240" w:lineRule="auto"/>
        <w:ind w:firstLine="284"/>
        <w:rPr>
          <w:rFonts w:ascii="Times New Roman" w:hAnsi="Times New Roman"/>
          <w:sz w:val="24"/>
          <w:szCs w:val="24"/>
        </w:rPr>
      </w:pPr>
    </w:p>
    <w:p w:rsidR="00454F83" w:rsidRPr="00F53532" w:rsidRDefault="00454F83" w:rsidP="00454F83">
      <w:pPr>
        <w:spacing w:after="0" w:line="240" w:lineRule="auto"/>
        <w:ind w:firstLine="284"/>
        <w:rPr>
          <w:rFonts w:ascii="Times New Roman" w:hAnsi="Times New Roman"/>
          <w:sz w:val="24"/>
          <w:szCs w:val="24"/>
        </w:rPr>
      </w:pPr>
      <w:r w:rsidRPr="00F53532">
        <w:rPr>
          <w:rFonts w:ascii="Times New Roman" w:hAnsi="Times New Roman"/>
          <w:sz w:val="24"/>
          <w:szCs w:val="24"/>
        </w:rPr>
        <w:t>Данная группа заданий описывает действия (захваты) каждой руко</w:t>
      </w:r>
      <w:r>
        <w:rPr>
          <w:rFonts w:ascii="Times New Roman" w:hAnsi="Times New Roman"/>
          <w:sz w:val="24"/>
          <w:szCs w:val="24"/>
        </w:rPr>
        <w:t>й</w:t>
      </w:r>
      <w:r w:rsidRPr="00F53532">
        <w:rPr>
          <w:rFonts w:ascii="Times New Roman" w:hAnsi="Times New Roman"/>
          <w:sz w:val="24"/>
          <w:szCs w:val="24"/>
        </w:rPr>
        <w:t>, выполняемые на соответствующей стор</w:t>
      </w:r>
      <w:r>
        <w:rPr>
          <w:rFonts w:ascii="Times New Roman" w:hAnsi="Times New Roman"/>
          <w:sz w:val="24"/>
          <w:szCs w:val="24"/>
        </w:rPr>
        <w:t>оне различных частей тела парт</w:t>
      </w:r>
      <w:r w:rsidRPr="00F53532">
        <w:rPr>
          <w:rFonts w:ascii="Times New Roman" w:hAnsi="Times New Roman"/>
          <w:sz w:val="24"/>
          <w:szCs w:val="24"/>
        </w:rPr>
        <w:t>нера.</w:t>
      </w:r>
    </w:p>
    <w:p w:rsidR="00454F83" w:rsidRPr="00F53532" w:rsidRDefault="00454F83" w:rsidP="00454F83">
      <w:pPr>
        <w:spacing w:after="0" w:line="240" w:lineRule="auto"/>
        <w:ind w:firstLine="284"/>
        <w:rPr>
          <w:rFonts w:ascii="Times New Roman" w:hAnsi="Times New Roman"/>
          <w:sz w:val="24"/>
          <w:szCs w:val="24"/>
        </w:rPr>
      </w:pPr>
      <w:r w:rsidRPr="00F53532">
        <w:rPr>
          <w:rFonts w:ascii="Times New Roman" w:hAnsi="Times New Roman"/>
          <w:sz w:val="24"/>
          <w:szCs w:val="24"/>
        </w:rPr>
        <w:t>Усложнение 10-ти заданий идет пу</w:t>
      </w:r>
      <w:r>
        <w:rPr>
          <w:rFonts w:ascii="Times New Roman" w:hAnsi="Times New Roman"/>
          <w:sz w:val="24"/>
          <w:szCs w:val="24"/>
        </w:rPr>
        <w:t>тем изменения характера выполне</w:t>
      </w:r>
      <w:r w:rsidRPr="00F53532">
        <w:rPr>
          <w:rFonts w:ascii="Times New Roman" w:hAnsi="Times New Roman"/>
          <w:sz w:val="24"/>
          <w:szCs w:val="24"/>
        </w:rPr>
        <w:t>ния захватов - прижимая или не прижима</w:t>
      </w:r>
      <w:r>
        <w:rPr>
          <w:rFonts w:ascii="Times New Roman" w:hAnsi="Times New Roman"/>
          <w:sz w:val="24"/>
          <w:szCs w:val="24"/>
        </w:rPr>
        <w:t>я их к телу исполнителя, измене</w:t>
      </w:r>
      <w:r w:rsidRPr="00F53532">
        <w:rPr>
          <w:rFonts w:ascii="Times New Roman" w:hAnsi="Times New Roman"/>
          <w:sz w:val="24"/>
          <w:szCs w:val="24"/>
        </w:rPr>
        <w:t>нием точек касаний (партнеру, выполняющему задание, преодолеть эти блокирующие действия и коснуться обусловленной части тела).</w:t>
      </w:r>
    </w:p>
    <w:p w:rsidR="00454F83" w:rsidRPr="00F53532" w:rsidRDefault="00454F83" w:rsidP="00454F83">
      <w:pPr>
        <w:spacing w:after="0" w:line="240" w:lineRule="auto"/>
        <w:ind w:firstLine="284"/>
        <w:rPr>
          <w:rFonts w:ascii="Times New Roman" w:hAnsi="Times New Roman"/>
          <w:sz w:val="24"/>
          <w:szCs w:val="24"/>
        </w:rPr>
      </w:pPr>
      <w:r w:rsidRPr="00F53532">
        <w:rPr>
          <w:rFonts w:ascii="Times New Roman" w:hAnsi="Times New Roman"/>
          <w:sz w:val="24"/>
          <w:szCs w:val="24"/>
        </w:rPr>
        <w:t>В процессе игр, имитирующих блокирующие действия и способы их преодоления, могут включаться захваты-блоки:</w:t>
      </w:r>
    </w:p>
    <w:p w:rsidR="00454F83" w:rsidRPr="00F53532" w:rsidRDefault="00454F83" w:rsidP="00454F83">
      <w:pPr>
        <w:spacing w:after="0" w:line="240" w:lineRule="auto"/>
        <w:ind w:firstLine="284"/>
        <w:rPr>
          <w:rFonts w:ascii="Times New Roman" w:hAnsi="Times New Roman"/>
          <w:sz w:val="24"/>
          <w:szCs w:val="24"/>
        </w:rPr>
      </w:pPr>
      <w:r w:rsidRPr="00F53532">
        <w:rPr>
          <w:rFonts w:ascii="Times New Roman" w:hAnsi="Times New Roman"/>
          <w:sz w:val="24"/>
          <w:szCs w:val="24"/>
        </w:rPr>
        <w:t>-захват разноименных предплечий кистями;</w:t>
      </w:r>
    </w:p>
    <w:p w:rsidR="00454F83" w:rsidRPr="00F53532" w:rsidRDefault="00454F83" w:rsidP="00454F83">
      <w:pPr>
        <w:spacing w:after="0" w:line="240" w:lineRule="auto"/>
        <w:ind w:firstLine="284"/>
        <w:rPr>
          <w:rFonts w:ascii="Times New Roman" w:hAnsi="Times New Roman"/>
          <w:sz w:val="24"/>
          <w:szCs w:val="24"/>
        </w:rPr>
      </w:pPr>
      <w:r w:rsidRPr="00F53532">
        <w:rPr>
          <w:rFonts w:ascii="Times New Roman" w:hAnsi="Times New Roman"/>
          <w:sz w:val="24"/>
          <w:szCs w:val="24"/>
        </w:rPr>
        <w:t>-захват одноименных предплечий кистями;</w:t>
      </w:r>
    </w:p>
    <w:p w:rsidR="00454F83" w:rsidRPr="00F5353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захват правой (левой) руки с</w:t>
      </w:r>
      <w:r>
        <w:rPr>
          <w:rFonts w:ascii="Times New Roman" w:hAnsi="Times New Roman"/>
          <w:sz w:val="24"/>
          <w:szCs w:val="24"/>
        </w:rPr>
        <w:t>оперника двумя снаружи (с упором</w:t>
      </w:r>
      <w:r w:rsidRPr="00F53532">
        <w:rPr>
          <w:rFonts w:ascii="Times New Roman" w:hAnsi="Times New Roman"/>
          <w:sz w:val="24"/>
          <w:szCs w:val="24"/>
        </w:rPr>
        <w:t xml:space="preserve"> разноименным плечом и захватом кисти одноименного предплечья);</w:t>
      </w:r>
    </w:p>
    <w:p w:rsidR="00454F83" w:rsidRPr="00F5353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захват рук спереди-сверху (снизу) с «отключением» их;</w:t>
      </w:r>
    </w:p>
    <w:p w:rsidR="00454F83" w:rsidRPr="00F53532"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захват левой (правой) руки с головой сверху, руки соединены.</w:t>
      </w:r>
    </w:p>
    <w:p w:rsidR="00454F83" w:rsidRPr="00F53532" w:rsidRDefault="00454F83" w:rsidP="00454F83">
      <w:pPr>
        <w:spacing w:after="0" w:line="240" w:lineRule="auto"/>
        <w:ind w:firstLine="284"/>
        <w:rPr>
          <w:rFonts w:ascii="Times New Roman" w:hAnsi="Times New Roman"/>
          <w:sz w:val="24"/>
          <w:szCs w:val="24"/>
        </w:rPr>
      </w:pPr>
      <w:r w:rsidRPr="00F53532">
        <w:rPr>
          <w:rFonts w:ascii="Times New Roman" w:hAnsi="Times New Roman"/>
          <w:sz w:val="24"/>
          <w:szCs w:val="24"/>
        </w:rPr>
        <w:t>С одной стороны, длительное удерживание блокирующих захватов без перехода к активным действиям в реальном поединке оценивается как пассивность. В то же время необх</w:t>
      </w:r>
      <w:r>
        <w:rPr>
          <w:rFonts w:ascii="Times New Roman" w:hAnsi="Times New Roman"/>
          <w:sz w:val="24"/>
          <w:szCs w:val="24"/>
        </w:rPr>
        <w:t>одимо приобретать опыт блокиров</w:t>
      </w:r>
      <w:r w:rsidRPr="00F53532">
        <w:rPr>
          <w:rFonts w:ascii="Times New Roman" w:hAnsi="Times New Roman"/>
          <w:sz w:val="24"/>
          <w:szCs w:val="24"/>
        </w:rPr>
        <w:t>ки всех действий соперников. Для устранения данного противореч</w:t>
      </w:r>
      <w:r>
        <w:rPr>
          <w:rFonts w:ascii="Times New Roman" w:hAnsi="Times New Roman"/>
          <w:sz w:val="24"/>
          <w:szCs w:val="24"/>
        </w:rPr>
        <w:t>ия</w:t>
      </w:r>
      <w:r w:rsidRPr="00F53532">
        <w:rPr>
          <w:rFonts w:ascii="Times New Roman" w:hAnsi="Times New Roman"/>
          <w:sz w:val="24"/>
          <w:szCs w:val="24"/>
        </w:rPr>
        <w:t xml:space="preserve"> рекомендуется</w:t>
      </w:r>
      <w:r w:rsidRPr="00F53532">
        <w:rPr>
          <w:rStyle w:val="a3"/>
          <w:sz w:val="24"/>
          <w:szCs w:val="24"/>
        </w:rPr>
        <w:t xml:space="preserve"> акце</w:t>
      </w:r>
      <w:r>
        <w:rPr>
          <w:rStyle w:val="a3"/>
          <w:sz w:val="24"/>
          <w:szCs w:val="24"/>
        </w:rPr>
        <w:t>н</w:t>
      </w:r>
      <w:r w:rsidRPr="00F53532">
        <w:rPr>
          <w:rStyle w:val="a3"/>
          <w:sz w:val="24"/>
          <w:szCs w:val="24"/>
        </w:rPr>
        <w:t>тировать внимание занимающихся на быстро</w:t>
      </w:r>
      <w:r w:rsidRPr="00F53532">
        <w:rPr>
          <w:rFonts w:ascii="Times New Roman" w:hAnsi="Times New Roman"/>
          <w:i/>
          <w:sz w:val="24"/>
          <w:szCs w:val="24"/>
        </w:rPr>
        <w:t>м</w:t>
      </w:r>
      <w:r w:rsidRPr="00F53532">
        <w:rPr>
          <w:rFonts w:ascii="Times New Roman" w:hAnsi="Times New Roman"/>
          <w:sz w:val="24"/>
          <w:szCs w:val="24"/>
        </w:rPr>
        <w:t xml:space="preserve"> </w:t>
      </w:r>
      <w:r>
        <w:rPr>
          <w:rStyle w:val="a3"/>
          <w:sz w:val="24"/>
          <w:szCs w:val="24"/>
        </w:rPr>
        <w:t>освобож</w:t>
      </w:r>
      <w:r w:rsidRPr="00F53532">
        <w:rPr>
          <w:rStyle w:val="a3"/>
          <w:sz w:val="24"/>
          <w:szCs w:val="24"/>
        </w:rPr>
        <w:t>дении от блокирующего захв</w:t>
      </w:r>
      <w:r>
        <w:rPr>
          <w:rStyle w:val="a3"/>
          <w:sz w:val="24"/>
          <w:szCs w:val="24"/>
        </w:rPr>
        <w:t>ата, преодолении его с последую</w:t>
      </w:r>
      <w:r w:rsidRPr="00F53532">
        <w:rPr>
          <w:rStyle w:val="a3"/>
          <w:sz w:val="24"/>
          <w:szCs w:val="24"/>
        </w:rPr>
        <w:t>щим решением заданной ситуации, всячески поощряя это умение.</w:t>
      </w:r>
      <w:r>
        <w:rPr>
          <w:rFonts w:ascii="Times New Roman" w:hAnsi="Times New Roman"/>
          <w:sz w:val="24"/>
          <w:szCs w:val="24"/>
        </w:rPr>
        <w:t xml:space="preserve"> По</w:t>
      </w:r>
      <w:r w:rsidRPr="00F53532">
        <w:rPr>
          <w:rFonts w:ascii="Times New Roman" w:hAnsi="Times New Roman"/>
          <w:sz w:val="24"/>
          <w:szCs w:val="24"/>
        </w:rPr>
        <w:t>скольку по условиям игры партнеры м</w:t>
      </w:r>
      <w:r>
        <w:rPr>
          <w:rFonts w:ascii="Times New Roman" w:hAnsi="Times New Roman"/>
          <w:sz w:val="24"/>
          <w:szCs w:val="24"/>
        </w:rPr>
        <w:t xml:space="preserve">еняются </w:t>
      </w:r>
      <w:r>
        <w:rPr>
          <w:rFonts w:ascii="Times New Roman" w:hAnsi="Times New Roman"/>
          <w:sz w:val="24"/>
          <w:szCs w:val="24"/>
        </w:rPr>
        <w:lastRenderedPageBreak/>
        <w:t>ролями (задание «освобо</w:t>
      </w:r>
      <w:r w:rsidRPr="00F53532">
        <w:rPr>
          <w:rFonts w:ascii="Times New Roman" w:hAnsi="Times New Roman"/>
          <w:sz w:val="24"/>
          <w:szCs w:val="24"/>
        </w:rPr>
        <w:t>диться от захвата» сменяется его удержанием), оба необходимых навыка совершенствуются.</w:t>
      </w:r>
    </w:p>
    <w:p w:rsidR="00454F83" w:rsidRDefault="00454F83" w:rsidP="00454F83">
      <w:pPr>
        <w:spacing w:after="0" w:line="240" w:lineRule="auto"/>
        <w:ind w:firstLine="284"/>
        <w:rPr>
          <w:rStyle w:val="812"/>
          <w:b w:val="0"/>
          <w:bCs w:val="0"/>
          <w:sz w:val="24"/>
          <w:szCs w:val="24"/>
        </w:rPr>
      </w:pPr>
    </w:p>
    <w:p w:rsidR="00454F83" w:rsidRPr="00F53532" w:rsidRDefault="00454F83" w:rsidP="00454F83">
      <w:pPr>
        <w:spacing w:after="0" w:line="240" w:lineRule="auto"/>
        <w:ind w:firstLine="284"/>
        <w:jc w:val="center"/>
        <w:rPr>
          <w:rStyle w:val="812"/>
          <w:bCs w:val="0"/>
          <w:sz w:val="24"/>
          <w:szCs w:val="24"/>
        </w:rPr>
      </w:pPr>
      <w:r w:rsidRPr="00F53532">
        <w:rPr>
          <w:rStyle w:val="812"/>
          <w:sz w:val="24"/>
          <w:szCs w:val="24"/>
        </w:rPr>
        <w:t>Варианты захватов, выполняемых</w:t>
      </w:r>
    </w:p>
    <w:p w:rsidR="00454F83" w:rsidRPr="00F53532" w:rsidRDefault="00454F83" w:rsidP="00454F83">
      <w:pPr>
        <w:spacing w:after="0" w:line="240" w:lineRule="auto"/>
        <w:rPr>
          <w:rFonts w:ascii="Times New Roman" w:hAnsi="Times New Roman"/>
          <w:sz w:val="24"/>
          <w:szCs w:val="24"/>
        </w:rPr>
      </w:pPr>
    </w:p>
    <w:tbl>
      <w:tblPr>
        <w:tblStyle w:val="a5"/>
        <w:tblW w:w="0" w:type="auto"/>
        <w:tblInd w:w="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79"/>
      </w:tblGrid>
      <w:tr w:rsidR="00454F83" w:rsidRPr="00F53532" w:rsidTr="000E544B">
        <w:tc>
          <w:tcPr>
            <w:tcW w:w="4253" w:type="dxa"/>
          </w:tcPr>
          <w:p w:rsidR="00454F83" w:rsidRPr="00F53532" w:rsidRDefault="00454F83" w:rsidP="000E544B">
            <w:pPr>
              <w:rPr>
                <w:rFonts w:ascii="Times New Roman" w:hAnsi="Times New Roman"/>
                <w:i/>
                <w:sz w:val="24"/>
                <w:szCs w:val="24"/>
              </w:rPr>
            </w:pPr>
            <w:r w:rsidRPr="00F53532">
              <w:rPr>
                <w:rFonts w:ascii="Times New Roman" w:hAnsi="Times New Roman"/>
                <w:i/>
                <w:sz w:val="24"/>
                <w:szCs w:val="24"/>
              </w:rPr>
              <w:t>ЛЕВОЙ рукой:</w:t>
            </w:r>
          </w:p>
        </w:tc>
        <w:tc>
          <w:tcPr>
            <w:tcW w:w="2879" w:type="dxa"/>
          </w:tcPr>
          <w:p w:rsidR="00454F83" w:rsidRPr="00F53532" w:rsidRDefault="00454F83" w:rsidP="000E544B">
            <w:pPr>
              <w:rPr>
                <w:rFonts w:ascii="Times New Roman" w:hAnsi="Times New Roman"/>
                <w:i/>
                <w:sz w:val="24"/>
                <w:szCs w:val="24"/>
              </w:rPr>
            </w:pPr>
            <w:r w:rsidRPr="00F53532">
              <w:rPr>
                <w:rFonts w:ascii="Times New Roman" w:hAnsi="Times New Roman"/>
                <w:i/>
                <w:sz w:val="24"/>
                <w:szCs w:val="24"/>
              </w:rPr>
              <w:t>ПРАВОЙ рукой</w:t>
            </w:r>
            <w:r>
              <w:rPr>
                <w:rFonts w:ascii="Times New Roman" w:hAnsi="Times New Roman"/>
                <w:i/>
                <w:sz w:val="24"/>
                <w:szCs w:val="24"/>
              </w:rPr>
              <w:t>:</w:t>
            </w:r>
          </w:p>
        </w:tc>
      </w:tr>
      <w:tr w:rsidR="00454F83" w:rsidTr="000E544B">
        <w:tc>
          <w:tcPr>
            <w:tcW w:w="4253" w:type="dxa"/>
          </w:tcPr>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w:t>
            </w:r>
            <w:r w:rsidRPr="00F53532">
              <w:rPr>
                <w:rFonts w:ascii="Times New Roman" w:hAnsi="Times New Roman"/>
                <w:sz w:val="24"/>
                <w:szCs w:val="24"/>
              </w:rPr>
              <w:t>правую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левое предплечье</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левый локоть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левое плечо</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правую кисть</w:t>
            </w:r>
          </w:p>
        </w:tc>
        <w:tc>
          <w:tcPr>
            <w:tcW w:w="2879" w:type="dxa"/>
          </w:tcPr>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левую кисть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правое предплечье</w:t>
            </w:r>
          </w:p>
          <w:p w:rsidR="00454F83" w:rsidRPr="00F53532" w:rsidRDefault="00454F83" w:rsidP="000E544B">
            <w:pPr>
              <w:rPr>
                <w:rFonts w:ascii="Times New Roman" w:hAnsi="Times New Roman"/>
                <w:sz w:val="24"/>
                <w:szCs w:val="24"/>
              </w:rPr>
            </w:pPr>
            <w:r>
              <w:rPr>
                <w:rFonts w:ascii="Times New Roman" w:hAnsi="Times New Roman"/>
                <w:sz w:val="24"/>
                <w:szCs w:val="24"/>
              </w:rPr>
              <w:t>• правый локоть</w:t>
            </w:r>
          </w:p>
          <w:p w:rsidR="00454F83" w:rsidRPr="00F53532" w:rsidRDefault="00454F83" w:rsidP="000E544B">
            <w:pPr>
              <w:rPr>
                <w:rFonts w:ascii="Times New Roman" w:hAnsi="Times New Roman"/>
                <w:sz w:val="24"/>
                <w:szCs w:val="24"/>
              </w:rPr>
            </w:pPr>
            <w:r>
              <w:rPr>
                <w:rFonts w:ascii="Times New Roman" w:hAnsi="Times New Roman"/>
                <w:sz w:val="24"/>
                <w:szCs w:val="24"/>
              </w:rPr>
              <w:t xml:space="preserve">• </w:t>
            </w:r>
            <w:r w:rsidRPr="00F53532">
              <w:rPr>
                <w:rFonts w:ascii="Times New Roman" w:hAnsi="Times New Roman"/>
                <w:sz w:val="24"/>
                <w:szCs w:val="24"/>
              </w:rPr>
              <w:t>правое плечо</w:t>
            </w:r>
          </w:p>
        </w:tc>
      </w:tr>
    </w:tbl>
    <w:p w:rsidR="00454F83" w:rsidRDefault="00454F83" w:rsidP="00454F83">
      <w:pPr>
        <w:spacing w:after="0" w:line="240" w:lineRule="auto"/>
        <w:ind w:firstLine="284"/>
        <w:rPr>
          <w:rFonts w:ascii="Times New Roman" w:hAnsi="Times New Roman"/>
          <w:sz w:val="24"/>
          <w:szCs w:val="24"/>
        </w:rPr>
      </w:pPr>
    </w:p>
    <w:p w:rsidR="00454F83" w:rsidRPr="00672046" w:rsidRDefault="00454F83" w:rsidP="00454F83">
      <w:pPr>
        <w:spacing w:after="0" w:line="240" w:lineRule="auto"/>
        <w:ind w:firstLine="284"/>
        <w:jc w:val="center"/>
        <w:rPr>
          <w:rFonts w:ascii="Times New Roman" w:hAnsi="Times New Roman"/>
          <w:b/>
          <w:i/>
          <w:sz w:val="24"/>
          <w:szCs w:val="24"/>
        </w:rPr>
      </w:pPr>
      <w:r w:rsidRPr="00672046">
        <w:rPr>
          <w:rFonts w:ascii="Times New Roman" w:hAnsi="Times New Roman"/>
          <w:b/>
          <w:i/>
          <w:sz w:val="24"/>
          <w:szCs w:val="24"/>
        </w:rPr>
        <w:t>Игры-задания по освоению умения «теснений» по площади поединка</w:t>
      </w:r>
    </w:p>
    <w:p w:rsidR="00454F83" w:rsidRPr="00672046" w:rsidRDefault="00454F83" w:rsidP="00454F83">
      <w:pPr>
        <w:spacing w:after="0" w:line="240" w:lineRule="auto"/>
        <w:ind w:firstLine="284"/>
        <w:rPr>
          <w:rFonts w:ascii="Times New Roman" w:hAnsi="Times New Roman"/>
          <w:sz w:val="24"/>
          <w:szCs w:val="24"/>
        </w:rPr>
      </w:pP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Теснение противника активными дей</w:t>
      </w:r>
      <w:r>
        <w:rPr>
          <w:rFonts w:ascii="Times New Roman" w:hAnsi="Times New Roman"/>
          <w:sz w:val="24"/>
          <w:szCs w:val="24"/>
        </w:rPr>
        <w:t>ствиями из зоны поединка (в пре</w:t>
      </w:r>
      <w:r w:rsidRPr="00672046">
        <w:rPr>
          <w:rFonts w:ascii="Times New Roman" w:hAnsi="Times New Roman"/>
          <w:sz w:val="24"/>
          <w:szCs w:val="24"/>
        </w:rPr>
        <w:t>делах правил)</w:t>
      </w:r>
      <w:r>
        <w:rPr>
          <w:rFonts w:ascii="Times New Roman" w:hAnsi="Times New Roman"/>
          <w:sz w:val="24"/>
          <w:szCs w:val="24"/>
        </w:rPr>
        <w:t xml:space="preserve"> </w:t>
      </w:r>
      <w:r w:rsidRPr="00672046">
        <w:rPr>
          <w:rFonts w:ascii="Times New Roman" w:hAnsi="Times New Roman"/>
          <w:sz w:val="24"/>
          <w:szCs w:val="24"/>
        </w:rPr>
        <w:t>-</w:t>
      </w:r>
      <w:r>
        <w:rPr>
          <w:rFonts w:ascii="Times New Roman" w:hAnsi="Times New Roman"/>
          <w:sz w:val="24"/>
          <w:szCs w:val="24"/>
        </w:rPr>
        <w:t xml:space="preserve"> </w:t>
      </w:r>
      <w:r w:rsidRPr="00672046">
        <w:rPr>
          <w:rFonts w:ascii="Times New Roman" w:hAnsi="Times New Roman"/>
          <w:sz w:val="24"/>
          <w:szCs w:val="24"/>
        </w:rPr>
        <w:t>это комплекс действ</w:t>
      </w:r>
      <w:r>
        <w:rPr>
          <w:rFonts w:ascii="Times New Roman" w:hAnsi="Times New Roman"/>
          <w:sz w:val="24"/>
          <w:szCs w:val="24"/>
        </w:rPr>
        <w:t>ий, вынуждающий противника к от</w:t>
      </w:r>
      <w:r w:rsidRPr="00672046">
        <w:rPr>
          <w:rFonts w:ascii="Times New Roman" w:hAnsi="Times New Roman"/>
          <w:sz w:val="24"/>
          <w:szCs w:val="24"/>
        </w:rPr>
        <w:t>ступлению. Значение данного упражнен</w:t>
      </w:r>
      <w:r>
        <w:rPr>
          <w:rFonts w:ascii="Times New Roman" w:hAnsi="Times New Roman"/>
          <w:sz w:val="24"/>
          <w:szCs w:val="24"/>
        </w:rPr>
        <w:t>ия для формирования качеств, не</w:t>
      </w:r>
      <w:r w:rsidRPr="00672046">
        <w:rPr>
          <w:rFonts w:ascii="Times New Roman" w:hAnsi="Times New Roman"/>
          <w:sz w:val="24"/>
          <w:szCs w:val="24"/>
        </w:rPr>
        <w:t>обходимых борцам, огромно. Элементы теснения встречаются в схватках везде, где есть контакт единоборцев с целью преодолеть сопротивление друг друга. Они наблюдаются в играх в касания при выполнении упоров, поиске позиций для активных действий, выведении из равновесия.</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Теснение соперника учит подрост</w:t>
      </w:r>
      <w:r>
        <w:rPr>
          <w:rFonts w:ascii="Times New Roman" w:hAnsi="Times New Roman"/>
          <w:sz w:val="24"/>
          <w:szCs w:val="24"/>
        </w:rPr>
        <w:t>ков понимать психологическое со</w:t>
      </w:r>
      <w:r w:rsidRPr="00672046">
        <w:rPr>
          <w:rFonts w:ascii="Times New Roman" w:hAnsi="Times New Roman"/>
          <w:sz w:val="24"/>
          <w:szCs w:val="24"/>
        </w:rPr>
        <w:t>стояние конкурентов; «гасить» их усилия</w:t>
      </w:r>
      <w:r>
        <w:rPr>
          <w:rFonts w:ascii="Times New Roman" w:hAnsi="Times New Roman"/>
          <w:sz w:val="24"/>
          <w:szCs w:val="24"/>
        </w:rPr>
        <w:t>; уходить из захватов, не отсту</w:t>
      </w:r>
      <w:r w:rsidRPr="00672046">
        <w:rPr>
          <w:rFonts w:ascii="Times New Roman" w:hAnsi="Times New Roman"/>
          <w:sz w:val="24"/>
          <w:szCs w:val="24"/>
        </w:rPr>
        <w:t>пая; перемещаться и действовать в ограниченном пространстве. Только в теснении можно получить максиму</w:t>
      </w:r>
      <w:r>
        <w:rPr>
          <w:rFonts w:ascii="Times New Roman" w:hAnsi="Times New Roman"/>
          <w:sz w:val="24"/>
          <w:szCs w:val="24"/>
        </w:rPr>
        <w:t>м взаимных усилий, которые явля</w:t>
      </w:r>
      <w:r w:rsidRPr="00672046">
        <w:rPr>
          <w:rFonts w:ascii="Times New Roman" w:hAnsi="Times New Roman"/>
          <w:sz w:val="24"/>
          <w:szCs w:val="24"/>
        </w:rPr>
        <w:t>ются первопричиной всех внешних проявлений, действий, в том числе приемов. В связи с этим можно утверж</w:t>
      </w:r>
      <w:r>
        <w:rPr>
          <w:rFonts w:ascii="Times New Roman" w:hAnsi="Times New Roman"/>
          <w:sz w:val="24"/>
          <w:szCs w:val="24"/>
        </w:rPr>
        <w:t>дать, что владение навыками тес</w:t>
      </w:r>
      <w:r w:rsidRPr="00672046">
        <w:rPr>
          <w:rFonts w:ascii="Times New Roman" w:hAnsi="Times New Roman"/>
          <w:sz w:val="24"/>
          <w:szCs w:val="24"/>
        </w:rPr>
        <w:t>нения является базой освоения и совершенствования практически всех элементов техники рукопашного боя.</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Перед выполнением заданий с элементами теснения в игровой форме тренеру необходимо определить признаки преимущества и условия игры. Приводим несколько пунктов, по которым проводятся данные упражнения.</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1.</w:t>
      </w:r>
      <w:r>
        <w:rPr>
          <w:rFonts w:ascii="Times New Roman" w:hAnsi="Times New Roman"/>
          <w:sz w:val="24"/>
          <w:szCs w:val="24"/>
        </w:rPr>
        <w:t xml:space="preserve"> П</w:t>
      </w:r>
      <w:r w:rsidRPr="00672046">
        <w:rPr>
          <w:rFonts w:ascii="Times New Roman" w:hAnsi="Times New Roman"/>
          <w:sz w:val="24"/>
          <w:szCs w:val="24"/>
        </w:rPr>
        <w:t>обеда присуждается за теснен</w:t>
      </w:r>
      <w:r>
        <w:rPr>
          <w:rFonts w:ascii="Times New Roman" w:hAnsi="Times New Roman"/>
          <w:sz w:val="24"/>
          <w:szCs w:val="24"/>
        </w:rPr>
        <w:t>ие противника по площади поедин</w:t>
      </w:r>
      <w:r w:rsidRPr="00672046">
        <w:rPr>
          <w:rFonts w:ascii="Times New Roman" w:hAnsi="Times New Roman"/>
          <w:sz w:val="24"/>
          <w:szCs w:val="24"/>
        </w:rPr>
        <w:t>ка в обусловленном захвате (за пределы ограничительной черты).</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672046">
        <w:rPr>
          <w:rFonts w:ascii="Times New Roman" w:hAnsi="Times New Roman"/>
          <w:sz w:val="24"/>
          <w:szCs w:val="24"/>
        </w:rPr>
        <w:t>Соревнования проводятся на пло</w:t>
      </w:r>
      <w:r>
        <w:rPr>
          <w:rFonts w:ascii="Times New Roman" w:hAnsi="Times New Roman"/>
          <w:sz w:val="24"/>
          <w:szCs w:val="24"/>
        </w:rPr>
        <w:t>щадках (коврах), очерченных кру</w:t>
      </w:r>
      <w:r w:rsidRPr="00672046">
        <w:rPr>
          <w:rFonts w:ascii="Times New Roman" w:hAnsi="Times New Roman"/>
          <w:sz w:val="24"/>
          <w:szCs w:val="24"/>
        </w:rPr>
        <w:t>гом 3-6 м, коридорах и т.п.</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672046">
        <w:rPr>
          <w:rFonts w:ascii="Times New Roman" w:hAnsi="Times New Roman"/>
          <w:sz w:val="24"/>
          <w:szCs w:val="24"/>
        </w:rPr>
        <w:t>Количество игровых попыток (поединков) варьируется в пределах трех-семи.</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672046">
        <w:rPr>
          <w:rFonts w:ascii="Times New Roman" w:hAnsi="Times New Roman"/>
          <w:sz w:val="24"/>
          <w:szCs w:val="24"/>
        </w:rPr>
        <w:t xml:space="preserve">В соревнованиях участвуют все </w:t>
      </w:r>
      <w:r>
        <w:rPr>
          <w:rFonts w:ascii="Times New Roman" w:hAnsi="Times New Roman"/>
          <w:sz w:val="24"/>
          <w:szCs w:val="24"/>
        </w:rPr>
        <w:t>ученики, распределенные по весо</w:t>
      </w:r>
      <w:r w:rsidRPr="00672046">
        <w:rPr>
          <w:rFonts w:ascii="Times New Roman" w:hAnsi="Times New Roman"/>
          <w:sz w:val="24"/>
          <w:szCs w:val="24"/>
        </w:rPr>
        <w:t>вым категориям.</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 xml:space="preserve">При отсутствии мягкого покрытия </w:t>
      </w:r>
      <w:r>
        <w:rPr>
          <w:rFonts w:ascii="Times New Roman" w:hAnsi="Times New Roman"/>
          <w:sz w:val="24"/>
          <w:szCs w:val="24"/>
        </w:rPr>
        <w:t>(на спортивных площадках, в пар</w:t>
      </w:r>
      <w:r w:rsidRPr="00672046">
        <w:rPr>
          <w:rFonts w:ascii="Times New Roman" w:hAnsi="Times New Roman"/>
          <w:sz w:val="24"/>
          <w:szCs w:val="24"/>
        </w:rPr>
        <w:t>ках и т.п.) требовать строгого собл</w:t>
      </w:r>
      <w:r>
        <w:rPr>
          <w:rFonts w:ascii="Times New Roman" w:hAnsi="Times New Roman"/>
          <w:sz w:val="24"/>
          <w:szCs w:val="24"/>
        </w:rPr>
        <w:t>юдения правил: действовать акку</w:t>
      </w:r>
      <w:r w:rsidRPr="00672046">
        <w:rPr>
          <w:rFonts w:ascii="Times New Roman" w:hAnsi="Times New Roman"/>
          <w:sz w:val="24"/>
          <w:szCs w:val="24"/>
        </w:rPr>
        <w:t>ратно, без падений, бросков. Внимат</w:t>
      </w:r>
      <w:r>
        <w:rPr>
          <w:rFonts w:ascii="Times New Roman" w:hAnsi="Times New Roman"/>
          <w:sz w:val="24"/>
          <w:szCs w:val="24"/>
        </w:rPr>
        <w:t>ельно слушать сигналы судей, не</w:t>
      </w:r>
      <w:r w:rsidRPr="00672046">
        <w:rPr>
          <w:rFonts w:ascii="Times New Roman" w:hAnsi="Times New Roman"/>
          <w:sz w:val="24"/>
          <w:szCs w:val="24"/>
        </w:rPr>
        <w:t>укоснительно выполнять команды о прекращении борьбы.</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lastRenderedPageBreak/>
        <w:t>Захваты, рекомендуемые как исходные для теснений в заданиях типа «кто кого?»: одной, двумя, извне; «крест; «петля».</w:t>
      </w:r>
    </w:p>
    <w:p w:rsidR="00454F83" w:rsidRDefault="00454F83" w:rsidP="00454F83">
      <w:pPr>
        <w:spacing w:after="0" w:line="240" w:lineRule="auto"/>
        <w:ind w:firstLine="284"/>
        <w:rPr>
          <w:rFonts w:ascii="Times New Roman" w:hAnsi="Times New Roman"/>
          <w:sz w:val="24"/>
          <w:szCs w:val="24"/>
        </w:rPr>
      </w:pPr>
    </w:p>
    <w:p w:rsidR="00454F83" w:rsidRPr="00672046" w:rsidRDefault="00454F83" w:rsidP="00454F83">
      <w:pPr>
        <w:spacing w:after="0" w:line="240" w:lineRule="auto"/>
        <w:ind w:firstLine="284"/>
        <w:jc w:val="center"/>
        <w:rPr>
          <w:rFonts w:ascii="Times New Roman" w:hAnsi="Times New Roman"/>
          <w:b/>
          <w:i/>
          <w:sz w:val="24"/>
          <w:szCs w:val="24"/>
        </w:rPr>
      </w:pPr>
      <w:r w:rsidRPr="00672046">
        <w:rPr>
          <w:rFonts w:ascii="Times New Roman" w:hAnsi="Times New Roman"/>
          <w:b/>
          <w:i/>
          <w:sz w:val="24"/>
          <w:szCs w:val="24"/>
        </w:rPr>
        <w:t>Игры-задания с необычным началом поединка (дебюты)</w:t>
      </w:r>
    </w:p>
    <w:p w:rsidR="00454F83" w:rsidRPr="00672046" w:rsidRDefault="00454F83" w:rsidP="00454F83">
      <w:pPr>
        <w:spacing w:after="0" w:line="240" w:lineRule="auto"/>
        <w:ind w:firstLine="284"/>
        <w:rPr>
          <w:rFonts w:ascii="Times New Roman" w:hAnsi="Times New Roman"/>
          <w:sz w:val="24"/>
          <w:szCs w:val="24"/>
        </w:rPr>
      </w:pP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В процессе поединка единоборец часто попадает в ситуации, когда следует начинать и продолжать борьбу в нев</w:t>
      </w:r>
      <w:r>
        <w:rPr>
          <w:rFonts w:ascii="Times New Roman" w:hAnsi="Times New Roman"/>
          <w:sz w:val="24"/>
          <w:szCs w:val="24"/>
        </w:rPr>
        <w:t>ыгодных для него положе</w:t>
      </w:r>
      <w:r w:rsidRPr="00672046">
        <w:rPr>
          <w:rFonts w:ascii="Times New Roman" w:hAnsi="Times New Roman"/>
          <w:sz w:val="24"/>
          <w:szCs w:val="24"/>
        </w:rPr>
        <w:t>ниях. Если подобные условия вводятся в освоенный игровой материал, многократно повторяются на уроках, то любые неожиданности в случае возникновения их в реальном поединке не вызывают растерянности.</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Поэтому все задания подбираются с учетом случаев, встречающихся в практике тренеров. Их назначение - совершенствование качеств спортивного мышления, отработка д</w:t>
      </w:r>
      <w:r>
        <w:rPr>
          <w:rFonts w:ascii="Times New Roman" w:hAnsi="Times New Roman"/>
          <w:sz w:val="24"/>
          <w:szCs w:val="24"/>
        </w:rPr>
        <w:t>еталей технических действий, от</w:t>
      </w:r>
      <w:r w:rsidRPr="00672046">
        <w:rPr>
          <w:rFonts w:ascii="Times New Roman" w:hAnsi="Times New Roman"/>
          <w:sz w:val="24"/>
          <w:szCs w:val="24"/>
        </w:rPr>
        <w:t>дельных эпизодов поединка, в усложн</w:t>
      </w:r>
      <w:r>
        <w:rPr>
          <w:rFonts w:ascii="Times New Roman" w:hAnsi="Times New Roman"/>
          <w:sz w:val="24"/>
          <w:szCs w:val="24"/>
        </w:rPr>
        <w:t>енных условиях закрепления прой</w:t>
      </w:r>
      <w:r w:rsidRPr="00672046">
        <w:rPr>
          <w:rFonts w:ascii="Times New Roman" w:hAnsi="Times New Roman"/>
          <w:sz w:val="24"/>
          <w:szCs w:val="24"/>
        </w:rPr>
        <w:t>денного материала.</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Игры-задания с необычным началом поединка являются как</w:t>
      </w:r>
      <w:r w:rsidRPr="00672046">
        <w:rPr>
          <w:rStyle w:val="10pt1"/>
          <w:sz w:val="24"/>
          <w:szCs w:val="24"/>
        </w:rPr>
        <w:t xml:space="preserve"> бы</w:t>
      </w:r>
      <w:r>
        <w:rPr>
          <w:rFonts w:ascii="Times New Roman" w:hAnsi="Times New Roman"/>
          <w:sz w:val="24"/>
          <w:szCs w:val="24"/>
        </w:rPr>
        <w:t xml:space="preserve"> за</w:t>
      </w:r>
      <w:r w:rsidRPr="00672046">
        <w:rPr>
          <w:rFonts w:ascii="Times New Roman" w:hAnsi="Times New Roman"/>
          <w:sz w:val="24"/>
          <w:szCs w:val="24"/>
        </w:rPr>
        <w:t>вершающими в комплексе специа</w:t>
      </w:r>
      <w:r>
        <w:rPr>
          <w:rFonts w:ascii="Times New Roman" w:hAnsi="Times New Roman"/>
          <w:sz w:val="24"/>
          <w:szCs w:val="24"/>
        </w:rPr>
        <w:t>лизированных игровых средств Ус</w:t>
      </w:r>
      <w:r w:rsidRPr="00672046">
        <w:rPr>
          <w:rFonts w:ascii="Times New Roman" w:hAnsi="Times New Roman"/>
          <w:sz w:val="24"/>
          <w:szCs w:val="24"/>
        </w:rPr>
        <w:t>ложнение исходных положений о</w:t>
      </w:r>
      <w:r>
        <w:rPr>
          <w:rFonts w:ascii="Times New Roman" w:hAnsi="Times New Roman"/>
          <w:sz w:val="24"/>
          <w:szCs w:val="24"/>
        </w:rPr>
        <w:t>существляется путем подбора разн</w:t>
      </w:r>
      <w:r w:rsidRPr="00672046">
        <w:rPr>
          <w:rFonts w:ascii="Times New Roman" w:hAnsi="Times New Roman"/>
          <w:sz w:val="24"/>
          <w:szCs w:val="24"/>
        </w:rPr>
        <w:t>ых или одинаковых заданий каждому партнеру.</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Предлагается несколько исходных положений начала игр:</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672046">
        <w:rPr>
          <w:rFonts w:ascii="Times New Roman" w:hAnsi="Times New Roman"/>
          <w:sz w:val="24"/>
          <w:szCs w:val="24"/>
        </w:rPr>
        <w:t>спина к спине, оба соперника на коленях;</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672046">
        <w:rPr>
          <w:rFonts w:ascii="Times New Roman" w:hAnsi="Times New Roman"/>
          <w:sz w:val="24"/>
          <w:szCs w:val="24"/>
        </w:rPr>
        <w:t>один на коленях, другой - ст</w:t>
      </w:r>
      <w:r>
        <w:rPr>
          <w:rFonts w:ascii="Times New Roman" w:hAnsi="Times New Roman"/>
          <w:sz w:val="24"/>
          <w:szCs w:val="24"/>
        </w:rPr>
        <w:t>оя спиной к сопернику на расстоя</w:t>
      </w:r>
      <w:r w:rsidRPr="00672046">
        <w:rPr>
          <w:rFonts w:ascii="Times New Roman" w:hAnsi="Times New Roman"/>
          <w:sz w:val="24"/>
          <w:szCs w:val="24"/>
        </w:rPr>
        <w:t>нии 1-2 м;</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672046">
        <w:rPr>
          <w:rFonts w:ascii="Times New Roman" w:hAnsi="Times New Roman"/>
          <w:sz w:val="24"/>
          <w:szCs w:val="24"/>
        </w:rPr>
        <w:t>оба в упоре лежа, лицом друг к другу;</w:t>
      </w:r>
    </w:p>
    <w:p w:rsidR="00454F83" w:rsidRPr="00672046" w:rsidRDefault="00454F83" w:rsidP="00454F83">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672046">
        <w:rPr>
          <w:rFonts w:ascii="Times New Roman" w:hAnsi="Times New Roman"/>
          <w:sz w:val="24"/>
          <w:szCs w:val="24"/>
        </w:rPr>
        <w:t>оба лежа на спине, головами друг к другу и т.п.</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Выбор исходных положений зав</w:t>
      </w:r>
      <w:r>
        <w:rPr>
          <w:rFonts w:ascii="Times New Roman" w:hAnsi="Times New Roman"/>
          <w:sz w:val="24"/>
          <w:szCs w:val="24"/>
        </w:rPr>
        <w:t>исит от творчества и фантазии трене</w:t>
      </w:r>
      <w:r w:rsidRPr="00672046">
        <w:rPr>
          <w:rFonts w:ascii="Times New Roman" w:hAnsi="Times New Roman"/>
          <w:sz w:val="24"/>
          <w:szCs w:val="24"/>
        </w:rPr>
        <w:t>ра. Побеждает тот, кто: заставил соперни</w:t>
      </w:r>
      <w:r>
        <w:rPr>
          <w:rFonts w:ascii="Times New Roman" w:hAnsi="Times New Roman"/>
          <w:sz w:val="24"/>
          <w:szCs w:val="24"/>
        </w:rPr>
        <w:t>ка выйти за пределы ограничительно</w:t>
      </w:r>
      <w:r w:rsidRPr="00672046">
        <w:rPr>
          <w:rFonts w:ascii="Times New Roman" w:hAnsi="Times New Roman"/>
          <w:sz w:val="24"/>
          <w:szCs w:val="24"/>
        </w:rPr>
        <w:t>й черты; коснулся заранее ука</w:t>
      </w:r>
      <w:r>
        <w:rPr>
          <w:rFonts w:ascii="Times New Roman" w:hAnsi="Times New Roman"/>
          <w:sz w:val="24"/>
          <w:szCs w:val="24"/>
        </w:rPr>
        <w:t>занной части тела; вошел в обус</w:t>
      </w:r>
      <w:r w:rsidRPr="00672046">
        <w:rPr>
          <w:rFonts w:ascii="Times New Roman" w:hAnsi="Times New Roman"/>
          <w:sz w:val="24"/>
          <w:szCs w:val="24"/>
        </w:rPr>
        <w:t>ловленный захват и вытеснил из круга; оказался сзади за спиной или сбил на колени; провел удержание или болевой прием и т.п.</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Игры в дебюты позволяют оценить, ка</w:t>
      </w:r>
      <w:r>
        <w:rPr>
          <w:rFonts w:ascii="Times New Roman" w:hAnsi="Times New Roman"/>
          <w:sz w:val="24"/>
          <w:szCs w:val="24"/>
        </w:rPr>
        <w:t>к усвоен предыдущий мате</w:t>
      </w:r>
      <w:r w:rsidRPr="00672046">
        <w:rPr>
          <w:rFonts w:ascii="Times New Roman" w:hAnsi="Times New Roman"/>
          <w:sz w:val="24"/>
          <w:szCs w:val="24"/>
        </w:rPr>
        <w:t>риал, каким способам действий отдаю</w:t>
      </w:r>
      <w:r>
        <w:rPr>
          <w:rFonts w:ascii="Times New Roman" w:hAnsi="Times New Roman"/>
          <w:sz w:val="24"/>
          <w:szCs w:val="24"/>
        </w:rPr>
        <w:t>т предпочтение ученики. Это лег</w:t>
      </w:r>
      <w:r w:rsidRPr="00672046">
        <w:rPr>
          <w:rFonts w:ascii="Times New Roman" w:hAnsi="Times New Roman"/>
          <w:sz w:val="24"/>
          <w:szCs w:val="24"/>
        </w:rPr>
        <w:t xml:space="preserve">ко выявить, если ограничить время на </w:t>
      </w:r>
      <w:r>
        <w:rPr>
          <w:rFonts w:ascii="Times New Roman" w:hAnsi="Times New Roman"/>
          <w:sz w:val="24"/>
          <w:szCs w:val="24"/>
        </w:rPr>
        <w:t>решение каждого из дебютов, зап</w:t>
      </w:r>
      <w:r w:rsidRPr="00672046">
        <w:rPr>
          <w:rFonts w:ascii="Times New Roman" w:hAnsi="Times New Roman"/>
          <w:sz w:val="24"/>
          <w:szCs w:val="24"/>
        </w:rPr>
        <w:t>ретить блокирование. Время, отводи</w:t>
      </w:r>
      <w:r>
        <w:rPr>
          <w:rFonts w:ascii="Times New Roman" w:hAnsi="Times New Roman"/>
          <w:sz w:val="24"/>
          <w:szCs w:val="24"/>
        </w:rPr>
        <w:t>мое для решения поставленной за</w:t>
      </w:r>
      <w:r w:rsidRPr="00672046">
        <w:rPr>
          <w:rFonts w:ascii="Times New Roman" w:hAnsi="Times New Roman"/>
          <w:sz w:val="24"/>
          <w:szCs w:val="24"/>
        </w:rPr>
        <w:t>дачи, не должно превышать 10-15 с.</w:t>
      </w:r>
    </w:p>
    <w:p w:rsidR="00454F83" w:rsidRPr="0067204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Для удобства весь специализированный игровой комплекс можно представить в виде таблиц и разместить в спортивном зале как ориентир для учащихся и преподавателя.</w:t>
      </w:r>
    </w:p>
    <w:p w:rsidR="00454F83" w:rsidRPr="00D83BB6" w:rsidRDefault="00454F83" w:rsidP="00454F83">
      <w:pPr>
        <w:spacing w:after="0" w:line="240" w:lineRule="auto"/>
        <w:ind w:firstLine="284"/>
        <w:rPr>
          <w:rFonts w:ascii="Times New Roman" w:hAnsi="Times New Roman"/>
          <w:sz w:val="24"/>
          <w:szCs w:val="24"/>
        </w:rPr>
      </w:pPr>
      <w:r w:rsidRPr="00672046">
        <w:rPr>
          <w:rFonts w:ascii="Times New Roman" w:hAnsi="Times New Roman"/>
          <w:sz w:val="24"/>
          <w:szCs w:val="24"/>
        </w:rPr>
        <w:t>Игровой материал с элементами п</w:t>
      </w:r>
      <w:r>
        <w:rPr>
          <w:rFonts w:ascii="Times New Roman" w:hAnsi="Times New Roman"/>
          <w:sz w:val="24"/>
          <w:szCs w:val="24"/>
        </w:rPr>
        <w:t>ротивоборства является доминиру</w:t>
      </w:r>
      <w:r w:rsidRPr="00672046">
        <w:rPr>
          <w:rFonts w:ascii="Times New Roman" w:hAnsi="Times New Roman"/>
          <w:sz w:val="24"/>
          <w:szCs w:val="24"/>
        </w:rPr>
        <w:t>ющим на первых годах обучения. Образно выражаясь, этот временной интервал можно назвать «большой разминкой», постепенно готовящей организм подростков к предсто</w:t>
      </w:r>
      <w:r>
        <w:rPr>
          <w:rFonts w:ascii="Times New Roman" w:hAnsi="Times New Roman"/>
          <w:sz w:val="24"/>
          <w:szCs w:val="24"/>
        </w:rPr>
        <w:t>ящей специфической нагрузке - напря</w:t>
      </w:r>
      <w:r w:rsidRPr="00672046">
        <w:rPr>
          <w:rFonts w:ascii="Times New Roman" w:hAnsi="Times New Roman"/>
          <w:sz w:val="24"/>
          <w:szCs w:val="24"/>
        </w:rPr>
        <w:t>женной тренировочной работе и со</w:t>
      </w:r>
      <w:r>
        <w:rPr>
          <w:rFonts w:ascii="Times New Roman" w:hAnsi="Times New Roman"/>
          <w:sz w:val="24"/>
          <w:szCs w:val="24"/>
        </w:rPr>
        <w:t>ревновательным поединкам. Поэто</w:t>
      </w:r>
      <w:r w:rsidRPr="00672046">
        <w:rPr>
          <w:rFonts w:ascii="Times New Roman" w:hAnsi="Times New Roman"/>
          <w:sz w:val="24"/>
          <w:szCs w:val="24"/>
        </w:rPr>
        <w:t>му организация и содержание отдельных</w:t>
      </w:r>
      <w:r>
        <w:rPr>
          <w:rFonts w:ascii="Times New Roman" w:hAnsi="Times New Roman"/>
          <w:sz w:val="24"/>
          <w:szCs w:val="24"/>
        </w:rPr>
        <w:t xml:space="preserve"> занятий строится с учетом глав</w:t>
      </w:r>
      <w:r w:rsidRPr="00672046">
        <w:rPr>
          <w:rFonts w:ascii="Times New Roman" w:hAnsi="Times New Roman"/>
          <w:sz w:val="24"/>
          <w:szCs w:val="24"/>
        </w:rPr>
        <w:t>ной цели - содействовать естественно</w:t>
      </w:r>
      <w:r>
        <w:rPr>
          <w:rFonts w:ascii="Times New Roman" w:hAnsi="Times New Roman"/>
          <w:sz w:val="24"/>
          <w:szCs w:val="24"/>
        </w:rPr>
        <w:t>му развитию организма подрост</w:t>
      </w:r>
      <w:r w:rsidRPr="00672046">
        <w:rPr>
          <w:rFonts w:ascii="Times New Roman" w:hAnsi="Times New Roman"/>
          <w:sz w:val="24"/>
          <w:szCs w:val="24"/>
        </w:rPr>
        <w:t>ков. Для этого необходимо постепен</w:t>
      </w:r>
      <w:r>
        <w:rPr>
          <w:rFonts w:ascii="Times New Roman" w:hAnsi="Times New Roman"/>
          <w:sz w:val="24"/>
          <w:szCs w:val="24"/>
        </w:rPr>
        <w:t>но подводить их к условиям боль</w:t>
      </w:r>
      <w:r w:rsidRPr="00672046">
        <w:rPr>
          <w:rFonts w:ascii="Times New Roman" w:hAnsi="Times New Roman"/>
          <w:sz w:val="24"/>
          <w:szCs w:val="24"/>
        </w:rPr>
        <w:t>ших мышечных напряжений, необычным положениям тела, выполнение которых требует длитель</w:t>
      </w:r>
      <w:r>
        <w:rPr>
          <w:rFonts w:ascii="Times New Roman" w:hAnsi="Times New Roman"/>
          <w:sz w:val="24"/>
          <w:szCs w:val="24"/>
        </w:rPr>
        <w:t>ной подготовки опорно-двигательного аппара</w:t>
      </w:r>
      <w:r w:rsidRPr="00672046">
        <w:rPr>
          <w:rFonts w:ascii="Times New Roman" w:hAnsi="Times New Roman"/>
          <w:sz w:val="24"/>
          <w:szCs w:val="24"/>
        </w:rPr>
        <w:t>та и других систем организма. Содержание занятий предусматривает подбор разнообразных средств по</w:t>
      </w:r>
      <w:r>
        <w:rPr>
          <w:rFonts w:ascii="Times New Roman" w:hAnsi="Times New Roman"/>
          <w:sz w:val="24"/>
          <w:szCs w:val="24"/>
        </w:rPr>
        <w:t>дготовки юных дзюдоистов. Их на</w:t>
      </w:r>
      <w:r w:rsidRPr="00672046">
        <w:rPr>
          <w:rFonts w:ascii="Times New Roman" w:hAnsi="Times New Roman"/>
          <w:sz w:val="24"/>
          <w:szCs w:val="24"/>
        </w:rPr>
        <w:t>правленность позволяет проводить зан</w:t>
      </w:r>
      <w:r>
        <w:rPr>
          <w:rFonts w:ascii="Times New Roman" w:hAnsi="Times New Roman"/>
          <w:sz w:val="24"/>
          <w:szCs w:val="24"/>
        </w:rPr>
        <w:t>ятия с преимущественным исполь</w:t>
      </w:r>
      <w:r w:rsidRPr="00672046">
        <w:rPr>
          <w:rFonts w:ascii="Times New Roman" w:hAnsi="Times New Roman"/>
          <w:sz w:val="24"/>
          <w:szCs w:val="24"/>
        </w:rPr>
        <w:t>зованием об</w:t>
      </w:r>
      <w:r>
        <w:rPr>
          <w:rFonts w:ascii="Times New Roman" w:hAnsi="Times New Roman"/>
          <w:sz w:val="24"/>
          <w:szCs w:val="24"/>
        </w:rPr>
        <w:t>щ</w:t>
      </w:r>
      <w:r w:rsidRPr="00672046">
        <w:rPr>
          <w:rFonts w:ascii="Times New Roman" w:hAnsi="Times New Roman"/>
          <w:sz w:val="24"/>
          <w:szCs w:val="24"/>
        </w:rPr>
        <w:t>е</w:t>
      </w:r>
      <w:r>
        <w:rPr>
          <w:rFonts w:ascii="Times New Roman" w:hAnsi="Times New Roman"/>
          <w:sz w:val="24"/>
          <w:szCs w:val="24"/>
        </w:rPr>
        <w:t>-</w:t>
      </w:r>
      <w:r w:rsidRPr="00672046">
        <w:rPr>
          <w:rFonts w:ascii="Times New Roman" w:hAnsi="Times New Roman"/>
          <w:sz w:val="24"/>
          <w:szCs w:val="24"/>
        </w:rPr>
        <w:t>подготовительных средств (с элементами спортивных игр,</w:t>
      </w:r>
      <w:r>
        <w:rPr>
          <w:rFonts w:ascii="Times New Roman" w:hAnsi="Times New Roman"/>
          <w:sz w:val="24"/>
          <w:szCs w:val="24"/>
        </w:rPr>
        <w:t xml:space="preserve"> </w:t>
      </w:r>
      <w:r w:rsidRPr="00D83BB6">
        <w:rPr>
          <w:rFonts w:ascii="Times New Roman" w:hAnsi="Times New Roman"/>
          <w:sz w:val="24"/>
          <w:szCs w:val="24"/>
        </w:rPr>
        <w:t>легкой атлетики, гимнастики и т.п.). Это ра</w:t>
      </w:r>
      <w:r>
        <w:rPr>
          <w:rFonts w:ascii="Times New Roman" w:hAnsi="Times New Roman"/>
          <w:sz w:val="24"/>
          <w:szCs w:val="24"/>
        </w:rPr>
        <w:t>знообразит обстановку с ре</w:t>
      </w:r>
      <w:r w:rsidRPr="00D83BB6">
        <w:rPr>
          <w:rFonts w:ascii="Times New Roman" w:hAnsi="Times New Roman"/>
          <w:sz w:val="24"/>
          <w:szCs w:val="24"/>
        </w:rPr>
        <w:t>шением задач базовой физической подготовки.</w:t>
      </w:r>
    </w:p>
    <w:p w:rsidR="00454F83" w:rsidRPr="00D83BB6" w:rsidRDefault="00454F83" w:rsidP="00454F83">
      <w:pPr>
        <w:spacing w:after="0" w:line="240" w:lineRule="auto"/>
        <w:ind w:firstLine="284"/>
        <w:rPr>
          <w:rFonts w:ascii="Times New Roman" w:hAnsi="Times New Roman"/>
          <w:sz w:val="24"/>
          <w:szCs w:val="24"/>
        </w:rPr>
      </w:pPr>
      <w:r w:rsidRPr="00D83BB6">
        <w:rPr>
          <w:rFonts w:ascii="Times New Roman" w:hAnsi="Times New Roman"/>
          <w:sz w:val="24"/>
          <w:szCs w:val="24"/>
        </w:rPr>
        <w:t>Ряд занятий может содержать в основном специализированные игровые комплексы вместе с другими упражнениями, имитирующими специальные двигательные действия. Последние могут быть представлены относительно постоянной группой специальных упраж</w:t>
      </w:r>
      <w:r>
        <w:rPr>
          <w:rFonts w:ascii="Times New Roman" w:hAnsi="Times New Roman"/>
          <w:sz w:val="24"/>
          <w:szCs w:val="24"/>
        </w:rPr>
        <w:t>нений, которые войдут как в раз</w:t>
      </w:r>
      <w:r w:rsidRPr="00D83BB6">
        <w:rPr>
          <w:rFonts w:ascii="Times New Roman" w:hAnsi="Times New Roman"/>
          <w:sz w:val="24"/>
          <w:szCs w:val="24"/>
        </w:rPr>
        <w:t>минку, так и в другие части урока, повторяясь в серии занятий.</w:t>
      </w:r>
    </w:p>
    <w:p w:rsidR="00454F83" w:rsidRDefault="00454F83" w:rsidP="00454F83">
      <w:pPr>
        <w:spacing w:after="0" w:line="240" w:lineRule="auto"/>
        <w:ind w:firstLine="284"/>
        <w:rPr>
          <w:rFonts w:ascii="Times New Roman" w:hAnsi="Times New Roman"/>
          <w:sz w:val="24"/>
          <w:szCs w:val="24"/>
        </w:rPr>
      </w:pPr>
      <w:r w:rsidRPr="00D83BB6">
        <w:rPr>
          <w:rFonts w:ascii="Times New Roman" w:hAnsi="Times New Roman"/>
          <w:sz w:val="24"/>
          <w:szCs w:val="24"/>
        </w:rPr>
        <w:t>Специализированные игровые комплексы применяются в группах начальной подготовки и в учебно-тренировочных группах, постепенно усложняясь и максимально специализируясь по конечной цели.</w:t>
      </w: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A044E4" w:rsidRPr="00046A48" w:rsidRDefault="00A044E4" w:rsidP="00A044E4">
      <w:pPr>
        <w:spacing w:after="0" w:line="240" w:lineRule="auto"/>
        <w:ind w:firstLine="284"/>
        <w:rPr>
          <w:rStyle w:val="420pt"/>
          <w:rFonts w:ascii="Times New Roman" w:hAnsi="Times New Roman" w:cs="Times New Roman"/>
          <w:bCs w:val="0"/>
          <w:sz w:val="24"/>
          <w:szCs w:val="24"/>
        </w:rPr>
      </w:pPr>
      <w:bookmarkStart w:id="2" w:name="bookmark8"/>
      <w:r w:rsidRPr="00046A48">
        <w:rPr>
          <w:rStyle w:val="42TimesNewRoman"/>
          <w:b/>
          <w:bCs/>
          <w:sz w:val="24"/>
          <w:szCs w:val="24"/>
        </w:rPr>
        <w:lastRenderedPageBreak/>
        <w:t>5.3.</w:t>
      </w:r>
      <w:r w:rsidRPr="00046A48">
        <w:rPr>
          <w:rStyle w:val="420pt"/>
          <w:rFonts w:ascii="Times New Roman" w:hAnsi="Times New Roman" w:cs="Times New Roman"/>
          <w:sz w:val="24"/>
          <w:szCs w:val="24"/>
        </w:rPr>
        <w:t xml:space="preserve"> ВОССТАНОВИТЕЛЬНЫЕ СРЕДСТВА И МЕРОПРИЯТИЯ</w:t>
      </w:r>
      <w:bookmarkEnd w:id="2"/>
    </w:p>
    <w:p w:rsidR="00A044E4" w:rsidRPr="002C0383" w:rsidRDefault="00A044E4" w:rsidP="00A044E4">
      <w:pPr>
        <w:spacing w:after="0" w:line="240" w:lineRule="auto"/>
        <w:ind w:firstLine="284"/>
        <w:jc w:val="center"/>
        <w:rPr>
          <w:rFonts w:ascii="Times New Roman" w:hAnsi="Times New Roman"/>
          <w:sz w:val="24"/>
          <w:szCs w:val="24"/>
        </w:rPr>
      </w:pPr>
    </w:p>
    <w:p w:rsidR="00A044E4" w:rsidRPr="002C0383" w:rsidRDefault="00A044E4" w:rsidP="00A044E4">
      <w:pPr>
        <w:spacing w:after="0" w:line="240" w:lineRule="auto"/>
        <w:ind w:firstLine="284"/>
        <w:rPr>
          <w:rFonts w:ascii="Times New Roman" w:hAnsi="Times New Roman"/>
          <w:sz w:val="24"/>
          <w:szCs w:val="24"/>
        </w:rPr>
      </w:pPr>
      <w:r w:rsidRPr="002C0383">
        <w:rPr>
          <w:rStyle w:val="56"/>
          <w:sz w:val="24"/>
          <w:szCs w:val="24"/>
        </w:rPr>
        <w:t xml:space="preserve">Для восстановления работоспособности учащихся спортивных школ необходимо использовать </w:t>
      </w:r>
      <w:r>
        <w:rPr>
          <w:rStyle w:val="56"/>
          <w:sz w:val="24"/>
          <w:szCs w:val="24"/>
        </w:rPr>
        <w:t>широкий круг средств и мероприя</w:t>
      </w:r>
      <w:r w:rsidRPr="002C0383">
        <w:rPr>
          <w:rStyle w:val="56"/>
          <w:sz w:val="24"/>
          <w:szCs w:val="24"/>
        </w:rPr>
        <w:t>тий (педагогических, гигиенически</w:t>
      </w:r>
      <w:r>
        <w:rPr>
          <w:rStyle w:val="56"/>
          <w:sz w:val="24"/>
          <w:szCs w:val="24"/>
        </w:rPr>
        <w:t>х, психологических и медико-био</w:t>
      </w:r>
      <w:r w:rsidRPr="002C0383">
        <w:rPr>
          <w:rStyle w:val="56"/>
          <w:sz w:val="24"/>
          <w:szCs w:val="24"/>
        </w:rPr>
        <w:t>логических) с учетом возраста, спортивного стажа, квалификации и индивидуальных особенностей</w:t>
      </w:r>
      <w:r>
        <w:rPr>
          <w:rStyle w:val="56"/>
          <w:sz w:val="24"/>
          <w:szCs w:val="24"/>
        </w:rPr>
        <w:t xml:space="preserve"> юного спортсмена, а также мето</w:t>
      </w:r>
      <w:r w:rsidRPr="002C0383">
        <w:rPr>
          <w:rStyle w:val="56"/>
          <w:sz w:val="24"/>
          <w:szCs w:val="24"/>
        </w:rPr>
        <w:t>дические рекомендации по использованию средств восстановления.</w:t>
      </w:r>
    </w:p>
    <w:p w:rsidR="00A044E4" w:rsidRPr="002C0383" w:rsidRDefault="000E544B" w:rsidP="00A044E4">
      <w:pPr>
        <w:spacing w:after="0" w:line="240" w:lineRule="auto"/>
        <w:ind w:firstLine="284"/>
        <w:rPr>
          <w:rFonts w:ascii="Times New Roman" w:hAnsi="Times New Roman"/>
          <w:sz w:val="24"/>
          <w:szCs w:val="24"/>
        </w:rPr>
      </w:pPr>
      <w:r>
        <w:rPr>
          <w:rStyle w:val="56"/>
          <w:sz w:val="24"/>
          <w:szCs w:val="24"/>
        </w:rPr>
        <w:t>Т</w:t>
      </w:r>
      <w:r w:rsidR="00A044E4" w:rsidRPr="00CA537D">
        <w:rPr>
          <w:rStyle w:val="56"/>
          <w:sz w:val="24"/>
          <w:szCs w:val="24"/>
        </w:rPr>
        <w:t>ренировочный этап (до 2 лет обучения) -</w:t>
      </w:r>
      <w:r w:rsidR="00A044E4" w:rsidRPr="002C0383">
        <w:rPr>
          <w:rStyle w:val="56"/>
          <w:sz w:val="24"/>
          <w:szCs w:val="24"/>
        </w:rPr>
        <w:t xml:space="preserve"> восстановление работоспособности происходит, главным образом, естественным путем: чередованием тренировочных дней</w:t>
      </w:r>
      <w:r w:rsidR="00A044E4">
        <w:rPr>
          <w:rStyle w:val="56"/>
          <w:sz w:val="24"/>
          <w:szCs w:val="24"/>
        </w:rPr>
        <w:t xml:space="preserve"> и дней отдыха; постепен</w:t>
      </w:r>
      <w:r w:rsidR="00A044E4" w:rsidRPr="002C0383">
        <w:rPr>
          <w:rStyle w:val="56"/>
          <w:sz w:val="24"/>
          <w:szCs w:val="24"/>
        </w:rPr>
        <w:t>ным возрастанием объема и ин</w:t>
      </w:r>
      <w:r w:rsidR="00A044E4">
        <w:rPr>
          <w:rStyle w:val="56"/>
          <w:sz w:val="24"/>
          <w:szCs w:val="24"/>
        </w:rPr>
        <w:t>тенсивности тренировочных нагру</w:t>
      </w:r>
      <w:r w:rsidR="00A044E4" w:rsidRPr="002C0383">
        <w:rPr>
          <w:rStyle w:val="56"/>
          <w:sz w:val="24"/>
          <w:szCs w:val="24"/>
        </w:rPr>
        <w:t>зок; проведением занятий в игро</w:t>
      </w:r>
      <w:r w:rsidR="00A044E4">
        <w:rPr>
          <w:rStyle w:val="56"/>
          <w:sz w:val="24"/>
          <w:szCs w:val="24"/>
        </w:rPr>
        <w:t>вой форме. К гигиеническим сред</w:t>
      </w:r>
      <w:r w:rsidR="00A044E4" w:rsidRPr="002C0383">
        <w:rPr>
          <w:rStyle w:val="56"/>
          <w:sz w:val="24"/>
          <w:szCs w:val="24"/>
        </w:rPr>
        <w:t>ствам следует отнести: душ, теплые ванны, водные процедуры закаливающего характера, прогулки на свежем воздухе. Режим дня и питание. Витаминизация.</w:t>
      </w:r>
    </w:p>
    <w:p w:rsidR="00A044E4" w:rsidRPr="002C0383" w:rsidRDefault="000E544B" w:rsidP="00A044E4">
      <w:pPr>
        <w:spacing w:after="0" w:line="240" w:lineRule="auto"/>
        <w:ind w:firstLine="284"/>
        <w:rPr>
          <w:rFonts w:ascii="Times New Roman" w:hAnsi="Times New Roman"/>
          <w:sz w:val="24"/>
          <w:szCs w:val="24"/>
        </w:rPr>
      </w:pPr>
      <w:r>
        <w:rPr>
          <w:rStyle w:val="56"/>
          <w:sz w:val="24"/>
          <w:szCs w:val="24"/>
        </w:rPr>
        <w:t>Т</w:t>
      </w:r>
      <w:r w:rsidR="00A044E4" w:rsidRPr="00CA537D">
        <w:rPr>
          <w:rStyle w:val="56"/>
          <w:sz w:val="24"/>
          <w:szCs w:val="24"/>
        </w:rPr>
        <w:t xml:space="preserve">ренировочный этап (свыше 2 лет обучения) - </w:t>
      </w:r>
      <w:r w:rsidR="00A044E4" w:rsidRPr="002C0383">
        <w:rPr>
          <w:rStyle w:val="56"/>
          <w:sz w:val="24"/>
          <w:szCs w:val="24"/>
        </w:rPr>
        <w:t>основными являются педагогические средства</w:t>
      </w:r>
      <w:r w:rsidR="00A044E4">
        <w:rPr>
          <w:rStyle w:val="56"/>
          <w:sz w:val="24"/>
          <w:szCs w:val="24"/>
        </w:rPr>
        <w:t xml:space="preserve"> восстановления, т.е. рациональ</w:t>
      </w:r>
      <w:r w:rsidR="00A044E4" w:rsidRPr="002C0383">
        <w:rPr>
          <w:rStyle w:val="56"/>
          <w:sz w:val="24"/>
          <w:szCs w:val="24"/>
        </w:rPr>
        <w:t>ное построение тренировки и соот</w:t>
      </w:r>
      <w:r w:rsidR="00A044E4">
        <w:rPr>
          <w:rStyle w:val="56"/>
          <w:sz w:val="24"/>
          <w:szCs w:val="24"/>
        </w:rPr>
        <w:t>ветствие ее объема и интенсивно</w:t>
      </w:r>
      <w:r w:rsidR="00A044E4" w:rsidRPr="002C0383">
        <w:rPr>
          <w:rStyle w:val="56"/>
          <w:sz w:val="24"/>
          <w:szCs w:val="24"/>
        </w:rPr>
        <w:t>сти функциональному состоянию</w:t>
      </w:r>
      <w:r w:rsidR="00A044E4">
        <w:rPr>
          <w:rStyle w:val="56"/>
          <w:sz w:val="24"/>
          <w:szCs w:val="24"/>
        </w:rPr>
        <w:t xml:space="preserve"> организма спортсмена; необходи</w:t>
      </w:r>
      <w:r w:rsidR="00A044E4" w:rsidRPr="002C0383">
        <w:rPr>
          <w:rStyle w:val="56"/>
          <w:sz w:val="24"/>
          <w:szCs w:val="24"/>
        </w:rPr>
        <w:t>мо оптимальное соотношение нагрузок и отдыха как в отдельном тренировочном занятии, так и н</w:t>
      </w:r>
      <w:r w:rsidR="00A044E4">
        <w:rPr>
          <w:rStyle w:val="56"/>
          <w:sz w:val="24"/>
          <w:szCs w:val="24"/>
        </w:rPr>
        <w:t>а этапах годичного цикла. Гигие</w:t>
      </w:r>
      <w:r w:rsidR="00A044E4" w:rsidRPr="002C0383">
        <w:rPr>
          <w:rStyle w:val="56"/>
          <w:sz w:val="24"/>
          <w:szCs w:val="24"/>
        </w:rPr>
        <w:t>нические средства восстановления используются те же, что и для ТГ 1-го и 2-го годов обучения.</w:t>
      </w:r>
    </w:p>
    <w:p w:rsidR="00A044E4" w:rsidRDefault="00A044E4" w:rsidP="00A044E4">
      <w:pPr>
        <w:spacing w:after="0" w:line="240" w:lineRule="auto"/>
        <w:ind w:firstLine="284"/>
        <w:rPr>
          <w:rStyle w:val="56"/>
          <w:sz w:val="24"/>
          <w:szCs w:val="24"/>
        </w:rPr>
      </w:pPr>
      <w:r w:rsidRPr="002C0383">
        <w:rPr>
          <w:rStyle w:val="56"/>
          <w:sz w:val="24"/>
          <w:szCs w:val="24"/>
        </w:rPr>
        <w:t xml:space="preserve">Из психологических средств, </w:t>
      </w:r>
      <w:r>
        <w:rPr>
          <w:rStyle w:val="56"/>
          <w:sz w:val="24"/>
          <w:szCs w:val="24"/>
        </w:rPr>
        <w:t>обеспечивающих устойчивость пси</w:t>
      </w:r>
      <w:r w:rsidRPr="002C0383">
        <w:rPr>
          <w:rStyle w:val="56"/>
          <w:sz w:val="24"/>
          <w:szCs w:val="24"/>
        </w:rPr>
        <w:t>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A044E4" w:rsidRPr="00237FD1" w:rsidRDefault="00A044E4" w:rsidP="00A044E4">
      <w:pPr>
        <w:spacing w:after="0" w:line="240" w:lineRule="auto"/>
        <w:ind w:firstLine="284"/>
        <w:rPr>
          <w:rFonts w:ascii="Times New Roman" w:hAnsi="Times New Roman"/>
          <w:sz w:val="24"/>
          <w:szCs w:val="24"/>
        </w:rPr>
      </w:pPr>
      <w:r w:rsidRPr="00237FD1">
        <w:rPr>
          <w:rStyle w:val="56"/>
          <w:sz w:val="24"/>
          <w:szCs w:val="24"/>
        </w:rPr>
        <w:t>Из медико-биологических сре</w:t>
      </w:r>
      <w:r>
        <w:rPr>
          <w:rStyle w:val="56"/>
          <w:sz w:val="24"/>
          <w:szCs w:val="24"/>
        </w:rPr>
        <w:t>дств восстановления: витаминиза</w:t>
      </w:r>
      <w:r w:rsidRPr="00237FD1">
        <w:rPr>
          <w:rStyle w:val="56"/>
          <w:sz w:val="24"/>
          <w:szCs w:val="24"/>
        </w:rPr>
        <w:t>ция, физиотерапия, гидротерапия</w:t>
      </w:r>
      <w:r>
        <w:rPr>
          <w:rStyle w:val="56"/>
          <w:sz w:val="24"/>
          <w:szCs w:val="24"/>
        </w:rPr>
        <w:t>, все виды массажа, русская пар</w:t>
      </w:r>
      <w:r w:rsidRPr="00237FD1">
        <w:rPr>
          <w:rStyle w:val="56"/>
          <w:sz w:val="24"/>
          <w:szCs w:val="24"/>
        </w:rPr>
        <w:t>ная баня и сауна.</w:t>
      </w:r>
    </w:p>
    <w:p w:rsidR="00A044E4" w:rsidRPr="00237FD1" w:rsidRDefault="00A044E4" w:rsidP="00A044E4">
      <w:pPr>
        <w:spacing w:after="0" w:line="240" w:lineRule="auto"/>
        <w:ind w:firstLine="284"/>
        <w:rPr>
          <w:rFonts w:ascii="Times New Roman" w:hAnsi="Times New Roman"/>
          <w:sz w:val="24"/>
          <w:szCs w:val="24"/>
        </w:rPr>
      </w:pPr>
      <w:r w:rsidRPr="00960AF8">
        <w:rPr>
          <w:rStyle w:val="5ArialNarrow3"/>
          <w:rFonts w:ascii="Times New Roman" w:hAnsi="Times New Roman" w:cs="Times New Roman"/>
          <w:b w:val="0"/>
          <w:sz w:val="24"/>
          <w:szCs w:val="24"/>
        </w:rPr>
        <w:t>На этапе спортивного совершенствования</w:t>
      </w:r>
      <w:r>
        <w:rPr>
          <w:rStyle w:val="56"/>
          <w:sz w:val="24"/>
          <w:szCs w:val="24"/>
        </w:rPr>
        <w:t xml:space="preserve"> с ростом объема специ</w:t>
      </w:r>
      <w:r w:rsidRPr="00237FD1">
        <w:rPr>
          <w:rStyle w:val="56"/>
          <w:sz w:val="24"/>
          <w:szCs w:val="24"/>
        </w:rPr>
        <w:t>альной физической подготовки и количества соревнований уве</w:t>
      </w:r>
      <w:r>
        <w:rPr>
          <w:rStyle w:val="56"/>
          <w:sz w:val="24"/>
          <w:szCs w:val="24"/>
        </w:rPr>
        <w:t>ли</w:t>
      </w:r>
      <w:r w:rsidRPr="00237FD1">
        <w:rPr>
          <w:rStyle w:val="56"/>
          <w:sz w:val="24"/>
          <w:szCs w:val="24"/>
        </w:rPr>
        <w:t>чивается время, отводимое на во</w:t>
      </w:r>
      <w:r>
        <w:rPr>
          <w:rStyle w:val="56"/>
          <w:sz w:val="24"/>
          <w:szCs w:val="24"/>
        </w:rPr>
        <w:t>сстановление организма. Дополни</w:t>
      </w:r>
      <w:r w:rsidRPr="00237FD1">
        <w:rPr>
          <w:rStyle w:val="56"/>
          <w:sz w:val="24"/>
          <w:szCs w:val="24"/>
        </w:rPr>
        <w:t>тельными педагогическими средствами могут быть переключения с одного вида спортивной деятельн</w:t>
      </w:r>
      <w:r>
        <w:rPr>
          <w:rStyle w:val="56"/>
          <w:sz w:val="24"/>
          <w:szCs w:val="24"/>
        </w:rPr>
        <w:t>ости на другой, чередование тре</w:t>
      </w:r>
      <w:r w:rsidRPr="00237FD1">
        <w:rPr>
          <w:rStyle w:val="56"/>
          <w:sz w:val="24"/>
          <w:szCs w:val="24"/>
        </w:rPr>
        <w:t>нировочных нагрузок, объема и интенсивности, изменение характе</w:t>
      </w:r>
      <w:r w:rsidRPr="00237FD1">
        <w:rPr>
          <w:rStyle w:val="56"/>
          <w:sz w:val="24"/>
          <w:szCs w:val="24"/>
        </w:rPr>
        <w:softHyphen/>
        <w:t>ра пауз отдыха и их продолжительности.</w:t>
      </w:r>
    </w:p>
    <w:p w:rsidR="00A044E4" w:rsidRPr="00237FD1" w:rsidRDefault="00A044E4" w:rsidP="00A044E4">
      <w:pPr>
        <w:spacing w:after="0" w:line="240" w:lineRule="auto"/>
        <w:ind w:firstLine="284"/>
        <w:rPr>
          <w:rFonts w:ascii="Times New Roman" w:hAnsi="Times New Roman"/>
          <w:sz w:val="24"/>
          <w:szCs w:val="24"/>
        </w:rPr>
      </w:pPr>
      <w:r w:rsidRPr="00237FD1">
        <w:rPr>
          <w:rStyle w:val="56"/>
          <w:sz w:val="24"/>
          <w:szCs w:val="24"/>
        </w:rPr>
        <w:t>На данном этапе подготовки</w:t>
      </w:r>
      <w:r>
        <w:rPr>
          <w:rStyle w:val="56"/>
          <w:sz w:val="24"/>
          <w:szCs w:val="24"/>
        </w:rPr>
        <w:t xml:space="preserve"> необходимо комплексное примене</w:t>
      </w:r>
      <w:r w:rsidRPr="00237FD1">
        <w:rPr>
          <w:rStyle w:val="56"/>
          <w:sz w:val="24"/>
          <w:szCs w:val="24"/>
        </w:rPr>
        <w:t>ние всех средств восстановления (пед</w:t>
      </w:r>
      <w:r>
        <w:rPr>
          <w:rStyle w:val="56"/>
          <w:sz w:val="24"/>
          <w:szCs w:val="24"/>
        </w:rPr>
        <w:t>агогические, гигиенические, пси</w:t>
      </w:r>
      <w:r w:rsidRPr="00237FD1">
        <w:rPr>
          <w:rStyle w:val="56"/>
          <w:sz w:val="24"/>
          <w:szCs w:val="24"/>
        </w:rPr>
        <w:t>хологические и медико-биологические). При этом следует учитывать некоторые общие закономерности</w:t>
      </w:r>
      <w:r>
        <w:rPr>
          <w:rStyle w:val="56"/>
          <w:sz w:val="24"/>
          <w:szCs w:val="24"/>
        </w:rPr>
        <w:t xml:space="preserve"> и влияние этих средств на орга</w:t>
      </w:r>
      <w:r w:rsidRPr="00237FD1">
        <w:rPr>
          <w:rStyle w:val="56"/>
          <w:sz w:val="24"/>
          <w:szCs w:val="24"/>
        </w:rPr>
        <w:t>низм юного спортсмена.</w:t>
      </w:r>
    </w:p>
    <w:p w:rsidR="00A044E4" w:rsidRPr="00237FD1" w:rsidRDefault="00A044E4" w:rsidP="00A044E4">
      <w:pPr>
        <w:spacing w:after="0" w:line="240" w:lineRule="auto"/>
        <w:ind w:firstLine="284"/>
        <w:rPr>
          <w:rFonts w:ascii="Times New Roman" w:hAnsi="Times New Roman"/>
          <w:sz w:val="24"/>
          <w:szCs w:val="24"/>
        </w:rPr>
      </w:pPr>
      <w:r w:rsidRPr="00237FD1">
        <w:rPr>
          <w:rStyle w:val="56"/>
          <w:sz w:val="24"/>
          <w:szCs w:val="24"/>
        </w:rPr>
        <w:t>Постоянное применение одного и того же средства уменьшает восстановительный эффект, так как организм адаптируется к средствам локального воздейст</w:t>
      </w:r>
      <w:r>
        <w:rPr>
          <w:rStyle w:val="56"/>
          <w:sz w:val="24"/>
          <w:szCs w:val="24"/>
        </w:rPr>
        <w:t>вия. К средствам общего глобаль</w:t>
      </w:r>
      <w:r w:rsidRPr="00237FD1">
        <w:rPr>
          <w:rStyle w:val="56"/>
          <w:sz w:val="24"/>
          <w:szCs w:val="24"/>
        </w:rPr>
        <w:t>ного воздействия (русская парна</w:t>
      </w:r>
      <w:r>
        <w:rPr>
          <w:rStyle w:val="56"/>
          <w:sz w:val="24"/>
          <w:szCs w:val="24"/>
        </w:rPr>
        <w:t>я баня, сауна в сочетании с вод</w:t>
      </w:r>
      <w:r w:rsidRPr="00237FD1">
        <w:rPr>
          <w:rStyle w:val="56"/>
          <w:sz w:val="24"/>
          <w:szCs w:val="24"/>
        </w:rPr>
        <w:t>ными процедурами, общий ручно</w:t>
      </w:r>
      <w:r>
        <w:rPr>
          <w:rStyle w:val="56"/>
          <w:sz w:val="24"/>
          <w:szCs w:val="24"/>
        </w:rPr>
        <w:t>й массаж, плавание и т.д.) адап</w:t>
      </w:r>
      <w:r w:rsidRPr="00237FD1">
        <w:rPr>
          <w:rStyle w:val="56"/>
          <w:sz w:val="24"/>
          <w:szCs w:val="24"/>
        </w:rPr>
        <w:t>тация происходит постепенно. В этой связи использование комплекса, а не отдельных восстановительных средств дает боль</w:t>
      </w:r>
      <w:r w:rsidRPr="00237FD1">
        <w:rPr>
          <w:rStyle w:val="56"/>
          <w:sz w:val="24"/>
          <w:szCs w:val="24"/>
        </w:rPr>
        <w:softHyphen/>
        <w:t>ший эффект.</w:t>
      </w:r>
    </w:p>
    <w:p w:rsidR="00A044E4" w:rsidRPr="00237FD1" w:rsidRDefault="00A044E4" w:rsidP="00A044E4">
      <w:pPr>
        <w:spacing w:after="0" w:line="240" w:lineRule="auto"/>
        <w:ind w:firstLine="284"/>
        <w:rPr>
          <w:rFonts w:ascii="Times New Roman" w:hAnsi="Times New Roman"/>
          <w:sz w:val="24"/>
          <w:szCs w:val="24"/>
        </w:rPr>
      </w:pPr>
      <w:r w:rsidRPr="00237FD1">
        <w:rPr>
          <w:rStyle w:val="56"/>
          <w:sz w:val="24"/>
          <w:szCs w:val="24"/>
        </w:rPr>
        <w:t>При составлении восстано</w:t>
      </w:r>
      <w:r>
        <w:rPr>
          <w:rStyle w:val="56"/>
          <w:sz w:val="24"/>
          <w:szCs w:val="24"/>
        </w:rPr>
        <w:t>вительных комплексов следует по</w:t>
      </w:r>
      <w:r w:rsidRPr="00237FD1">
        <w:rPr>
          <w:rStyle w:val="56"/>
          <w:sz w:val="24"/>
          <w:szCs w:val="24"/>
        </w:rPr>
        <w:t>мнить, что вначале надо применять средства общего глобального воздействия, а затем - локального.</w:t>
      </w:r>
    </w:p>
    <w:p w:rsidR="00A044E4" w:rsidRPr="00237FD1" w:rsidRDefault="00A044E4" w:rsidP="00A044E4">
      <w:pPr>
        <w:spacing w:after="0" w:line="240" w:lineRule="auto"/>
        <w:ind w:firstLine="284"/>
        <w:rPr>
          <w:rFonts w:ascii="Times New Roman" w:hAnsi="Times New Roman"/>
          <w:sz w:val="24"/>
          <w:szCs w:val="24"/>
        </w:rPr>
      </w:pPr>
      <w:r w:rsidRPr="00237FD1">
        <w:rPr>
          <w:rStyle w:val="56"/>
          <w:sz w:val="24"/>
          <w:szCs w:val="24"/>
        </w:rPr>
        <w:t>Комплексное использован</w:t>
      </w:r>
      <w:r>
        <w:rPr>
          <w:rStyle w:val="56"/>
          <w:sz w:val="24"/>
          <w:szCs w:val="24"/>
        </w:rPr>
        <w:t>ие разнообразных восстановитель</w:t>
      </w:r>
      <w:r w:rsidRPr="00237FD1">
        <w:rPr>
          <w:rStyle w:val="56"/>
          <w:sz w:val="24"/>
          <w:szCs w:val="24"/>
        </w:rPr>
        <w:t>ных средств в полном объеме (для учащихся этапа спортивного совершенствования) необходимо после больших тренировочных нагрузок и в соревновательном п</w:t>
      </w:r>
      <w:r>
        <w:rPr>
          <w:rStyle w:val="56"/>
          <w:sz w:val="24"/>
          <w:szCs w:val="24"/>
        </w:rPr>
        <w:t>ериоде. В остальных случаях сле</w:t>
      </w:r>
      <w:r w:rsidRPr="00237FD1">
        <w:rPr>
          <w:rStyle w:val="56"/>
          <w:sz w:val="24"/>
          <w:szCs w:val="24"/>
        </w:rPr>
        <w:t>дует использовать отдельные локальные средства в начале или в процессе тренировочного занят</w:t>
      </w:r>
      <w:r>
        <w:rPr>
          <w:rStyle w:val="56"/>
          <w:sz w:val="24"/>
          <w:szCs w:val="24"/>
        </w:rPr>
        <w:t>ия. По окончании занятия с малы</w:t>
      </w:r>
      <w:r w:rsidRPr="00237FD1">
        <w:rPr>
          <w:rStyle w:val="56"/>
          <w:sz w:val="24"/>
          <w:szCs w:val="24"/>
        </w:rPr>
        <w:t>ми или средними нагрузками достаточно применения обычных водных гигиенических процедур. Применение в данном случае полного комплекса восстанови</w:t>
      </w:r>
      <w:r>
        <w:rPr>
          <w:rStyle w:val="56"/>
          <w:sz w:val="24"/>
          <w:szCs w:val="24"/>
        </w:rPr>
        <w:t>тельных средств снижает трениро</w:t>
      </w:r>
      <w:r w:rsidRPr="00237FD1">
        <w:rPr>
          <w:rStyle w:val="56"/>
          <w:sz w:val="24"/>
          <w:szCs w:val="24"/>
        </w:rPr>
        <w:t>вочный эффект.</w:t>
      </w:r>
    </w:p>
    <w:p w:rsidR="00A044E4" w:rsidRDefault="00A044E4" w:rsidP="00A044E4">
      <w:pPr>
        <w:spacing w:after="0" w:line="240" w:lineRule="auto"/>
        <w:ind w:firstLine="284"/>
        <w:rPr>
          <w:rStyle w:val="56"/>
          <w:sz w:val="24"/>
          <w:szCs w:val="24"/>
        </w:rPr>
      </w:pPr>
      <w:r w:rsidRPr="00237FD1">
        <w:rPr>
          <w:rStyle w:val="56"/>
          <w:sz w:val="24"/>
          <w:szCs w:val="24"/>
        </w:rPr>
        <w:t>При выборе восстановительн</w:t>
      </w:r>
      <w:r>
        <w:rPr>
          <w:rStyle w:val="56"/>
          <w:sz w:val="24"/>
          <w:szCs w:val="24"/>
        </w:rPr>
        <w:t>ых средств особое внимание необ</w:t>
      </w:r>
      <w:r w:rsidRPr="00237FD1">
        <w:rPr>
          <w:rStyle w:val="56"/>
          <w:sz w:val="24"/>
          <w:szCs w:val="24"/>
        </w:rPr>
        <w:t>ходимо уделять индивидуальной переносимости тренировочных и соревновательных нагрузок, для эт</w:t>
      </w:r>
      <w:r>
        <w:rPr>
          <w:rStyle w:val="56"/>
          <w:sz w:val="24"/>
          <w:szCs w:val="24"/>
        </w:rPr>
        <w:t>ой цели могут служить субъектив</w:t>
      </w:r>
      <w:r w:rsidRPr="00237FD1">
        <w:rPr>
          <w:rStyle w:val="56"/>
          <w:sz w:val="24"/>
          <w:szCs w:val="24"/>
        </w:rPr>
        <w:t>ные ощущения юных спортсменов, а также объективные показате</w:t>
      </w:r>
      <w:r w:rsidRPr="00237FD1">
        <w:rPr>
          <w:rStyle w:val="56"/>
          <w:sz w:val="24"/>
          <w:szCs w:val="24"/>
        </w:rPr>
        <w:softHyphen/>
        <w:t>ли (ЧСС, частота и глубина дыха</w:t>
      </w:r>
      <w:r>
        <w:rPr>
          <w:rStyle w:val="56"/>
          <w:sz w:val="24"/>
          <w:szCs w:val="24"/>
        </w:rPr>
        <w:t>ния, цвет кожных покровов, пото</w:t>
      </w:r>
      <w:r w:rsidRPr="00237FD1">
        <w:rPr>
          <w:rStyle w:val="56"/>
          <w:sz w:val="24"/>
          <w:szCs w:val="24"/>
        </w:rPr>
        <w:t>отделение и др.).</w:t>
      </w:r>
    </w:p>
    <w:p w:rsidR="000E544B" w:rsidRDefault="000E544B" w:rsidP="00A044E4">
      <w:pPr>
        <w:spacing w:after="0" w:line="240" w:lineRule="auto"/>
        <w:jc w:val="right"/>
        <w:rPr>
          <w:rFonts w:ascii="Times New Roman" w:hAnsi="Times New Roman"/>
          <w:b/>
          <w:i/>
          <w:sz w:val="24"/>
          <w:szCs w:val="24"/>
        </w:rPr>
      </w:pPr>
    </w:p>
    <w:p w:rsidR="000E544B" w:rsidRDefault="000E544B" w:rsidP="00A044E4">
      <w:pPr>
        <w:spacing w:after="0" w:line="240" w:lineRule="auto"/>
        <w:jc w:val="right"/>
        <w:rPr>
          <w:rFonts w:ascii="Times New Roman" w:hAnsi="Times New Roman"/>
          <w:b/>
          <w:i/>
          <w:sz w:val="24"/>
          <w:szCs w:val="24"/>
        </w:rPr>
      </w:pPr>
    </w:p>
    <w:p w:rsidR="00A044E4" w:rsidRPr="002E580E" w:rsidRDefault="00A044E4" w:rsidP="00A044E4">
      <w:pPr>
        <w:spacing w:after="0" w:line="240" w:lineRule="auto"/>
        <w:jc w:val="right"/>
        <w:rPr>
          <w:rFonts w:ascii="Times New Roman" w:hAnsi="Times New Roman"/>
          <w:b/>
          <w:i/>
          <w:sz w:val="24"/>
          <w:szCs w:val="24"/>
        </w:rPr>
      </w:pPr>
      <w:r w:rsidRPr="002E580E">
        <w:rPr>
          <w:rFonts w:ascii="Times New Roman" w:hAnsi="Times New Roman"/>
          <w:b/>
          <w:i/>
          <w:sz w:val="24"/>
          <w:szCs w:val="24"/>
        </w:rPr>
        <w:lastRenderedPageBreak/>
        <w:t xml:space="preserve">Таблица </w:t>
      </w:r>
      <w:r w:rsidR="004C7433">
        <w:rPr>
          <w:rFonts w:ascii="Times New Roman" w:hAnsi="Times New Roman"/>
          <w:b/>
          <w:i/>
          <w:sz w:val="24"/>
          <w:szCs w:val="24"/>
        </w:rPr>
        <w:t>15</w:t>
      </w:r>
    </w:p>
    <w:p w:rsidR="00A044E4" w:rsidRDefault="00A044E4" w:rsidP="00A044E4">
      <w:pPr>
        <w:spacing w:after="0" w:line="240" w:lineRule="auto"/>
        <w:jc w:val="center"/>
        <w:rPr>
          <w:rStyle w:val="60pt"/>
          <w:rFonts w:ascii="Times New Roman" w:hAnsi="Times New Roman"/>
          <w:bCs w:val="0"/>
          <w:sz w:val="24"/>
          <w:szCs w:val="24"/>
        </w:rPr>
      </w:pPr>
      <w:r w:rsidRPr="00237FD1">
        <w:rPr>
          <w:rStyle w:val="60pt"/>
          <w:rFonts w:ascii="Times New Roman" w:hAnsi="Times New Roman"/>
          <w:sz w:val="24"/>
          <w:szCs w:val="24"/>
        </w:rPr>
        <w:t>Фармакологическое обеспечение дзюдоистов в условиях тренировочной соревновательной деятельности</w:t>
      </w:r>
    </w:p>
    <w:p w:rsidR="00A044E4" w:rsidRDefault="00A044E4" w:rsidP="00A044E4">
      <w:pPr>
        <w:spacing w:after="0" w:line="240" w:lineRule="auto"/>
        <w:jc w:val="center"/>
        <w:rPr>
          <w:rStyle w:val="60pt"/>
          <w:rFonts w:ascii="Times New Roman" w:hAnsi="Times New Roman"/>
          <w:bCs w:val="0"/>
          <w:sz w:val="24"/>
          <w:szCs w:val="24"/>
        </w:rPr>
      </w:pPr>
    </w:p>
    <w:tbl>
      <w:tblPr>
        <w:tblStyle w:val="a5"/>
        <w:tblW w:w="0" w:type="auto"/>
        <w:tblLook w:val="04A0" w:firstRow="1" w:lastRow="0" w:firstColumn="1" w:lastColumn="0" w:noHBand="0" w:noVBand="1"/>
      </w:tblPr>
      <w:tblGrid>
        <w:gridCol w:w="3510"/>
        <w:gridCol w:w="1540"/>
        <w:gridCol w:w="1643"/>
        <w:gridCol w:w="1411"/>
        <w:gridCol w:w="1808"/>
      </w:tblGrid>
      <w:tr w:rsidR="00A044E4" w:rsidRPr="00237FD1" w:rsidTr="000E544B">
        <w:tc>
          <w:tcPr>
            <w:tcW w:w="3652" w:type="dxa"/>
            <w:vMerge w:val="restart"/>
            <w:vAlign w:val="center"/>
          </w:tcPr>
          <w:p w:rsidR="00A044E4" w:rsidRDefault="00A044E4" w:rsidP="000E544B">
            <w:pPr>
              <w:jc w:val="center"/>
              <w:rPr>
                <w:rStyle w:val="918"/>
                <w:bCs w:val="0"/>
                <w:sz w:val="22"/>
                <w:szCs w:val="22"/>
              </w:rPr>
            </w:pPr>
            <w:r w:rsidRPr="00237FD1">
              <w:rPr>
                <w:rStyle w:val="918"/>
                <w:sz w:val="22"/>
                <w:szCs w:val="22"/>
              </w:rPr>
              <w:t xml:space="preserve">Периоды </w:t>
            </w:r>
          </w:p>
          <w:p w:rsidR="00A044E4" w:rsidRPr="00237FD1" w:rsidRDefault="00A044E4" w:rsidP="000E544B">
            <w:pPr>
              <w:jc w:val="center"/>
              <w:rPr>
                <w:rFonts w:ascii="Times New Roman" w:hAnsi="Times New Roman"/>
                <w:b/>
              </w:rPr>
            </w:pPr>
            <w:r w:rsidRPr="00237FD1">
              <w:rPr>
                <w:rStyle w:val="918"/>
                <w:sz w:val="22"/>
                <w:szCs w:val="22"/>
              </w:rPr>
              <w:t>Препараты</w:t>
            </w:r>
          </w:p>
        </w:tc>
        <w:tc>
          <w:tcPr>
            <w:tcW w:w="4678" w:type="dxa"/>
            <w:gridSpan w:val="3"/>
            <w:vAlign w:val="center"/>
          </w:tcPr>
          <w:p w:rsidR="00A044E4" w:rsidRPr="00237FD1" w:rsidRDefault="00A044E4" w:rsidP="000E544B">
            <w:pPr>
              <w:jc w:val="center"/>
              <w:rPr>
                <w:rFonts w:ascii="Times New Roman" w:hAnsi="Times New Roman"/>
                <w:b/>
              </w:rPr>
            </w:pPr>
            <w:r w:rsidRPr="00237FD1">
              <w:rPr>
                <w:rStyle w:val="918"/>
                <w:sz w:val="22"/>
                <w:szCs w:val="22"/>
              </w:rPr>
              <w:t>Тренировочная деятельность</w:t>
            </w:r>
          </w:p>
        </w:tc>
        <w:tc>
          <w:tcPr>
            <w:tcW w:w="1524" w:type="dxa"/>
            <w:vMerge w:val="restart"/>
            <w:vAlign w:val="center"/>
          </w:tcPr>
          <w:p w:rsidR="00A044E4" w:rsidRPr="00237FD1" w:rsidRDefault="00A044E4" w:rsidP="000E544B">
            <w:pPr>
              <w:jc w:val="center"/>
              <w:rPr>
                <w:rFonts w:ascii="Times New Roman" w:hAnsi="Times New Roman"/>
                <w:b/>
              </w:rPr>
            </w:pPr>
            <w:r w:rsidRPr="00237FD1">
              <w:rPr>
                <w:rStyle w:val="918"/>
                <w:sz w:val="22"/>
                <w:szCs w:val="22"/>
              </w:rPr>
              <w:t>Соревнователь</w:t>
            </w:r>
            <w:r w:rsidRPr="00237FD1">
              <w:rPr>
                <w:rStyle w:val="918"/>
                <w:sz w:val="22"/>
                <w:szCs w:val="22"/>
              </w:rPr>
              <w:softHyphen/>
              <w:t>ная</w:t>
            </w:r>
          </w:p>
        </w:tc>
      </w:tr>
      <w:tr w:rsidR="00A044E4" w:rsidRPr="00237FD1" w:rsidTr="000E544B">
        <w:tc>
          <w:tcPr>
            <w:tcW w:w="3652" w:type="dxa"/>
            <w:vMerge/>
          </w:tcPr>
          <w:p w:rsidR="00A044E4" w:rsidRPr="00237FD1" w:rsidRDefault="00A044E4" w:rsidP="000E544B">
            <w:pPr>
              <w:rPr>
                <w:rFonts w:ascii="Times New Roman" w:hAnsi="Times New Roman"/>
              </w:rPr>
            </w:pPr>
          </w:p>
        </w:tc>
        <w:tc>
          <w:tcPr>
            <w:tcW w:w="1559" w:type="dxa"/>
            <w:vAlign w:val="center"/>
          </w:tcPr>
          <w:p w:rsidR="00A044E4" w:rsidRPr="00237FD1" w:rsidRDefault="00A044E4" w:rsidP="000E544B">
            <w:pPr>
              <w:jc w:val="center"/>
              <w:rPr>
                <w:rFonts w:ascii="Times New Roman" w:hAnsi="Times New Roman"/>
              </w:rPr>
            </w:pPr>
            <w:r w:rsidRPr="00237FD1">
              <w:rPr>
                <w:rStyle w:val="918"/>
                <w:sz w:val="22"/>
                <w:szCs w:val="22"/>
              </w:rPr>
              <w:t>Подготови</w:t>
            </w:r>
            <w:r w:rsidRPr="00237FD1">
              <w:rPr>
                <w:rStyle w:val="918"/>
                <w:sz w:val="22"/>
                <w:szCs w:val="22"/>
              </w:rPr>
              <w:softHyphen/>
              <w:t>тельный</w:t>
            </w:r>
          </w:p>
        </w:tc>
        <w:tc>
          <w:tcPr>
            <w:tcW w:w="1701" w:type="dxa"/>
            <w:vAlign w:val="center"/>
          </w:tcPr>
          <w:p w:rsidR="00A044E4" w:rsidRPr="00237FD1" w:rsidRDefault="00A044E4" w:rsidP="000E544B">
            <w:pPr>
              <w:jc w:val="center"/>
              <w:rPr>
                <w:rFonts w:ascii="Times New Roman" w:hAnsi="Times New Roman"/>
              </w:rPr>
            </w:pPr>
            <w:r>
              <w:rPr>
                <w:rStyle w:val="918"/>
                <w:sz w:val="22"/>
                <w:szCs w:val="22"/>
              </w:rPr>
              <w:t>Базо</w:t>
            </w:r>
            <w:r w:rsidRPr="00237FD1">
              <w:rPr>
                <w:rStyle w:val="918"/>
                <w:sz w:val="22"/>
                <w:szCs w:val="22"/>
              </w:rPr>
              <w:t>вый</w:t>
            </w:r>
          </w:p>
        </w:tc>
        <w:tc>
          <w:tcPr>
            <w:tcW w:w="1418" w:type="dxa"/>
            <w:vAlign w:val="center"/>
          </w:tcPr>
          <w:p w:rsidR="00A044E4" w:rsidRPr="00237FD1" w:rsidRDefault="00A044E4" w:rsidP="000E544B">
            <w:pPr>
              <w:jc w:val="center"/>
              <w:rPr>
                <w:rFonts w:ascii="Times New Roman" w:hAnsi="Times New Roman"/>
              </w:rPr>
            </w:pPr>
            <w:r w:rsidRPr="00237FD1">
              <w:rPr>
                <w:rStyle w:val="918"/>
                <w:sz w:val="22"/>
                <w:szCs w:val="22"/>
              </w:rPr>
              <w:t>Предсорев- нователь- ный</w:t>
            </w:r>
          </w:p>
        </w:tc>
        <w:tc>
          <w:tcPr>
            <w:tcW w:w="1524" w:type="dxa"/>
            <w:vMerge/>
          </w:tcPr>
          <w:p w:rsidR="00A044E4" w:rsidRPr="00237FD1" w:rsidRDefault="00A044E4" w:rsidP="000E544B">
            <w:pPr>
              <w:rPr>
                <w:rFonts w:ascii="Times New Roman" w:hAnsi="Times New Roman"/>
              </w:rPr>
            </w:pPr>
          </w:p>
        </w:tc>
      </w:tr>
      <w:tr w:rsidR="00A044E4" w:rsidRPr="00237FD1" w:rsidTr="000E544B">
        <w:tc>
          <w:tcPr>
            <w:tcW w:w="3652" w:type="dxa"/>
          </w:tcPr>
          <w:p w:rsidR="00A044E4" w:rsidRPr="002E580E" w:rsidRDefault="00A044E4" w:rsidP="000E544B">
            <w:pPr>
              <w:rPr>
                <w:rFonts w:ascii="Times New Roman" w:hAnsi="Times New Roman"/>
              </w:rPr>
            </w:pPr>
            <w:r w:rsidRPr="002E580E">
              <w:rPr>
                <w:rStyle w:val="918"/>
                <w:b w:val="0"/>
                <w:sz w:val="22"/>
                <w:szCs w:val="22"/>
              </w:rPr>
              <w:t>1. Витамины</w:t>
            </w:r>
          </w:p>
        </w:tc>
        <w:tc>
          <w:tcPr>
            <w:tcW w:w="1559"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701"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418"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524" w:type="dxa"/>
          </w:tcPr>
          <w:p w:rsidR="00A044E4" w:rsidRPr="002E580E" w:rsidRDefault="00A044E4" w:rsidP="000E544B">
            <w:pPr>
              <w:jc w:val="center"/>
              <w:rPr>
                <w:rFonts w:ascii="Times New Roman" w:hAnsi="Times New Roman"/>
              </w:rPr>
            </w:pPr>
          </w:p>
        </w:tc>
      </w:tr>
      <w:tr w:rsidR="00A044E4" w:rsidRPr="00237FD1" w:rsidTr="000E544B">
        <w:tc>
          <w:tcPr>
            <w:tcW w:w="3652" w:type="dxa"/>
          </w:tcPr>
          <w:p w:rsidR="00A044E4" w:rsidRPr="002E580E" w:rsidRDefault="00A044E4" w:rsidP="000E544B">
            <w:pPr>
              <w:rPr>
                <w:rFonts w:ascii="Times New Roman" w:hAnsi="Times New Roman"/>
              </w:rPr>
            </w:pPr>
            <w:r w:rsidRPr="002E580E">
              <w:rPr>
                <w:rStyle w:val="918"/>
                <w:b w:val="0"/>
                <w:sz w:val="22"/>
                <w:szCs w:val="22"/>
              </w:rPr>
              <w:t>2. Энергодающие вещества</w:t>
            </w:r>
          </w:p>
        </w:tc>
        <w:tc>
          <w:tcPr>
            <w:tcW w:w="1559"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701"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418"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524" w:type="dxa"/>
          </w:tcPr>
          <w:p w:rsidR="00A044E4" w:rsidRPr="002E580E" w:rsidRDefault="00A044E4" w:rsidP="000E544B">
            <w:pPr>
              <w:jc w:val="center"/>
              <w:rPr>
                <w:rFonts w:ascii="Times New Roman" w:hAnsi="Times New Roman"/>
              </w:rPr>
            </w:pPr>
            <w:r w:rsidRPr="002E580E">
              <w:rPr>
                <w:rFonts w:ascii="Times New Roman" w:hAnsi="Times New Roman"/>
              </w:rPr>
              <w:t>+</w:t>
            </w:r>
          </w:p>
        </w:tc>
      </w:tr>
      <w:tr w:rsidR="00A044E4" w:rsidRPr="00237FD1" w:rsidTr="000E544B">
        <w:tc>
          <w:tcPr>
            <w:tcW w:w="3652" w:type="dxa"/>
          </w:tcPr>
          <w:p w:rsidR="00A044E4" w:rsidRPr="002E580E" w:rsidRDefault="00A044E4" w:rsidP="000E544B">
            <w:pPr>
              <w:rPr>
                <w:rFonts w:ascii="Times New Roman" w:hAnsi="Times New Roman"/>
              </w:rPr>
            </w:pPr>
            <w:r w:rsidRPr="002E580E">
              <w:rPr>
                <w:rStyle w:val="918"/>
                <w:b w:val="0"/>
                <w:sz w:val="22"/>
                <w:szCs w:val="22"/>
              </w:rPr>
              <w:t>3. Адаптогены</w:t>
            </w:r>
          </w:p>
        </w:tc>
        <w:tc>
          <w:tcPr>
            <w:tcW w:w="1559"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701"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418"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524" w:type="dxa"/>
          </w:tcPr>
          <w:p w:rsidR="00A044E4" w:rsidRPr="002E580E" w:rsidRDefault="00A044E4" w:rsidP="000E544B">
            <w:pPr>
              <w:jc w:val="center"/>
              <w:rPr>
                <w:rFonts w:ascii="Times New Roman" w:hAnsi="Times New Roman"/>
              </w:rPr>
            </w:pPr>
            <w:r w:rsidRPr="002E580E">
              <w:rPr>
                <w:rFonts w:ascii="Times New Roman" w:hAnsi="Times New Roman"/>
              </w:rPr>
              <w:t>+</w:t>
            </w:r>
          </w:p>
        </w:tc>
      </w:tr>
      <w:tr w:rsidR="00A044E4" w:rsidRPr="00237FD1" w:rsidTr="000E544B">
        <w:tc>
          <w:tcPr>
            <w:tcW w:w="3652" w:type="dxa"/>
          </w:tcPr>
          <w:p w:rsidR="00A044E4" w:rsidRPr="002E580E" w:rsidRDefault="00A044E4" w:rsidP="000E544B">
            <w:pPr>
              <w:rPr>
                <w:rFonts w:ascii="Times New Roman" w:hAnsi="Times New Roman"/>
              </w:rPr>
            </w:pPr>
            <w:r w:rsidRPr="002E580E">
              <w:rPr>
                <w:rStyle w:val="918"/>
                <w:b w:val="0"/>
                <w:sz w:val="22"/>
                <w:szCs w:val="22"/>
              </w:rPr>
              <w:t>4. Ноотропы</w:t>
            </w:r>
          </w:p>
        </w:tc>
        <w:tc>
          <w:tcPr>
            <w:tcW w:w="1559"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701"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418"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524" w:type="dxa"/>
          </w:tcPr>
          <w:p w:rsidR="00A044E4" w:rsidRPr="002E580E" w:rsidRDefault="00A044E4" w:rsidP="000E544B">
            <w:pPr>
              <w:jc w:val="center"/>
              <w:rPr>
                <w:rFonts w:ascii="Times New Roman" w:hAnsi="Times New Roman"/>
              </w:rPr>
            </w:pPr>
            <w:r w:rsidRPr="002E580E">
              <w:rPr>
                <w:rFonts w:ascii="Times New Roman" w:hAnsi="Times New Roman"/>
              </w:rPr>
              <w:t>+++</w:t>
            </w:r>
          </w:p>
        </w:tc>
      </w:tr>
      <w:tr w:rsidR="00A044E4" w:rsidRPr="00237FD1" w:rsidTr="000E544B">
        <w:tc>
          <w:tcPr>
            <w:tcW w:w="3652" w:type="dxa"/>
          </w:tcPr>
          <w:p w:rsidR="00A044E4" w:rsidRPr="002E580E" w:rsidRDefault="00A044E4" w:rsidP="000E544B">
            <w:pPr>
              <w:rPr>
                <w:rFonts w:ascii="Times New Roman" w:hAnsi="Times New Roman"/>
              </w:rPr>
            </w:pPr>
            <w:r w:rsidRPr="002E580E">
              <w:rPr>
                <w:rStyle w:val="918"/>
                <w:b w:val="0"/>
                <w:sz w:val="22"/>
                <w:szCs w:val="22"/>
              </w:rPr>
              <w:t>5. Препараты пластического действия</w:t>
            </w:r>
          </w:p>
        </w:tc>
        <w:tc>
          <w:tcPr>
            <w:tcW w:w="1559" w:type="dxa"/>
          </w:tcPr>
          <w:p w:rsidR="00A044E4" w:rsidRPr="002E580E" w:rsidRDefault="00A044E4" w:rsidP="000E544B">
            <w:pPr>
              <w:jc w:val="center"/>
              <w:rPr>
                <w:rFonts w:ascii="Times New Roman" w:hAnsi="Times New Roman"/>
              </w:rPr>
            </w:pPr>
          </w:p>
        </w:tc>
        <w:tc>
          <w:tcPr>
            <w:tcW w:w="1701"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418" w:type="dxa"/>
          </w:tcPr>
          <w:p w:rsidR="00A044E4" w:rsidRPr="002E580E" w:rsidRDefault="00A044E4" w:rsidP="000E544B">
            <w:pPr>
              <w:jc w:val="center"/>
              <w:rPr>
                <w:rFonts w:ascii="Times New Roman" w:hAnsi="Times New Roman"/>
              </w:rPr>
            </w:pPr>
            <w:r w:rsidRPr="002E580E">
              <w:rPr>
                <w:rFonts w:ascii="Times New Roman" w:hAnsi="Times New Roman"/>
              </w:rPr>
              <w:t>+</w:t>
            </w:r>
          </w:p>
        </w:tc>
        <w:tc>
          <w:tcPr>
            <w:tcW w:w="1524" w:type="dxa"/>
          </w:tcPr>
          <w:p w:rsidR="00A044E4" w:rsidRPr="002E580E" w:rsidRDefault="00A044E4" w:rsidP="000E544B">
            <w:pPr>
              <w:jc w:val="center"/>
              <w:rPr>
                <w:rFonts w:ascii="Times New Roman" w:hAnsi="Times New Roman"/>
              </w:rPr>
            </w:pPr>
          </w:p>
        </w:tc>
      </w:tr>
      <w:tr w:rsidR="00A044E4" w:rsidRPr="00237FD1" w:rsidTr="000E544B">
        <w:tc>
          <w:tcPr>
            <w:tcW w:w="3652" w:type="dxa"/>
          </w:tcPr>
          <w:p w:rsidR="00A044E4" w:rsidRPr="002E580E" w:rsidRDefault="00A044E4" w:rsidP="000E544B">
            <w:pPr>
              <w:rPr>
                <w:rFonts w:ascii="Times New Roman" w:hAnsi="Times New Roman"/>
                <w:b/>
              </w:rPr>
            </w:pPr>
            <w:r w:rsidRPr="002E580E">
              <w:rPr>
                <w:rStyle w:val="918"/>
                <w:b w:val="0"/>
                <w:sz w:val="22"/>
                <w:szCs w:val="22"/>
              </w:rPr>
              <w:t>6. Антиоксиданты</w:t>
            </w:r>
          </w:p>
        </w:tc>
        <w:tc>
          <w:tcPr>
            <w:tcW w:w="1559" w:type="dxa"/>
          </w:tcPr>
          <w:p w:rsidR="00A044E4" w:rsidRPr="00237FD1" w:rsidRDefault="00A044E4" w:rsidP="000E544B">
            <w:pPr>
              <w:jc w:val="center"/>
              <w:rPr>
                <w:rFonts w:ascii="Times New Roman" w:hAnsi="Times New Roman"/>
              </w:rPr>
            </w:pPr>
          </w:p>
        </w:tc>
        <w:tc>
          <w:tcPr>
            <w:tcW w:w="1701" w:type="dxa"/>
          </w:tcPr>
          <w:p w:rsidR="00A044E4" w:rsidRPr="00237FD1" w:rsidRDefault="00A044E4" w:rsidP="000E544B">
            <w:pPr>
              <w:jc w:val="center"/>
              <w:rPr>
                <w:rFonts w:ascii="Times New Roman" w:hAnsi="Times New Roman"/>
              </w:rPr>
            </w:pPr>
            <w:r w:rsidRPr="00237FD1">
              <w:rPr>
                <w:rFonts w:ascii="Times New Roman" w:hAnsi="Times New Roman"/>
              </w:rPr>
              <w:t>+</w:t>
            </w:r>
          </w:p>
        </w:tc>
        <w:tc>
          <w:tcPr>
            <w:tcW w:w="1418" w:type="dxa"/>
          </w:tcPr>
          <w:p w:rsidR="00A044E4" w:rsidRPr="00237FD1" w:rsidRDefault="00A044E4" w:rsidP="000E544B">
            <w:pPr>
              <w:jc w:val="center"/>
              <w:rPr>
                <w:rFonts w:ascii="Times New Roman" w:hAnsi="Times New Roman"/>
              </w:rPr>
            </w:pPr>
            <w:r w:rsidRPr="00237FD1">
              <w:rPr>
                <w:rFonts w:ascii="Times New Roman" w:hAnsi="Times New Roman"/>
              </w:rPr>
              <w:t>+</w:t>
            </w:r>
          </w:p>
        </w:tc>
        <w:tc>
          <w:tcPr>
            <w:tcW w:w="1524" w:type="dxa"/>
          </w:tcPr>
          <w:p w:rsidR="00A044E4" w:rsidRPr="00237FD1" w:rsidRDefault="00A044E4" w:rsidP="000E544B">
            <w:pPr>
              <w:jc w:val="center"/>
              <w:rPr>
                <w:rFonts w:ascii="Times New Roman" w:hAnsi="Times New Roman"/>
              </w:rPr>
            </w:pPr>
          </w:p>
        </w:tc>
      </w:tr>
      <w:tr w:rsidR="00A044E4" w:rsidRPr="00237FD1" w:rsidTr="000E544B">
        <w:tc>
          <w:tcPr>
            <w:tcW w:w="3652" w:type="dxa"/>
          </w:tcPr>
          <w:p w:rsidR="00A044E4" w:rsidRPr="002E580E" w:rsidRDefault="00A044E4" w:rsidP="000E544B">
            <w:pPr>
              <w:rPr>
                <w:rFonts w:ascii="Times New Roman" w:hAnsi="Times New Roman"/>
                <w:b/>
              </w:rPr>
            </w:pPr>
            <w:r w:rsidRPr="002E580E">
              <w:rPr>
                <w:rStyle w:val="918"/>
                <w:b w:val="0"/>
                <w:sz w:val="22"/>
                <w:szCs w:val="22"/>
              </w:rPr>
              <w:t>7. Аитигипоксанты</w:t>
            </w:r>
          </w:p>
        </w:tc>
        <w:tc>
          <w:tcPr>
            <w:tcW w:w="1559" w:type="dxa"/>
          </w:tcPr>
          <w:p w:rsidR="00A044E4" w:rsidRPr="00237FD1" w:rsidRDefault="00A044E4" w:rsidP="000E544B">
            <w:pPr>
              <w:jc w:val="center"/>
              <w:rPr>
                <w:rFonts w:ascii="Times New Roman" w:hAnsi="Times New Roman"/>
              </w:rPr>
            </w:pPr>
          </w:p>
        </w:tc>
        <w:tc>
          <w:tcPr>
            <w:tcW w:w="1701" w:type="dxa"/>
          </w:tcPr>
          <w:p w:rsidR="00A044E4" w:rsidRPr="00237FD1" w:rsidRDefault="00A044E4" w:rsidP="000E544B">
            <w:pPr>
              <w:jc w:val="center"/>
              <w:rPr>
                <w:rFonts w:ascii="Times New Roman" w:hAnsi="Times New Roman"/>
              </w:rPr>
            </w:pPr>
            <w:r w:rsidRPr="00237FD1">
              <w:rPr>
                <w:rFonts w:ascii="Times New Roman" w:hAnsi="Times New Roman"/>
              </w:rPr>
              <w:t>+</w:t>
            </w:r>
          </w:p>
        </w:tc>
        <w:tc>
          <w:tcPr>
            <w:tcW w:w="1418" w:type="dxa"/>
          </w:tcPr>
          <w:p w:rsidR="00A044E4" w:rsidRPr="00237FD1" w:rsidRDefault="00A044E4" w:rsidP="000E544B">
            <w:pPr>
              <w:jc w:val="center"/>
              <w:rPr>
                <w:rFonts w:ascii="Times New Roman" w:hAnsi="Times New Roman"/>
              </w:rPr>
            </w:pPr>
          </w:p>
        </w:tc>
        <w:tc>
          <w:tcPr>
            <w:tcW w:w="1524" w:type="dxa"/>
          </w:tcPr>
          <w:p w:rsidR="00A044E4" w:rsidRPr="00237FD1" w:rsidRDefault="00A044E4" w:rsidP="000E544B">
            <w:pPr>
              <w:jc w:val="center"/>
              <w:rPr>
                <w:rFonts w:ascii="Times New Roman" w:hAnsi="Times New Roman"/>
              </w:rPr>
            </w:pPr>
            <w:r w:rsidRPr="00237FD1">
              <w:rPr>
                <w:rFonts w:ascii="Times New Roman" w:hAnsi="Times New Roman"/>
              </w:rPr>
              <w:t>+</w:t>
            </w:r>
          </w:p>
        </w:tc>
      </w:tr>
      <w:tr w:rsidR="00A044E4" w:rsidRPr="00237FD1" w:rsidTr="000E544B">
        <w:tc>
          <w:tcPr>
            <w:tcW w:w="3652" w:type="dxa"/>
          </w:tcPr>
          <w:p w:rsidR="00A044E4" w:rsidRPr="002E580E" w:rsidRDefault="00A044E4" w:rsidP="000E544B">
            <w:pPr>
              <w:rPr>
                <w:rFonts w:ascii="Times New Roman" w:hAnsi="Times New Roman"/>
                <w:b/>
              </w:rPr>
            </w:pPr>
            <w:r w:rsidRPr="002E580E">
              <w:rPr>
                <w:rStyle w:val="918"/>
                <w:b w:val="0"/>
                <w:sz w:val="22"/>
                <w:szCs w:val="22"/>
              </w:rPr>
              <w:t>8. Иммуномодуляторы</w:t>
            </w:r>
          </w:p>
        </w:tc>
        <w:tc>
          <w:tcPr>
            <w:tcW w:w="1559" w:type="dxa"/>
          </w:tcPr>
          <w:p w:rsidR="00A044E4" w:rsidRPr="00237FD1" w:rsidRDefault="00A044E4" w:rsidP="000E544B">
            <w:pPr>
              <w:jc w:val="center"/>
              <w:rPr>
                <w:rFonts w:ascii="Times New Roman" w:hAnsi="Times New Roman"/>
              </w:rPr>
            </w:pPr>
          </w:p>
        </w:tc>
        <w:tc>
          <w:tcPr>
            <w:tcW w:w="1701" w:type="dxa"/>
          </w:tcPr>
          <w:p w:rsidR="00A044E4" w:rsidRPr="00237FD1" w:rsidRDefault="00A044E4" w:rsidP="000E544B">
            <w:pPr>
              <w:jc w:val="center"/>
              <w:rPr>
                <w:rFonts w:ascii="Times New Roman" w:hAnsi="Times New Roman"/>
              </w:rPr>
            </w:pPr>
            <w:r w:rsidRPr="00237FD1">
              <w:rPr>
                <w:rFonts w:ascii="Times New Roman" w:hAnsi="Times New Roman"/>
              </w:rPr>
              <w:t>+</w:t>
            </w:r>
          </w:p>
        </w:tc>
        <w:tc>
          <w:tcPr>
            <w:tcW w:w="1418" w:type="dxa"/>
          </w:tcPr>
          <w:p w:rsidR="00A044E4" w:rsidRPr="00237FD1" w:rsidRDefault="00A044E4" w:rsidP="000E544B">
            <w:pPr>
              <w:jc w:val="center"/>
              <w:rPr>
                <w:rFonts w:ascii="Times New Roman" w:hAnsi="Times New Roman"/>
              </w:rPr>
            </w:pPr>
          </w:p>
        </w:tc>
        <w:tc>
          <w:tcPr>
            <w:tcW w:w="1524" w:type="dxa"/>
          </w:tcPr>
          <w:p w:rsidR="00A044E4" w:rsidRPr="00237FD1" w:rsidRDefault="00A044E4" w:rsidP="000E544B">
            <w:pPr>
              <w:jc w:val="center"/>
              <w:rPr>
                <w:rFonts w:ascii="Times New Roman" w:hAnsi="Times New Roman"/>
              </w:rPr>
            </w:pPr>
          </w:p>
        </w:tc>
      </w:tr>
    </w:tbl>
    <w:p w:rsidR="00A044E4" w:rsidRDefault="00A044E4" w:rsidP="00A044E4">
      <w:pPr>
        <w:spacing w:after="0" w:line="240" w:lineRule="auto"/>
        <w:rPr>
          <w:rFonts w:ascii="Times New Roman" w:hAnsi="Times New Roman"/>
          <w:sz w:val="24"/>
          <w:szCs w:val="24"/>
        </w:rPr>
      </w:pPr>
    </w:p>
    <w:p w:rsidR="00A044E4" w:rsidRPr="002E580E" w:rsidRDefault="00A044E4" w:rsidP="00A044E4">
      <w:pPr>
        <w:spacing w:after="0" w:line="240" w:lineRule="auto"/>
        <w:jc w:val="right"/>
        <w:rPr>
          <w:rFonts w:ascii="Times New Roman" w:hAnsi="Times New Roman"/>
          <w:b/>
          <w:i/>
          <w:sz w:val="24"/>
          <w:szCs w:val="24"/>
        </w:rPr>
      </w:pPr>
      <w:r w:rsidRPr="002E580E">
        <w:rPr>
          <w:rFonts w:ascii="Times New Roman" w:hAnsi="Times New Roman"/>
          <w:b/>
          <w:i/>
          <w:sz w:val="24"/>
          <w:szCs w:val="24"/>
        </w:rPr>
        <w:t xml:space="preserve">Таблица </w:t>
      </w:r>
      <w:r w:rsidR="004C7433">
        <w:rPr>
          <w:rFonts w:ascii="Times New Roman" w:hAnsi="Times New Roman"/>
          <w:b/>
          <w:i/>
          <w:sz w:val="24"/>
          <w:szCs w:val="24"/>
        </w:rPr>
        <w:t>16</w:t>
      </w:r>
    </w:p>
    <w:p w:rsidR="00A044E4" w:rsidRDefault="00A044E4" w:rsidP="00A044E4">
      <w:pPr>
        <w:spacing w:after="0" w:line="240" w:lineRule="auto"/>
        <w:jc w:val="center"/>
        <w:rPr>
          <w:rStyle w:val="60pt"/>
          <w:rFonts w:ascii="Times New Roman" w:hAnsi="Times New Roman"/>
          <w:bCs w:val="0"/>
          <w:sz w:val="24"/>
          <w:szCs w:val="24"/>
        </w:rPr>
      </w:pPr>
      <w:r w:rsidRPr="00237FD1">
        <w:rPr>
          <w:rStyle w:val="60pt"/>
          <w:rFonts w:ascii="Times New Roman" w:hAnsi="Times New Roman"/>
          <w:sz w:val="24"/>
          <w:szCs w:val="24"/>
        </w:rPr>
        <w:t>Примерные комплексы основных средств восстановления</w:t>
      </w:r>
    </w:p>
    <w:p w:rsidR="00A044E4" w:rsidRDefault="00A044E4" w:rsidP="00A044E4">
      <w:pPr>
        <w:spacing w:after="0" w:line="240" w:lineRule="auto"/>
        <w:jc w:val="center"/>
        <w:rPr>
          <w:rStyle w:val="60pt"/>
          <w:rFonts w:ascii="Times New Roman" w:hAnsi="Times New Roman"/>
          <w:bCs w:val="0"/>
          <w:sz w:val="24"/>
          <w:szCs w:val="24"/>
        </w:rPr>
      </w:pPr>
    </w:p>
    <w:tbl>
      <w:tblPr>
        <w:tblStyle w:val="a5"/>
        <w:tblW w:w="9854" w:type="dxa"/>
        <w:tblLook w:val="04A0" w:firstRow="1" w:lastRow="0" w:firstColumn="1" w:lastColumn="0" w:noHBand="0" w:noVBand="1"/>
      </w:tblPr>
      <w:tblGrid>
        <w:gridCol w:w="3652"/>
        <w:gridCol w:w="6202"/>
      </w:tblGrid>
      <w:tr w:rsidR="00A044E4" w:rsidRPr="00237FD1" w:rsidTr="000E544B">
        <w:tc>
          <w:tcPr>
            <w:tcW w:w="3652" w:type="dxa"/>
          </w:tcPr>
          <w:p w:rsidR="00A044E4" w:rsidRPr="002E580E" w:rsidRDefault="00A044E4" w:rsidP="000E544B">
            <w:pPr>
              <w:rPr>
                <w:rFonts w:ascii="Times New Roman" w:hAnsi="Times New Roman"/>
                <w:b/>
              </w:rPr>
            </w:pPr>
            <w:r w:rsidRPr="002E580E">
              <w:rPr>
                <w:rStyle w:val="77"/>
                <w:b w:val="0"/>
                <w:sz w:val="22"/>
                <w:szCs w:val="22"/>
              </w:rPr>
              <w:t>1. После утренней зарядки</w:t>
            </w:r>
          </w:p>
        </w:tc>
        <w:tc>
          <w:tcPr>
            <w:tcW w:w="6202" w:type="dxa"/>
          </w:tcPr>
          <w:p w:rsidR="00A044E4" w:rsidRPr="002E580E" w:rsidRDefault="00A044E4" w:rsidP="000E544B">
            <w:pPr>
              <w:rPr>
                <w:rFonts w:ascii="Times New Roman" w:hAnsi="Times New Roman"/>
                <w:b/>
              </w:rPr>
            </w:pPr>
            <w:r w:rsidRPr="002E580E">
              <w:rPr>
                <w:rStyle w:val="77"/>
                <w:b w:val="0"/>
                <w:sz w:val="22"/>
                <w:szCs w:val="22"/>
              </w:rPr>
              <w:t>Влажные обтирания с последующим растиранием сухим полотенцем, гигиенический душ</w:t>
            </w:r>
          </w:p>
        </w:tc>
      </w:tr>
      <w:tr w:rsidR="00A044E4" w:rsidRPr="00237FD1" w:rsidTr="000E544B">
        <w:tc>
          <w:tcPr>
            <w:tcW w:w="3652" w:type="dxa"/>
          </w:tcPr>
          <w:p w:rsidR="00A044E4" w:rsidRPr="002E580E" w:rsidRDefault="00A044E4" w:rsidP="000E544B">
            <w:pPr>
              <w:rPr>
                <w:rFonts w:ascii="Times New Roman" w:hAnsi="Times New Roman"/>
                <w:b/>
              </w:rPr>
            </w:pPr>
            <w:r w:rsidRPr="002E580E">
              <w:rPr>
                <w:rStyle w:val="77"/>
                <w:b w:val="0"/>
                <w:sz w:val="22"/>
                <w:szCs w:val="22"/>
              </w:rPr>
              <w:t>2. После тренировочных нагрузок</w:t>
            </w:r>
          </w:p>
        </w:tc>
        <w:tc>
          <w:tcPr>
            <w:tcW w:w="6202" w:type="dxa"/>
          </w:tcPr>
          <w:p w:rsidR="00A044E4" w:rsidRPr="002E580E" w:rsidRDefault="00A044E4" w:rsidP="000E544B">
            <w:pPr>
              <w:rPr>
                <w:rFonts w:ascii="Times New Roman" w:hAnsi="Times New Roman"/>
                <w:b/>
              </w:rPr>
            </w:pPr>
            <w:r w:rsidRPr="002E580E">
              <w:rPr>
                <w:rStyle w:val="77"/>
                <w:b w:val="0"/>
                <w:sz w:val="22"/>
                <w:szCs w:val="22"/>
              </w:rPr>
              <w:t>Индивидуальные комплексы средств, рекомендуемые индивидуально врачом сборной команды, примерно в следующих сочетаниях:</w:t>
            </w:r>
          </w:p>
          <w:p w:rsidR="00A044E4" w:rsidRPr="002E580E" w:rsidRDefault="00A044E4" w:rsidP="000E544B">
            <w:pPr>
              <w:rPr>
                <w:rFonts w:ascii="Times New Roman" w:hAnsi="Times New Roman"/>
                <w:b/>
              </w:rPr>
            </w:pPr>
            <w:r w:rsidRPr="002E580E">
              <w:rPr>
                <w:rStyle w:val="77"/>
                <w:b w:val="0"/>
                <w:sz w:val="22"/>
                <w:szCs w:val="22"/>
              </w:rPr>
              <w:t>- массаж, УВЧ-терапия, теплый душ;</w:t>
            </w:r>
          </w:p>
          <w:p w:rsidR="00A044E4" w:rsidRPr="002E580E" w:rsidRDefault="00A044E4" w:rsidP="000E544B">
            <w:pPr>
              <w:rPr>
                <w:rFonts w:ascii="Times New Roman" w:hAnsi="Times New Roman"/>
                <w:b/>
              </w:rPr>
            </w:pPr>
            <w:r w:rsidRPr="002E580E">
              <w:rPr>
                <w:rStyle w:val="77"/>
                <w:b w:val="0"/>
                <w:sz w:val="22"/>
                <w:szCs w:val="22"/>
              </w:rPr>
              <w:t>- сауна, массаж;</w:t>
            </w:r>
          </w:p>
          <w:p w:rsidR="00A044E4" w:rsidRPr="002E580E" w:rsidRDefault="00A044E4" w:rsidP="000E544B">
            <w:pPr>
              <w:rPr>
                <w:rFonts w:ascii="Times New Roman" w:hAnsi="Times New Roman"/>
                <w:b/>
              </w:rPr>
            </w:pPr>
            <w:r w:rsidRPr="002E580E">
              <w:rPr>
                <w:rStyle w:val="77"/>
                <w:b w:val="0"/>
                <w:sz w:val="22"/>
                <w:szCs w:val="22"/>
              </w:rPr>
              <w:t>- сауна, бассейн</w:t>
            </w:r>
          </w:p>
        </w:tc>
      </w:tr>
    </w:tbl>
    <w:p w:rsidR="00A044E4" w:rsidRDefault="00A044E4" w:rsidP="00A044E4">
      <w:pPr>
        <w:spacing w:after="0" w:line="240" w:lineRule="auto"/>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Pr="000E544B" w:rsidRDefault="000E544B" w:rsidP="000E544B">
      <w:pPr>
        <w:spacing w:after="0" w:line="240" w:lineRule="auto"/>
        <w:ind w:firstLine="284"/>
        <w:rPr>
          <w:rStyle w:val="134"/>
          <w:b/>
          <w:sz w:val="24"/>
          <w:szCs w:val="24"/>
        </w:rPr>
      </w:pPr>
      <w:r w:rsidRPr="000E544B">
        <w:rPr>
          <w:rFonts w:ascii="Times New Roman" w:hAnsi="Times New Roman"/>
          <w:b/>
          <w:sz w:val="24"/>
          <w:szCs w:val="24"/>
        </w:rPr>
        <w:lastRenderedPageBreak/>
        <w:t xml:space="preserve">5.4. </w:t>
      </w:r>
      <w:r w:rsidRPr="000E544B">
        <w:rPr>
          <w:rStyle w:val="134"/>
          <w:b/>
          <w:sz w:val="24"/>
          <w:szCs w:val="24"/>
        </w:rPr>
        <w:t>ПСИХОЛОГИЧЕСКАЯ ПОДГОТОВКА</w:t>
      </w:r>
      <w:r>
        <w:rPr>
          <w:rStyle w:val="134"/>
          <w:b/>
          <w:sz w:val="24"/>
          <w:szCs w:val="24"/>
        </w:rPr>
        <w:t xml:space="preserve"> И ВОСПИТАТЕЛЬНАЯ РАБОТА</w:t>
      </w:r>
    </w:p>
    <w:p w:rsidR="000E544B" w:rsidRPr="000D7FE1" w:rsidRDefault="000E544B" w:rsidP="000E544B">
      <w:pPr>
        <w:spacing w:after="0" w:line="240" w:lineRule="auto"/>
        <w:ind w:firstLine="284"/>
        <w:rPr>
          <w:rFonts w:ascii="Times New Roman" w:hAnsi="Times New Roman"/>
          <w:sz w:val="24"/>
          <w:szCs w:val="24"/>
        </w:rPr>
      </w:pPr>
    </w:p>
    <w:p w:rsidR="000E544B" w:rsidRPr="00095CA4" w:rsidRDefault="000E544B" w:rsidP="000E544B">
      <w:pPr>
        <w:spacing w:after="0" w:line="240" w:lineRule="auto"/>
        <w:ind w:firstLine="284"/>
        <w:rPr>
          <w:rFonts w:ascii="Times New Roman" w:hAnsi="Times New Roman"/>
          <w:sz w:val="24"/>
          <w:szCs w:val="24"/>
        </w:rPr>
      </w:pPr>
      <w:r w:rsidRPr="00095CA4">
        <w:rPr>
          <w:rStyle w:val="56"/>
          <w:sz w:val="24"/>
          <w:szCs w:val="24"/>
        </w:rPr>
        <w:t xml:space="preserve">Главной задачей в занятиях с </w:t>
      </w:r>
      <w:r>
        <w:rPr>
          <w:rStyle w:val="56"/>
          <w:sz w:val="24"/>
          <w:szCs w:val="24"/>
        </w:rPr>
        <w:t>юными спортсменами является вос</w:t>
      </w:r>
      <w:r w:rsidRPr="00095CA4">
        <w:rPr>
          <w:rStyle w:val="56"/>
          <w:sz w:val="24"/>
          <w:szCs w:val="24"/>
        </w:rPr>
        <w:t>питание высоких моральных качеств, преданности России, чувства коллективизма, дисциплинированности и трудолюбия. Важную роль в нравственном воспитании ю</w:t>
      </w:r>
      <w:r>
        <w:rPr>
          <w:rStyle w:val="56"/>
          <w:sz w:val="24"/>
          <w:szCs w:val="24"/>
        </w:rPr>
        <w:t>ных спортсменов играет непосред</w:t>
      </w:r>
      <w:r w:rsidRPr="00095CA4">
        <w:rPr>
          <w:rStyle w:val="56"/>
          <w:sz w:val="24"/>
          <w:szCs w:val="24"/>
        </w:rPr>
        <w:t>ственно спортивная деятельность, которая предоставляет большие возможности для воспитания всех этих качеств.</w:t>
      </w:r>
    </w:p>
    <w:p w:rsidR="000E544B" w:rsidRPr="00095CA4" w:rsidRDefault="000E544B" w:rsidP="000E544B">
      <w:pPr>
        <w:spacing w:after="0" w:line="240" w:lineRule="auto"/>
        <w:ind w:firstLine="284"/>
        <w:rPr>
          <w:rFonts w:ascii="Times New Roman" w:hAnsi="Times New Roman"/>
          <w:sz w:val="24"/>
          <w:szCs w:val="24"/>
        </w:rPr>
      </w:pPr>
      <w:r w:rsidRPr="00095CA4">
        <w:rPr>
          <w:rStyle w:val="56"/>
          <w:sz w:val="24"/>
          <w:szCs w:val="24"/>
        </w:rPr>
        <w:t>Центральной фигурой во всей воспитательной работе является тренер-педагог, который не ограничивает свои во</w:t>
      </w:r>
      <w:r>
        <w:rPr>
          <w:rStyle w:val="56"/>
          <w:sz w:val="24"/>
          <w:szCs w:val="24"/>
        </w:rPr>
        <w:t>спитательные фун</w:t>
      </w:r>
      <w:r w:rsidRPr="00095CA4">
        <w:rPr>
          <w:rStyle w:val="56"/>
          <w:sz w:val="24"/>
          <w:szCs w:val="24"/>
        </w:rPr>
        <w:t>кции лишь руководством поведен</w:t>
      </w:r>
      <w:r>
        <w:rPr>
          <w:rStyle w:val="56"/>
          <w:sz w:val="24"/>
          <w:szCs w:val="24"/>
        </w:rPr>
        <w:t>ия спортсмена во время трениро</w:t>
      </w:r>
      <w:r w:rsidRPr="00095CA4">
        <w:rPr>
          <w:rStyle w:val="56"/>
          <w:sz w:val="24"/>
          <w:szCs w:val="24"/>
        </w:rPr>
        <w:t>вочных занятий и соревнований. Успешность воспитания юных спортсменов во многом определяе</w:t>
      </w:r>
      <w:r>
        <w:rPr>
          <w:rStyle w:val="56"/>
          <w:sz w:val="24"/>
          <w:szCs w:val="24"/>
        </w:rPr>
        <w:t>тся способностью тренера повсед</w:t>
      </w:r>
      <w:r w:rsidRPr="00095CA4">
        <w:rPr>
          <w:rStyle w:val="56"/>
          <w:sz w:val="24"/>
          <w:szCs w:val="24"/>
        </w:rPr>
        <w:t>невно сочетать задачи спортивной подготовки и нравственн</w:t>
      </w:r>
      <w:r>
        <w:rPr>
          <w:rStyle w:val="56"/>
          <w:sz w:val="24"/>
          <w:szCs w:val="24"/>
        </w:rPr>
        <w:t>ого вос</w:t>
      </w:r>
      <w:r w:rsidRPr="00095CA4">
        <w:rPr>
          <w:rStyle w:val="56"/>
          <w:sz w:val="24"/>
          <w:szCs w:val="24"/>
        </w:rPr>
        <w:t>питания.</w:t>
      </w:r>
    </w:p>
    <w:p w:rsidR="000E544B" w:rsidRPr="00095CA4" w:rsidRDefault="000E544B" w:rsidP="000E544B">
      <w:pPr>
        <w:spacing w:after="0" w:line="240" w:lineRule="auto"/>
        <w:ind w:firstLine="284"/>
        <w:rPr>
          <w:rFonts w:ascii="Times New Roman" w:hAnsi="Times New Roman"/>
          <w:sz w:val="24"/>
          <w:szCs w:val="24"/>
        </w:rPr>
      </w:pPr>
      <w:r w:rsidRPr="00095CA4">
        <w:rPr>
          <w:rStyle w:val="56"/>
          <w:sz w:val="24"/>
          <w:szCs w:val="24"/>
        </w:rPr>
        <w:t>Воспитание дисциплинированности следует начинать с первых занятий. Строгое соблюдение прав</w:t>
      </w:r>
      <w:r>
        <w:rPr>
          <w:rStyle w:val="56"/>
          <w:sz w:val="24"/>
          <w:szCs w:val="24"/>
        </w:rPr>
        <w:t>ил тренировки и участия в сорев</w:t>
      </w:r>
      <w:r w:rsidRPr="00095CA4">
        <w:rPr>
          <w:rStyle w:val="56"/>
          <w:sz w:val="24"/>
          <w:szCs w:val="24"/>
        </w:rPr>
        <w:t>нованиях, четкое исполнение указаний тренера, отличное поведение на тренировочных занятиях, в школе и дома - на все э</w:t>
      </w:r>
      <w:r>
        <w:rPr>
          <w:rStyle w:val="56"/>
          <w:sz w:val="24"/>
          <w:szCs w:val="24"/>
        </w:rPr>
        <w:t>то должен по</w:t>
      </w:r>
      <w:r w:rsidRPr="00095CA4">
        <w:rPr>
          <w:rStyle w:val="56"/>
          <w:sz w:val="24"/>
          <w:szCs w:val="24"/>
        </w:rPr>
        <w:t>стоянно обращать внимание тренер. Важно с самого начала спортивных занятий воспитывать</w:t>
      </w:r>
      <w:r>
        <w:rPr>
          <w:rStyle w:val="56"/>
          <w:sz w:val="24"/>
          <w:szCs w:val="24"/>
        </w:rPr>
        <w:t xml:space="preserve"> спортивное трудолюбие - способ</w:t>
      </w:r>
      <w:r w:rsidRPr="00095CA4">
        <w:rPr>
          <w:rStyle w:val="56"/>
          <w:sz w:val="24"/>
          <w:szCs w:val="24"/>
        </w:rPr>
        <w:t>ность преодолевать специфические т</w:t>
      </w:r>
      <w:r>
        <w:rPr>
          <w:rStyle w:val="56"/>
          <w:sz w:val="24"/>
          <w:szCs w:val="24"/>
        </w:rPr>
        <w:t>рудности, что достигается, преж</w:t>
      </w:r>
      <w:r w:rsidRPr="00095CA4">
        <w:rPr>
          <w:rStyle w:val="56"/>
          <w:sz w:val="24"/>
          <w:szCs w:val="24"/>
        </w:rPr>
        <w:t>де всего, систематическим выполнением тренировочных заданий</w:t>
      </w:r>
      <w:r>
        <w:rPr>
          <w:rStyle w:val="56"/>
          <w:sz w:val="24"/>
          <w:szCs w:val="24"/>
        </w:rPr>
        <w:t>, свя</w:t>
      </w:r>
      <w:r w:rsidRPr="00095CA4">
        <w:rPr>
          <w:rStyle w:val="56"/>
          <w:sz w:val="24"/>
          <w:szCs w:val="24"/>
        </w:rPr>
        <w:t>занных с возрастающими нагрузками. На конкретных примерах нужно убеждать юного спортсмена, что успех в современном спорте зависит, прежде всего, от трудолюбия</w:t>
      </w:r>
      <w:r>
        <w:rPr>
          <w:rStyle w:val="56"/>
          <w:sz w:val="24"/>
          <w:szCs w:val="24"/>
        </w:rPr>
        <w:t>. Вместе с тем, в работе с деть</w:t>
      </w:r>
      <w:r w:rsidRPr="00095CA4">
        <w:rPr>
          <w:rStyle w:val="56"/>
          <w:sz w:val="24"/>
          <w:szCs w:val="24"/>
        </w:rPr>
        <w:t>ми необходимо придерживаться строгой последовательности в ув</w:t>
      </w:r>
      <w:r>
        <w:rPr>
          <w:rStyle w:val="56"/>
          <w:sz w:val="24"/>
          <w:szCs w:val="24"/>
        </w:rPr>
        <w:t>е</w:t>
      </w:r>
      <w:r w:rsidRPr="00095CA4">
        <w:rPr>
          <w:rStyle w:val="56"/>
          <w:sz w:val="24"/>
          <w:szCs w:val="24"/>
        </w:rPr>
        <w:t>личении нагрузок. В процессе занятий с юными спортсменами все более важное значение приобретает интеллектуальное воспитание, основными задачами которого яв</w:t>
      </w:r>
      <w:r>
        <w:rPr>
          <w:rStyle w:val="56"/>
          <w:sz w:val="24"/>
          <w:szCs w:val="24"/>
        </w:rPr>
        <w:t>ляются: овладение учащимися спе</w:t>
      </w:r>
      <w:r w:rsidRPr="00095CA4">
        <w:rPr>
          <w:rStyle w:val="56"/>
          <w:sz w:val="24"/>
          <w:szCs w:val="24"/>
        </w:rPr>
        <w:t>циальными знаниями в области спортивной тренировки, гигиены и других дисциплин.</w:t>
      </w:r>
    </w:p>
    <w:p w:rsidR="000E544B" w:rsidRPr="00095CA4" w:rsidRDefault="000E544B" w:rsidP="000E544B">
      <w:pPr>
        <w:spacing w:after="0" w:line="240" w:lineRule="auto"/>
        <w:ind w:firstLine="284"/>
        <w:rPr>
          <w:rFonts w:ascii="Times New Roman" w:hAnsi="Times New Roman"/>
          <w:sz w:val="24"/>
          <w:szCs w:val="24"/>
        </w:rPr>
      </w:pPr>
      <w:r w:rsidRPr="00095CA4">
        <w:rPr>
          <w:rStyle w:val="56"/>
          <w:sz w:val="24"/>
          <w:szCs w:val="24"/>
        </w:rPr>
        <w:t>В целях эффективности воспита</w:t>
      </w:r>
      <w:r>
        <w:rPr>
          <w:rStyle w:val="56"/>
          <w:sz w:val="24"/>
          <w:szCs w:val="24"/>
        </w:rPr>
        <w:t>ния тренеру необходимо так орга</w:t>
      </w:r>
      <w:r w:rsidRPr="00095CA4">
        <w:rPr>
          <w:rStyle w:val="56"/>
          <w:sz w:val="24"/>
          <w:szCs w:val="24"/>
        </w:rPr>
        <w:t>низовывать тренировочный проц</w:t>
      </w:r>
      <w:r>
        <w:rPr>
          <w:rStyle w:val="56"/>
          <w:sz w:val="24"/>
          <w:szCs w:val="24"/>
        </w:rPr>
        <w:t>есс, чтобы постоянно ставить пе</w:t>
      </w:r>
      <w:r w:rsidRPr="00095CA4">
        <w:rPr>
          <w:rStyle w:val="56"/>
          <w:sz w:val="24"/>
          <w:szCs w:val="24"/>
        </w:rPr>
        <w:t xml:space="preserve">ред юными спортсменами задачи </w:t>
      </w:r>
      <w:r>
        <w:rPr>
          <w:rStyle w:val="56"/>
          <w:sz w:val="24"/>
          <w:szCs w:val="24"/>
        </w:rPr>
        <w:t>ощутимого двигательного и интел</w:t>
      </w:r>
      <w:r w:rsidRPr="00095CA4">
        <w:rPr>
          <w:rStyle w:val="56"/>
          <w:sz w:val="24"/>
          <w:szCs w:val="24"/>
        </w:rPr>
        <w:t>лектуального совершенствования. И на этапе предварительной подготовки должна быть обеспе</w:t>
      </w:r>
      <w:r>
        <w:rPr>
          <w:rStyle w:val="56"/>
          <w:sz w:val="24"/>
          <w:szCs w:val="24"/>
        </w:rPr>
        <w:t>чена преимущественная направлен</w:t>
      </w:r>
      <w:r w:rsidRPr="00095CA4">
        <w:rPr>
          <w:rStyle w:val="56"/>
          <w:sz w:val="24"/>
          <w:szCs w:val="24"/>
        </w:rPr>
        <w:t>ность, успешное обучение и совер</w:t>
      </w:r>
      <w:r>
        <w:rPr>
          <w:rStyle w:val="56"/>
          <w:sz w:val="24"/>
          <w:szCs w:val="24"/>
        </w:rPr>
        <w:t>шенствование основных двигатель</w:t>
      </w:r>
      <w:r w:rsidRPr="00095CA4">
        <w:rPr>
          <w:rStyle w:val="56"/>
          <w:sz w:val="24"/>
          <w:szCs w:val="24"/>
        </w:rPr>
        <w:t>ных умений и навыков, изучение основ спортивной тренировки.</w:t>
      </w:r>
    </w:p>
    <w:p w:rsidR="000E544B" w:rsidRPr="00095CA4" w:rsidRDefault="000E544B" w:rsidP="000E544B">
      <w:pPr>
        <w:spacing w:after="0" w:line="240" w:lineRule="auto"/>
        <w:ind w:firstLine="284"/>
        <w:rPr>
          <w:rFonts w:ascii="Times New Roman" w:hAnsi="Times New Roman"/>
          <w:sz w:val="24"/>
          <w:szCs w:val="24"/>
        </w:rPr>
      </w:pPr>
      <w:r w:rsidRPr="00095CA4">
        <w:rPr>
          <w:rStyle w:val="56"/>
          <w:sz w:val="24"/>
          <w:szCs w:val="24"/>
        </w:rPr>
        <w:t>Отрицательно сказывается на эффективности воспитательной работы недостаточная вариативность средств и методов обучения.</w:t>
      </w:r>
    </w:p>
    <w:p w:rsidR="000E544B" w:rsidRPr="00095CA4" w:rsidRDefault="000E544B" w:rsidP="000E544B">
      <w:pPr>
        <w:spacing w:after="0" w:line="240" w:lineRule="auto"/>
        <w:ind w:firstLine="284"/>
        <w:rPr>
          <w:rFonts w:ascii="Times New Roman" w:hAnsi="Times New Roman"/>
          <w:sz w:val="24"/>
          <w:szCs w:val="24"/>
        </w:rPr>
      </w:pPr>
      <w:r w:rsidRPr="00095CA4">
        <w:rPr>
          <w:rStyle w:val="56"/>
          <w:sz w:val="24"/>
          <w:szCs w:val="24"/>
        </w:rPr>
        <w:t>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0E544B" w:rsidRPr="00095CA4" w:rsidRDefault="000E544B" w:rsidP="000E544B">
      <w:pPr>
        <w:spacing w:after="0" w:line="240" w:lineRule="auto"/>
        <w:ind w:firstLine="284"/>
        <w:rPr>
          <w:rStyle w:val="56"/>
          <w:sz w:val="24"/>
          <w:szCs w:val="24"/>
        </w:rPr>
      </w:pPr>
      <w:r w:rsidRPr="00095CA4">
        <w:rPr>
          <w:rStyle w:val="56"/>
          <w:sz w:val="24"/>
          <w:szCs w:val="24"/>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w:t>
      </w:r>
      <w:r w:rsidRPr="00095CA4">
        <w:rPr>
          <w:rStyle w:val="56"/>
          <w:sz w:val="24"/>
          <w:szCs w:val="24"/>
        </w:rPr>
        <w:softHyphen/>
        <w:t>носиться с учетом необходимых п</w:t>
      </w:r>
      <w:r>
        <w:rPr>
          <w:rStyle w:val="56"/>
          <w:sz w:val="24"/>
          <w:szCs w:val="24"/>
        </w:rPr>
        <w:t>едагогических требований и соот</w:t>
      </w:r>
      <w:r w:rsidRPr="00095CA4">
        <w:rPr>
          <w:rStyle w:val="56"/>
          <w:sz w:val="24"/>
          <w:szCs w:val="24"/>
        </w:rPr>
        <w:t>ветствовать действительным заслугам спортсмена.</w:t>
      </w:r>
    </w:p>
    <w:p w:rsidR="000E544B" w:rsidRPr="00C70EC4" w:rsidRDefault="000E544B" w:rsidP="000E544B">
      <w:pPr>
        <w:spacing w:after="0" w:line="240" w:lineRule="auto"/>
        <w:ind w:firstLine="284"/>
        <w:rPr>
          <w:rFonts w:ascii="Times New Roman" w:hAnsi="Times New Roman"/>
          <w:sz w:val="24"/>
          <w:szCs w:val="24"/>
        </w:rPr>
      </w:pPr>
      <w:r w:rsidRPr="00095CA4">
        <w:rPr>
          <w:rStyle w:val="56"/>
          <w:sz w:val="24"/>
          <w:szCs w:val="24"/>
        </w:rPr>
        <w:t>Одним из методов воспитания является наказание, выраженное в осуждении, отрицательной оценке поступков и действий юного спортсмена. Виды наказаний раз</w:t>
      </w:r>
      <w:r>
        <w:rPr>
          <w:rStyle w:val="56"/>
          <w:sz w:val="24"/>
          <w:szCs w:val="24"/>
        </w:rPr>
        <w:t>нообразны: замечание, устный вы</w:t>
      </w:r>
      <w:r w:rsidRPr="00095CA4">
        <w:rPr>
          <w:rStyle w:val="56"/>
          <w:sz w:val="24"/>
          <w:szCs w:val="24"/>
        </w:rPr>
        <w:t xml:space="preserve">говор, выговор в приказе, разбор </w:t>
      </w:r>
      <w:r>
        <w:rPr>
          <w:rStyle w:val="56"/>
          <w:sz w:val="24"/>
          <w:szCs w:val="24"/>
        </w:rPr>
        <w:t>поступка в спортивном коллекти</w:t>
      </w:r>
      <w:r w:rsidRPr="00C70EC4">
        <w:rPr>
          <w:rStyle w:val="56"/>
          <w:sz w:val="24"/>
          <w:szCs w:val="24"/>
        </w:rPr>
        <w:t>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w:t>
      </w:r>
      <w:r>
        <w:rPr>
          <w:rStyle w:val="56"/>
          <w:sz w:val="24"/>
          <w:szCs w:val="24"/>
        </w:rPr>
        <w:t>ков. Проявление слабоволия, сни</w:t>
      </w:r>
      <w:r w:rsidRPr="00C70EC4">
        <w:rPr>
          <w:rStyle w:val="56"/>
          <w:sz w:val="24"/>
          <w:szCs w:val="24"/>
        </w:rPr>
        <w:t>жение активности вполне естествен</w:t>
      </w:r>
      <w:r>
        <w:rPr>
          <w:rStyle w:val="56"/>
          <w:sz w:val="24"/>
          <w:szCs w:val="24"/>
        </w:rPr>
        <w:t>ны у спортсменов, как естествен</w:t>
      </w:r>
      <w:r w:rsidRPr="00C70EC4">
        <w:rPr>
          <w:rStyle w:val="56"/>
          <w:sz w:val="24"/>
          <w:szCs w:val="24"/>
        </w:rPr>
        <w:t>ны и колебания его работоспособн</w:t>
      </w:r>
      <w:r>
        <w:rPr>
          <w:rStyle w:val="56"/>
          <w:sz w:val="24"/>
          <w:szCs w:val="24"/>
        </w:rPr>
        <w:t>ости. В этих случаях большее мо</w:t>
      </w:r>
      <w:r w:rsidRPr="00C70EC4">
        <w:rPr>
          <w:rStyle w:val="56"/>
          <w:sz w:val="24"/>
          <w:szCs w:val="24"/>
        </w:rPr>
        <w:t>билизующее значение имеют дружеское участие и одобрение, чем наказание. К последнему надо п</w:t>
      </w:r>
      <w:r>
        <w:rPr>
          <w:rStyle w:val="56"/>
          <w:sz w:val="24"/>
          <w:szCs w:val="24"/>
        </w:rPr>
        <w:t>рибегать лишь иногда, когда сла</w:t>
      </w:r>
      <w:r w:rsidRPr="00C70EC4">
        <w:rPr>
          <w:rStyle w:val="56"/>
          <w:sz w:val="24"/>
          <w:szCs w:val="24"/>
        </w:rPr>
        <w:t>бость воли проявляется спортсме</w:t>
      </w:r>
      <w:r>
        <w:rPr>
          <w:rStyle w:val="56"/>
          <w:sz w:val="24"/>
          <w:szCs w:val="24"/>
        </w:rPr>
        <w:t>ном систематически. Лучшим сред</w:t>
      </w:r>
      <w:r w:rsidRPr="00C70EC4">
        <w:rPr>
          <w:rStyle w:val="56"/>
          <w:sz w:val="24"/>
          <w:szCs w:val="24"/>
        </w:rPr>
        <w:t>ством преодоления отдельных м</w:t>
      </w:r>
      <w:r>
        <w:rPr>
          <w:rStyle w:val="56"/>
          <w:sz w:val="24"/>
          <w:szCs w:val="24"/>
        </w:rPr>
        <w:t>оментов слабоволия является при</w:t>
      </w:r>
      <w:r w:rsidRPr="00C70EC4">
        <w:rPr>
          <w:rStyle w:val="56"/>
          <w:sz w:val="24"/>
          <w:szCs w:val="24"/>
        </w:rPr>
        <w:t>влечение юного спортсмена к выполнению упражнений, требующих преодоления посильных для его состояния трудностей.</w:t>
      </w:r>
    </w:p>
    <w:p w:rsidR="000E544B" w:rsidRPr="00C70EC4" w:rsidRDefault="000E544B" w:rsidP="000E544B">
      <w:pPr>
        <w:spacing w:after="0" w:line="240" w:lineRule="auto"/>
        <w:ind w:firstLine="709"/>
        <w:rPr>
          <w:rFonts w:ascii="Times New Roman" w:hAnsi="Times New Roman"/>
          <w:sz w:val="24"/>
          <w:szCs w:val="24"/>
        </w:rPr>
      </w:pPr>
      <w:r w:rsidRPr="00C70EC4">
        <w:rPr>
          <w:rStyle w:val="56"/>
          <w:sz w:val="24"/>
          <w:szCs w:val="24"/>
        </w:rPr>
        <w:lastRenderedPageBreak/>
        <w:t>Спортивный коллектив являе</w:t>
      </w:r>
      <w:r>
        <w:rPr>
          <w:rStyle w:val="56"/>
          <w:sz w:val="24"/>
          <w:szCs w:val="24"/>
        </w:rPr>
        <w:t>тся важным фактором нравственно</w:t>
      </w:r>
      <w:r w:rsidRPr="00C70EC4">
        <w:rPr>
          <w:rStyle w:val="56"/>
          <w:sz w:val="24"/>
          <w:szCs w:val="24"/>
        </w:rPr>
        <w:t>го формирования личности юного</w:t>
      </w:r>
      <w:r>
        <w:rPr>
          <w:rStyle w:val="56"/>
          <w:sz w:val="24"/>
          <w:szCs w:val="24"/>
        </w:rPr>
        <w:t xml:space="preserve"> спортсмена. В коллективе спорт</w:t>
      </w:r>
      <w:r w:rsidRPr="00C70EC4">
        <w:rPr>
          <w:rStyle w:val="56"/>
          <w:sz w:val="24"/>
          <w:szCs w:val="24"/>
        </w:rPr>
        <w:t xml:space="preserve">смен развивается всесторонне - </w:t>
      </w:r>
      <w:r>
        <w:rPr>
          <w:rStyle w:val="56"/>
          <w:sz w:val="24"/>
          <w:szCs w:val="24"/>
        </w:rPr>
        <w:t>в нравственном, умственном и фи</w:t>
      </w:r>
      <w:r w:rsidRPr="00C70EC4">
        <w:rPr>
          <w:rStyle w:val="56"/>
          <w:sz w:val="24"/>
          <w:szCs w:val="24"/>
        </w:rPr>
        <w:t>зическом отношении, где возникают и проявляются разнообразные отношения: спортсмена к своему к</w:t>
      </w:r>
      <w:r>
        <w:rPr>
          <w:rStyle w:val="56"/>
          <w:sz w:val="24"/>
          <w:szCs w:val="24"/>
        </w:rPr>
        <w:t>оллективу, между членами коллек</w:t>
      </w:r>
      <w:r w:rsidRPr="00C70EC4">
        <w:rPr>
          <w:rStyle w:val="56"/>
          <w:sz w:val="24"/>
          <w:szCs w:val="24"/>
        </w:rPr>
        <w:t>тива, между спортивными коллективами. При решении задач по сплочению спортивного коллект</w:t>
      </w:r>
      <w:r>
        <w:rPr>
          <w:rStyle w:val="56"/>
          <w:sz w:val="24"/>
          <w:szCs w:val="24"/>
        </w:rPr>
        <w:t>ива и воспитанию чувства коллек</w:t>
      </w:r>
      <w:r w:rsidRPr="00C70EC4">
        <w:rPr>
          <w:rStyle w:val="56"/>
          <w:sz w:val="24"/>
          <w:szCs w:val="24"/>
        </w:rPr>
        <w:t>тивизма целесообразно использовать выпуск стенных газет и спортивных листков, проведение походов и тематических вечеров, вечеров отдыха и конкурсов самодеятельности, создавать хорошие условия для общественно полезной деятельности.</w:t>
      </w:r>
    </w:p>
    <w:p w:rsidR="000E544B" w:rsidRPr="00C70EC4" w:rsidRDefault="000E544B" w:rsidP="000E544B">
      <w:pPr>
        <w:spacing w:after="0" w:line="240" w:lineRule="auto"/>
        <w:ind w:firstLine="709"/>
        <w:rPr>
          <w:rFonts w:ascii="Times New Roman" w:hAnsi="Times New Roman"/>
          <w:sz w:val="24"/>
          <w:szCs w:val="24"/>
        </w:rPr>
      </w:pPr>
      <w:r w:rsidRPr="00C70EC4">
        <w:rPr>
          <w:rStyle w:val="56"/>
          <w:sz w:val="24"/>
          <w:szCs w:val="24"/>
        </w:rPr>
        <w:t xml:space="preserve">Воспитание волевых качеств </w:t>
      </w:r>
      <w:r>
        <w:rPr>
          <w:rStyle w:val="56"/>
          <w:sz w:val="24"/>
          <w:szCs w:val="24"/>
        </w:rPr>
        <w:t>- одна из важнейших задач в дея</w:t>
      </w:r>
      <w:r w:rsidRPr="00C70EC4">
        <w:rPr>
          <w:rStyle w:val="56"/>
          <w:sz w:val="24"/>
          <w:szCs w:val="24"/>
        </w:rPr>
        <w:t>тельности педагога-тренера. Вол</w:t>
      </w:r>
      <w:r>
        <w:rPr>
          <w:rStyle w:val="56"/>
          <w:sz w:val="24"/>
          <w:szCs w:val="24"/>
        </w:rPr>
        <w:t>евые качества формируются в про</w:t>
      </w:r>
      <w:r w:rsidRPr="00C70EC4">
        <w:rPr>
          <w:rStyle w:val="56"/>
          <w:sz w:val="24"/>
          <w:szCs w:val="24"/>
        </w:rPr>
        <w:t>цессе сознательного преодоления т</w:t>
      </w:r>
      <w:r>
        <w:rPr>
          <w:rStyle w:val="56"/>
          <w:sz w:val="24"/>
          <w:szCs w:val="24"/>
        </w:rPr>
        <w:t>рудностей объективного и субъек</w:t>
      </w:r>
      <w:r w:rsidRPr="00C70EC4">
        <w:rPr>
          <w:rStyle w:val="56"/>
          <w:sz w:val="24"/>
          <w:szCs w:val="24"/>
        </w:rPr>
        <w:t xml:space="preserve">тивного характера. Для их преодоления используются необычные для юного спортсмена волевые </w:t>
      </w:r>
      <w:r>
        <w:rPr>
          <w:rStyle w:val="56"/>
          <w:sz w:val="24"/>
          <w:szCs w:val="24"/>
        </w:rPr>
        <w:t>напряжения. Поэтому основным ме</w:t>
      </w:r>
      <w:r w:rsidRPr="00C70EC4">
        <w:rPr>
          <w:rStyle w:val="56"/>
          <w:sz w:val="24"/>
          <w:szCs w:val="24"/>
        </w:rPr>
        <w:t>тодом воспитания волевых качеств</w:t>
      </w:r>
      <w:r>
        <w:rPr>
          <w:rStyle w:val="56"/>
          <w:sz w:val="24"/>
          <w:szCs w:val="24"/>
        </w:rPr>
        <w:t xml:space="preserve"> является метод постепенного ус</w:t>
      </w:r>
      <w:r w:rsidRPr="00C70EC4">
        <w:rPr>
          <w:rStyle w:val="56"/>
          <w:sz w:val="24"/>
          <w:szCs w:val="24"/>
        </w:rPr>
        <w:t>ложнения задач, решаемых в проц</w:t>
      </w:r>
      <w:r>
        <w:rPr>
          <w:rStyle w:val="56"/>
          <w:sz w:val="24"/>
          <w:szCs w:val="24"/>
        </w:rPr>
        <w:t>ессе тренировочных занятий и со</w:t>
      </w:r>
      <w:r w:rsidRPr="00C70EC4">
        <w:rPr>
          <w:rStyle w:val="56"/>
          <w:sz w:val="24"/>
          <w:szCs w:val="24"/>
        </w:rPr>
        <w:t>ревнований.</w:t>
      </w:r>
    </w:p>
    <w:p w:rsidR="000E544B" w:rsidRDefault="000E544B" w:rsidP="000E544B">
      <w:pPr>
        <w:spacing w:after="0" w:line="240" w:lineRule="auto"/>
        <w:ind w:firstLine="709"/>
        <w:rPr>
          <w:rStyle w:val="56"/>
          <w:sz w:val="24"/>
          <w:szCs w:val="24"/>
        </w:rPr>
      </w:pPr>
      <w:r w:rsidRPr="00C70EC4">
        <w:rPr>
          <w:rStyle w:val="56"/>
          <w:sz w:val="24"/>
          <w:szCs w:val="24"/>
        </w:rPr>
        <w:t>Систематические занятия и в</w:t>
      </w:r>
      <w:r>
        <w:rPr>
          <w:rStyle w:val="56"/>
          <w:sz w:val="24"/>
          <w:szCs w:val="24"/>
        </w:rPr>
        <w:t>ыступления в соревнованиях явля</w:t>
      </w:r>
      <w:r w:rsidRPr="00C70EC4">
        <w:rPr>
          <w:rStyle w:val="56"/>
          <w:sz w:val="24"/>
          <w:szCs w:val="24"/>
        </w:rPr>
        <w:t>ются эффективными средствами воспитания волевых качеств у юного спортсмена.</w:t>
      </w:r>
    </w:p>
    <w:p w:rsidR="000E544B" w:rsidRPr="00C70EC4" w:rsidRDefault="000E544B" w:rsidP="000E544B">
      <w:pPr>
        <w:spacing w:after="0" w:line="240" w:lineRule="auto"/>
        <w:ind w:firstLine="709"/>
        <w:rPr>
          <w:rFonts w:ascii="Times New Roman" w:hAnsi="Times New Roman"/>
          <w:sz w:val="24"/>
          <w:szCs w:val="24"/>
        </w:rPr>
      </w:pPr>
      <w:r w:rsidRPr="00142550">
        <w:rPr>
          <w:rFonts w:ascii="Times New Roman" w:hAnsi="Times New Roman"/>
          <w:sz w:val="24"/>
          <w:szCs w:val="24"/>
        </w:rPr>
        <w:t>Психологическая подготовка юных спортсменов к соревнованиям направлена на формирование свой</w:t>
      </w:r>
      <w:r>
        <w:rPr>
          <w:rFonts w:ascii="Times New Roman" w:hAnsi="Times New Roman"/>
          <w:sz w:val="24"/>
          <w:szCs w:val="24"/>
        </w:rPr>
        <w:t>ств личности, позволяющих успеш</w:t>
      </w:r>
      <w:r w:rsidRPr="00142550">
        <w:rPr>
          <w:rFonts w:ascii="Times New Roman" w:hAnsi="Times New Roman"/>
          <w:sz w:val="24"/>
          <w:szCs w:val="24"/>
        </w:rPr>
        <w:t xml:space="preserve">но выступать за счет адаптации к конкретным условиям вообще и к специфическим экстремальным условиям </w:t>
      </w:r>
      <w:r w:rsidR="004C7433" w:rsidRPr="00142550">
        <w:rPr>
          <w:rFonts w:ascii="Times New Roman" w:hAnsi="Times New Roman"/>
          <w:sz w:val="24"/>
          <w:szCs w:val="24"/>
        </w:rPr>
        <w:t>соревнований,</w:t>
      </w:r>
      <w:r w:rsidRPr="00142550">
        <w:rPr>
          <w:rFonts w:ascii="Times New Roman" w:hAnsi="Times New Roman"/>
          <w:sz w:val="24"/>
          <w:szCs w:val="24"/>
        </w:rPr>
        <w:t xml:space="preserve"> в частности. Психологическая подготовка здесь выступает как воспитательный и самовоспитательный процесс. Центральной фигурой этого процесса является тренер-педагог, который н</w:t>
      </w:r>
      <w:r>
        <w:rPr>
          <w:rFonts w:ascii="Times New Roman" w:hAnsi="Times New Roman"/>
          <w:sz w:val="24"/>
          <w:szCs w:val="24"/>
        </w:rPr>
        <w:t>е ограничивает свои воспитатель</w:t>
      </w:r>
      <w:r w:rsidRPr="00142550">
        <w:rPr>
          <w:rFonts w:ascii="Times New Roman" w:hAnsi="Times New Roman"/>
          <w:sz w:val="24"/>
          <w:szCs w:val="24"/>
        </w:rPr>
        <w:t>ные функции лишь руководством пове</w:t>
      </w:r>
      <w:r>
        <w:rPr>
          <w:rFonts w:ascii="Times New Roman" w:hAnsi="Times New Roman"/>
          <w:sz w:val="24"/>
          <w:szCs w:val="24"/>
        </w:rPr>
        <w:t>дением спортсменов во время тре</w:t>
      </w:r>
      <w:r w:rsidRPr="00142550">
        <w:rPr>
          <w:rFonts w:ascii="Times New Roman" w:hAnsi="Times New Roman"/>
          <w:sz w:val="24"/>
          <w:szCs w:val="24"/>
        </w:rPr>
        <w:t>нировочных занятий и соревнований. Успешность воспитания юных спортсменов во многом определяется</w:t>
      </w:r>
      <w:r>
        <w:rPr>
          <w:rFonts w:ascii="Times New Roman" w:hAnsi="Times New Roman"/>
          <w:sz w:val="24"/>
          <w:szCs w:val="24"/>
        </w:rPr>
        <w:t xml:space="preserve"> способностью тренера повседнев</w:t>
      </w:r>
      <w:r w:rsidRPr="00142550">
        <w:rPr>
          <w:rFonts w:ascii="Times New Roman" w:hAnsi="Times New Roman"/>
          <w:sz w:val="24"/>
          <w:szCs w:val="24"/>
        </w:rPr>
        <w:t>но сочетать задачи спортивной подготовки и общего воспитания</w:t>
      </w:r>
      <w:r>
        <w:rPr>
          <w:rFonts w:ascii="Times New Roman" w:hAnsi="Times New Roman"/>
          <w:sz w:val="24"/>
          <w:szCs w:val="24"/>
        </w:rPr>
        <w:t>.</w:t>
      </w:r>
    </w:p>
    <w:p w:rsidR="000E544B" w:rsidRPr="00C70EC4" w:rsidRDefault="000E544B" w:rsidP="000E544B">
      <w:pPr>
        <w:spacing w:after="0" w:line="240" w:lineRule="auto"/>
        <w:ind w:firstLine="709"/>
        <w:rPr>
          <w:rFonts w:ascii="Times New Roman" w:hAnsi="Times New Roman"/>
          <w:sz w:val="24"/>
          <w:szCs w:val="24"/>
        </w:rPr>
      </w:pPr>
      <w:r w:rsidRPr="00C70EC4">
        <w:rPr>
          <w:rStyle w:val="56"/>
          <w:sz w:val="24"/>
          <w:szCs w:val="24"/>
        </w:rPr>
        <w:t>При подготовке спортсмена следует знать, что воспитательная работа - это сложный и многогранный процесс, который включает различные виды воспитания.</w:t>
      </w:r>
    </w:p>
    <w:p w:rsidR="000E544B" w:rsidRPr="00FD5788" w:rsidRDefault="000E544B" w:rsidP="000E544B">
      <w:pPr>
        <w:spacing w:after="0" w:line="240" w:lineRule="auto"/>
        <w:ind w:firstLine="709"/>
        <w:jc w:val="center"/>
        <w:rPr>
          <w:rFonts w:ascii="Times New Roman" w:hAnsi="Times New Roman"/>
          <w:b/>
          <w:sz w:val="24"/>
          <w:szCs w:val="24"/>
        </w:rPr>
      </w:pPr>
      <w:r w:rsidRPr="00FD5788">
        <w:rPr>
          <w:rStyle w:val="56"/>
          <w:b/>
          <w:sz w:val="24"/>
          <w:szCs w:val="24"/>
        </w:rPr>
        <w:t>Виды воспитания</w:t>
      </w:r>
    </w:p>
    <w:p w:rsidR="000E544B" w:rsidRPr="00C70EC4" w:rsidRDefault="000E544B" w:rsidP="000E544B">
      <w:pPr>
        <w:spacing w:after="0" w:line="240" w:lineRule="auto"/>
        <w:ind w:firstLine="709"/>
        <w:rPr>
          <w:rFonts w:ascii="Times New Roman" w:hAnsi="Times New Roman"/>
          <w:sz w:val="24"/>
          <w:szCs w:val="24"/>
        </w:rPr>
      </w:pPr>
      <w:r w:rsidRPr="00FD5788">
        <w:rPr>
          <w:rStyle w:val="56"/>
          <w:b/>
          <w:sz w:val="24"/>
          <w:szCs w:val="24"/>
        </w:rPr>
        <w:t>Политическое</w:t>
      </w:r>
      <w:r w:rsidRPr="002167AF">
        <w:rPr>
          <w:rStyle w:val="56"/>
          <w:sz w:val="24"/>
          <w:szCs w:val="24"/>
        </w:rPr>
        <w:t>:</w:t>
      </w:r>
      <w:r w:rsidRPr="00C70EC4">
        <w:rPr>
          <w:rStyle w:val="56"/>
          <w:sz w:val="24"/>
          <w:szCs w:val="24"/>
        </w:rPr>
        <w:t xml:space="preserve"> воспитание патриотизма; верности Отечеству.</w:t>
      </w:r>
    </w:p>
    <w:p w:rsidR="000E544B" w:rsidRPr="00C70EC4" w:rsidRDefault="000E544B" w:rsidP="000E544B">
      <w:pPr>
        <w:spacing w:after="0" w:line="240" w:lineRule="auto"/>
        <w:ind w:firstLine="709"/>
        <w:rPr>
          <w:rFonts w:ascii="Times New Roman" w:hAnsi="Times New Roman"/>
          <w:sz w:val="24"/>
          <w:szCs w:val="24"/>
        </w:rPr>
      </w:pPr>
      <w:r w:rsidRPr="00FD5788">
        <w:rPr>
          <w:rStyle w:val="56"/>
          <w:b/>
          <w:sz w:val="24"/>
          <w:szCs w:val="24"/>
        </w:rPr>
        <w:t>Профессионально-спортивное</w:t>
      </w:r>
      <w:r w:rsidRPr="002167AF">
        <w:rPr>
          <w:rStyle w:val="56"/>
          <w:sz w:val="24"/>
          <w:szCs w:val="24"/>
        </w:rPr>
        <w:t>:</w:t>
      </w:r>
      <w:r w:rsidRPr="00C70EC4">
        <w:rPr>
          <w:rStyle w:val="56"/>
          <w:sz w:val="24"/>
          <w:szCs w:val="24"/>
        </w:rPr>
        <w:t xml:space="preserve"> развитие воле</w:t>
      </w:r>
      <w:r>
        <w:rPr>
          <w:rStyle w:val="56"/>
          <w:sz w:val="24"/>
          <w:szCs w:val="24"/>
        </w:rPr>
        <w:t>вых и физических ка</w:t>
      </w:r>
      <w:r w:rsidRPr="00C70EC4">
        <w:rPr>
          <w:rStyle w:val="56"/>
          <w:sz w:val="24"/>
          <w:szCs w:val="24"/>
        </w:rPr>
        <w:t>честв в конкретном виде спорта; воспитание эмоционально-волевой устойчивости к неблагоприятным факторам, способности переносить большие физические и психические нагрузки.</w:t>
      </w:r>
    </w:p>
    <w:p w:rsidR="000E544B" w:rsidRPr="00C70EC4" w:rsidRDefault="000E544B" w:rsidP="000E544B">
      <w:pPr>
        <w:spacing w:after="0" w:line="240" w:lineRule="auto"/>
        <w:ind w:firstLine="709"/>
        <w:rPr>
          <w:rFonts w:ascii="Times New Roman" w:hAnsi="Times New Roman"/>
          <w:sz w:val="24"/>
          <w:szCs w:val="24"/>
        </w:rPr>
      </w:pPr>
      <w:r w:rsidRPr="00FD5788">
        <w:rPr>
          <w:rStyle w:val="56"/>
          <w:b/>
          <w:sz w:val="24"/>
          <w:szCs w:val="24"/>
        </w:rPr>
        <w:t>Нравственное</w:t>
      </w:r>
      <w:r w:rsidRPr="002167AF">
        <w:rPr>
          <w:rStyle w:val="56"/>
          <w:sz w:val="24"/>
          <w:szCs w:val="24"/>
        </w:rPr>
        <w:t>:</w:t>
      </w:r>
      <w:r w:rsidRPr="00C70EC4">
        <w:rPr>
          <w:rStyle w:val="56"/>
          <w:sz w:val="24"/>
          <w:szCs w:val="24"/>
        </w:rPr>
        <w:t xml:space="preserve"> воспитание пре</w:t>
      </w:r>
      <w:r>
        <w:rPr>
          <w:rStyle w:val="56"/>
          <w:sz w:val="24"/>
          <w:szCs w:val="24"/>
        </w:rPr>
        <w:t>данности идеалам Отечества; раз</w:t>
      </w:r>
      <w:r w:rsidRPr="00C70EC4">
        <w:rPr>
          <w:rStyle w:val="56"/>
          <w:sz w:val="24"/>
          <w:szCs w:val="24"/>
        </w:rPr>
        <w:t>вития чувства долга, чести, уваж</w:t>
      </w:r>
      <w:r>
        <w:rPr>
          <w:rStyle w:val="56"/>
          <w:sz w:val="24"/>
          <w:szCs w:val="24"/>
        </w:rPr>
        <w:t>ения к лицам другой национально</w:t>
      </w:r>
      <w:r w:rsidRPr="00C70EC4">
        <w:rPr>
          <w:rStyle w:val="56"/>
          <w:sz w:val="24"/>
          <w:szCs w:val="24"/>
        </w:rPr>
        <w:t>сти, к товарищам по команде; приобщение к истории, традициям спорта своего вида.</w:t>
      </w:r>
    </w:p>
    <w:p w:rsidR="000E544B" w:rsidRPr="00C70EC4" w:rsidRDefault="000E544B" w:rsidP="000E544B">
      <w:pPr>
        <w:spacing w:after="0" w:line="240" w:lineRule="auto"/>
        <w:ind w:firstLine="709"/>
        <w:rPr>
          <w:rFonts w:ascii="Times New Roman" w:hAnsi="Times New Roman"/>
          <w:sz w:val="24"/>
          <w:szCs w:val="24"/>
        </w:rPr>
      </w:pPr>
      <w:r w:rsidRPr="00FD5788">
        <w:rPr>
          <w:rStyle w:val="56"/>
          <w:b/>
          <w:sz w:val="24"/>
          <w:szCs w:val="24"/>
        </w:rPr>
        <w:t>Правовое</w:t>
      </w:r>
      <w:r w:rsidRPr="002167AF">
        <w:rPr>
          <w:rStyle w:val="56"/>
          <w:sz w:val="24"/>
          <w:szCs w:val="24"/>
        </w:rPr>
        <w:t>:</w:t>
      </w:r>
      <w:r w:rsidRPr="00C70EC4">
        <w:rPr>
          <w:rStyle w:val="56"/>
          <w:sz w:val="24"/>
          <w:szCs w:val="24"/>
        </w:rPr>
        <w:t xml:space="preserve"> воспитание закон</w:t>
      </w:r>
      <w:r>
        <w:rPr>
          <w:rStyle w:val="56"/>
          <w:sz w:val="24"/>
          <w:szCs w:val="24"/>
        </w:rPr>
        <w:t>опослушности; формирование убеж</w:t>
      </w:r>
      <w:r w:rsidRPr="00C70EC4">
        <w:rPr>
          <w:rStyle w:val="56"/>
          <w:sz w:val="24"/>
          <w:szCs w:val="24"/>
        </w:rPr>
        <w:t>денности в спортивной дисциплине; требованиях тренера; развитие потребности в здоровом образе жизни.</w:t>
      </w:r>
    </w:p>
    <w:p w:rsidR="000E544B" w:rsidRPr="002167AF" w:rsidRDefault="000E544B" w:rsidP="000E544B">
      <w:pPr>
        <w:spacing w:after="0" w:line="240" w:lineRule="auto"/>
        <w:ind w:firstLine="709"/>
        <w:jc w:val="center"/>
        <w:rPr>
          <w:rFonts w:ascii="Times New Roman" w:hAnsi="Times New Roman"/>
          <w:b/>
          <w:sz w:val="24"/>
          <w:szCs w:val="24"/>
        </w:rPr>
      </w:pPr>
      <w:r w:rsidRPr="00FD5788">
        <w:rPr>
          <w:rStyle w:val="56"/>
          <w:b/>
          <w:sz w:val="24"/>
          <w:szCs w:val="24"/>
        </w:rPr>
        <w:t>Воспитание спортивного коллектива</w:t>
      </w:r>
      <w:r w:rsidRPr="002167AF">
        <w:rPr>
          <w:rStyle w:val="56"/>
          <w:sz w:val="24"/>
          <w:szCs w:val="24"/>
        </w:rPr>
        <w:t>:</w:t>
      </w:r>
    </w:p>
    <w:p w:rsidR="000E544B" w:rsidRPr="00C70EC4" w:rsidRDefault="000E544B" w:rsidP="000E544B">
      <w:pPr>
        <w:spacing w:after="0" w:line="240" w:lineRule="auto"/>
        <w:ind w:firstLine="709"/>
        <w:rPr>
          <w:rFonts w:ascii="Times New Roman" w:hAnsi="Times New Roman"/>
          <w:sz w:val="24"/>
          <w:szCs w:val="24"/>
        </w:rPr>
      </w:pPr>
      <w:r>
        <w:rPr>
          <w:rStyle w:val="56"/>
          <w:sz w:val="24"/>
          <w:szCs w:val="24"/>
        </w:rPr>
        <w:t xml:space="preserve">1) </w:t>
      </w:r>
      <w:r w:rsidRPr="00C70EC4">
        <w:rPr>
          <w:rStyle w:val="56"/>
          <w:sz w:val="24"/>
          <w:szCs w:val="24"/>
        </w:rPr>
        <w:t>варианты взаимодействия коллектива и личности спортсмена;</w:t>
      </w:r>
    </w:p>
    <w:p w:rsidR="000E544B" w:rsidRPr="00C70EC4" w:rsidRDefault="000E544B" w:rsidP="000E544B">
      <w:pPr>
        <w:spacing w:after="0" w:line="240" w:lineRule="auto"/>
        <w:ind w:firstLine="709"/>
        <w:rPr>
          <w:rFonts w:ascii="Times New Roman" w:hAnsi="Times New Roman"/>
          <w:sz w:val="24"/>
          <w:szCs w:val="24"/>
        </w:rPr>
      </w:pPr>
      <w:r>
        <w:rPr>
          <w:rStyle w:val="56"/>
          <w:sz w:val="24"/>
          <w:szCs w:val="24"/>
        </w:rPr>
        <w:t xml:space="preserve">2) </w:t>
      </w:r>
      <w:r w:rsidRPr="00C70EC4">
        <w:rPr>
          <w:rStyle w:val="56"/>
          <w:sz w:val="24"/>
          <w:szCs w:val="24"/>
        </w:rPr>
        <w:t>повышение знаний тренера о коллективе;</w:t>
      </w:r>
    </w:p>
    <w:p w:rsidR="000E544B" w:rsidRPr="00C70EC4" w:rsidRDefault="000E544B" w:rsidP="000E544B">
      <w:pPr>
        <w:spacing w:after="0" w:line="240" w:lineRule="auto"/>
        <w:ind w:firstLine="709"/>
        <w:rPr>
          <w:rFonts w:ascii="Times New Roman" w:hAnsi="Times New Roman"/>
          <w:sz w:val="24"/>
          <w:szCs w:val="24"/>
        </w:rPr>
      </w:pPr>
      <w:r>
        <w:rPr>
          <w:rStyle w:val="56"/>
          <w:sz w:val="24"/>
          <w:szCs w:val="24"/>
        </w:rPr>
        <w:t xml:space="preserve">3) </w:t>
      </w:r>
      <w:r w:rsidRPr="00C70EC4">
        <w:rPr>
          <w:rStyle w:val="56"/>
          <w:sz w:val="24"/>
          <w:szCs w:val="24"/>
        </w:rPr>
        <w:t>формирование личности спортсмена.</w:t>
      </w:r>
    </w:p>
    <w:p w:rsidR="000E544B" w:rsidRPr="00C70EC4" w:rsidRDefault="000E544B" w:rsidP="000E544B">
      <w:pPr>
        <w:spacing w:after="0" w:line="240" w:lineRule="auto"/>
        <w:ind w:firstLine="709"/>
        <w:rPr>
          <w:rFonts w:ascii="Times New Roman" w:hAnsi="Times New Roman"/>
          <w:sz w:val="24"/>
          <w:szCs w:val="24"/>
        </w:rPr>
      </w:pPr>
      <w:r w:rsidRPr="00C70EC4">
        <w:rPr>
          <w:rStyle w:val="56"/>
          <w:sz w:val="24"/>
          <w:szCs w:val="24"/>
        </w:rPr>
        <w:t>Изучение деятельности юных спортсменов:</w:t>
      </w:r>
    </w:p>
    <w:p w:rsidR="000E544B" w:rsidRPr="00C70EC4" w:rsidRDefault="000E544B" w:rsidP="000E544B">
      <w:pPr>
        <w:spacing w:after="0" w:line="240" w:lineRule="auto"/>
        <w:ind w:firstLine="709"/>
        <w:rPr>
          <w:rFonts w:ascii="Times New Roman" w:hAnsi="Times New Roman"/>
          <w:sz w:val="24"/>
          <w:szCs w:val="24"/>
        </w:rPr>
      </w:pPr>
      <w:r>
        <w:rPr>
          <w:rStyle w:val="56"/>
          <w:sz w:val="24"/>
          <w:szCs w:val="24"/>
        </w:rPr>
        <w:t xml:space="preserve">1) </w:t>
      </w:r>
      <w:r w:rsidRPr="00C70EC4">
        <w:rPr>
          <w:rStyle w:val="56"/>
          <w:sz w:val="24"/>
          <w:szCs w:val="24"/>
        </w:rPr>
        <w:t>как членов коллектива;</w:t>
      </w:r>
    </w:p>
    <w:p w:rsidR="000E544B" w:rsidRPr="00C70EC4" w:rsidRDefault="000E544B" w:rsidP="000E544B">
      <w:pPr>
        <w:spacing w:after="0" w:line="240" w:lineRule="auto"/>
        <w:ind w:firstLine="709"/>
        <w:rPr>
          <w:rFonts w:ascii="Times New Roman" w:hAnsi="Times New Roman"/>
          <w:sz w:val="24"/>
          <w:szCs w:val="24"/>
        </w:rPr>
      </w:pPr>
      <w:r>
        <w:rPr>
          <w:rStyle w:val="56"/>
          <w:sz w:val="24"/>
          <w:szCs w:val="24"/>
        </w:rPr>
        <w:t xml:space="preserve">2) </w:t>
      </w:r>
      <w:r w:rsidRPr="00C70EC4">
        <w:rPr>
          <w:rStyle w:val="56"/>
          <w:sz w:val="24"/>
          <w:szCs w:val="24"/>
        </w:rPr>
        <w:t>изучение учебной группы как коллектива;</w:t>
      </w:r>
    </w:p>
    <w:p w:rsidR="000E544B" w:rsidRPr="00C70EC4" w:rsidRDefault="000E544B" w:rsidP="000E544B">
      <w:pPr>
        <w:spacing w:after="0" w:line="240" w:lineRule="auto"/>
        <w:ind w:firstLine="709"/>
        <w:rPr>
          <w:rFonts w:ascii="Times New Roman" w:hAnsi="Times New Roman"/>
          <w:sz w:val="24"/>
          <w:szCs w:val="24"/>
        </w:rPr>
      </w:pPr>
      <w:r>
        <w:rPr>
          <w:rStyle w:val="56"/>
          <w:sz w:val="24"/>
          <w:szCs w:val="24"/>
        </w:rPr>
        <w:t xml:space="preserve">3) </w:t>
      </w:r>
      <w:r w:rsidRPr="00C70EC4">
        <w:rPr>
          <w:rStyle w:val="56"/>
          <w:sz w:val="24"/>
          <w:szCs w:val="24"/>
        </w:rPr>
        <w:t>изучение среды коллектива (</w:t>
      </w:r>
      <w:r>
        <w:rPr>
          <w:rStyle w:val="56"/>
          <w:sz w:val="24"/>
          <w:szCs w:val="24"/>
        </w:rPr>
        <w:t>семья, школа, внешкольное учреж</w:t>
      </w:r>
      <w:r w:rsidRPr="00C70EC4">
        <w:rPr>
          <w:rStyle w:val="56"/>
          <w:sz w:val="24"/>
          <w:szCs w:val="24"/>
        </w:rPr>
        <w:t>дение) - межличностное отношен</w:t>
      </w:r>
      <w:r>
        <w:rPr>
          <w:rStyle w:val="56"/>
          <w:sz w:val="24"/>
          <w:szCs w:val="24"/>
        </w:rPr>
        <w:t>ие в коллективе, деловое взаимо</w:t>
      </w:r>
      <w:r w:rsidRPr="00C70EC4">
        <w:rPr>
          <w:rStyle w:val="56"/>
          <w:sz w:val="24"/>
          <w:szCs w:val="24"/>
        </w:rPr>
        <w:t>действие, гражданское взаимоде</w:t>
      </w:r>
      <w:r>
        <w:rPr>
          <w:rStyle w:val="56"/>
          <w:sz w:val="24"/>
          <w:szCs w:val="24"/>
        </w:rPr>
        <w:t>йствие - «звезды», «предпочитае</w:t>
      </w:r>
      <w:r w:rsidRPr="00C70EC4">
        <w:rPr>
          <w:rStyle w:val="56"/>
          <w:sz w:val="24"/>
          <w:szCs w:val="24"/>
        </w:rPr>
        <w:t>мые», «пренебрегающие», «отверженные».</w:t>
      </w:r>
    </w:p>
    <w:p w:rsidR="000E544B" w:rsidRPr="00C70EC4" w:rsidRDefault="000E544B" w:rsidP="000E544B">
      <w:pPr>
        <w:spacing w:after="0" w:line="240" w:lineRule="auto"/>
        <w:ind w:firstLine="709"/>
        <w:rPr>
          <w:rFonts w:ascii="Times New Roman" w:hAnsi="Times New Roman"/>
          <w:sz w:val="24"/>
          <w:szCs w:val="24"/>
        </w:rPr>
      </w:pPr>
      <w:r w:rsidRPr="00C70EC4">
        <w:rPr>
          <w:rStyle w:val="56"/>
          <w:sz w:val="24"/>
          <w:szCs w:val="24"/>
        </w:rPr>
        <w:t>Управление коллективом: изучение тренером личностных свойств спортсменов; изучение состояний</w:t>
      </w:r>
      <w:r>
        <w:rPr>
          <w:rStyle w:val="56"/>
          <w:sz w:val="24"/>
          <w:szCs w:val="24"/>
        </w:rPr>
        <w:t xml:space="preserve"> коллектива; регулирование отно</w:t>
      </w:r>
      <w:r w:rsidRPr="00C70EC4">
        <w:rPr>
          <w:rStyle w:val="56"/>
          <w:sz w:val="24"/>
          <w:szCs w:val="24"/>
        </w:rPr>
        <w:t>шений в коллективе; изучение общения спортсмена.</w:t>
      </w:r>
    </w:p>
    <w:p w:rsidR="000E544B" w:rsidRDefault="000E544B" w:rsidP="000E544B">
      <w:pPr>
        <w:spacing w:after="0" w:line="240" w:lineRule="auto"/>
        <w:ind w:firstLine="709"/>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Pr="00FD5788" w:rsidRDefault="000E544B" w:rsidP="000E544B">
      <w:pPr>
        <w:spacing w:after="0" w:line="240" w:lineRule="auto"/>
        <w:ind w:firstLine="284"/>
        <w:jc w:val="center"/>
        <w:rPr>
          <w:rStyle w:val="56"/>
          <w:b/>
          <w:sz w:val="24"/>
          <w:szCs w:val="24"/>
        </w:rPr>
      </w:pPr>
      <w:r w:rsidRPr="00FD5788">
        <w:rPr>
          <w:rStyle w:val="56"/>
          <w:b/>
          <w:sz w:val="24"/>
          <w:szCs w:val="24"/>
        </w:rPr>
        <w:lastRenderedPageBreak/>
        <w:t>Средства, методы, формы воспитательной работы</w:t>
      </w:r>
    </w:p>
    <w:p w:rsidR="000E544B" w:rsidRPr="00FD5788" w:rsidRDefault="000E544B" w:rsidP="000E544B">
      <w:pPr>
        <w:spacing w:after="0" w:line="240" w:lineRule="auto"/>
        <w:ind w:firstLine="284"/>
        <w:jc w:val="center"/>
        <w:rPr>
          <w:rFonts w:ascii="Times New Roman" w:hAnsi="Times New Roman"/>
          <w:b/>
          <w:sz w:val="24"/>
          <w:szCs w:val="24"/>
        </w:rPr>
      </w:pPr>
    </w:p>
    <w:p w:rsidR="000E544B" w:rsidRPr="00C70EC4" w:rsidRDefault="000E544B" w:rsidP="000E544B">
      <w:pPr>
        <w:spacing w:after="0" w:line="240" w:lineRule="auto"/>
        <w:ind w:firstLine="284"/>
        <w:rPr>
          <w:rFonts w:ascii="Times New Roman" w:hAnsi="Times New Roman"/>
          <w:sz w:val="24"/>
          <w:szCs w:val="24"/>
        </w:rPr>
      </w:pPr>
      <w:r w:rsidRPr="00C70EC4">
        <w:rPr>
          <w:rStyle w:val="51"/>
          <w:sz w:val="24"/>
          <w:szCs w:val="24"/>
        </w:rPr>
        <w:t>Во время активного отдыха:</w:t>
      </w:r>
      <w:r w:rsidRPr="00C70EC4">
        <w:rPr>
          <w:rStyle w:val="56"/>
          <w:sz w:val="24"/>
          <w:szCs w:val="24"/>
        </w:rPr>
        <w:t xml:space="preserve"> </w:t>
      </w:r>
      <w:r w:rsidRPr="00AA0124">
        <w:rPr>
          <w:rStyle w:val="56"/>
          <w:sz w:val="24"/>
          <w:szCs w:val="24"/>
        </w:rPr>
        <w:t>средства:</w:t>
      </w:r>
      <w:r>
        <w:rPr>
          <w:rStyle w:val="56"/>
          <w:sz w:val="24"/>
          <w:szCs w:val="24"/>
        </w:rPr>
        <w:t xml:space="preserve"> устная и наглядная инфор</w:t>
      </w:r>
      <w:r w:rsidRPr="00C70EC4">
        <w:rPr>
          <w:rStyle w:val="56"/>
          <w:sz w:val="24"/>
          <w:szCs w:val="24"/>
        </w:rPr>
        <w:t xml:space="preserve">мация; печать; радио; телевидение; кино; литература; театр; музей. </w:t>
      </w:r>
      <w:r w:rsidRPr="00AA0124">
        <w:rPr>
          <w:rStyle w:val="56"/>
          <w:sz w:val="24"/>
          <w:szCs w:val="24"/>
        </w:rPr>
        <w:t xml:space="preserve">Методы: </w:t>
      </w:r>
      <w:r w:rsidRPr="00C70EC4">
        <w:rPr>
          <w:rStyle w:val="56"/>
          <w:sz w:val="24"/>
          <w:szCs w:val="24"/>
        </w:rPr>
        <w:t xml:space="preserve">убеждение; пример; поощрение; требование; принуждение. </w:t>
      </w:r>
      <w:r w:rsidRPr="00AA0124">
        <w:rPr>
          <w:rStyle w:val="56"/>
          <w:sz w:val="24"/>
          <w:szCs w:val="24"/>
        </w:rPr>
        <w:t xml:space="preserve">Формы организации: </w:t>
      </w:r>
      <w:r w:rsidRPr="00C70EC4">
        <w:rPr>
          <w:rStyle w:val="56"/>
          <w:sz w:val="24"/>
          <w:szCs w:val="24"/>
        </w:rPr>
        <w:t>совет команды; фотогазеты; радиопередачи; совет ветеранов спорта.</w:t>
      </w:r>
    </w:p>
    <w:p w:rsidR="000E544B" w:rsidRPr="00C70EC4" w:rsidRDefault="000E544B" w:rsidP="000E544B">
      <w:pPr>
        <w:spacing w:after="0" w:line="240" w:lineRule="auto"/>
        <w:ind w:firstLine="284"/>
        <w:rPr>
          <w:rFonts w:ascii="Times New Roman" w:hAnsi="Times New Roman"/>
          <w:sz w:val="24"/>
          <w:szCs w:val="24"/>
        </w:rPr>
      </w:pPr>
      <w:r w:rsidRPr="00C70EC4">
        <w:rPr>
          <w:rStyle w:val="51"/>
          <w:sz w:val="24"/>
          <w:szCs w:val="24"/>
        </w:rPr>
        <w:t>В процессе учебно-тренировочных занятий:</w:t>
      </w:r>
      <w:r w:rsidRPr="00C70EC4">
        <w:rPr>
          <w:rStyle w:val="56"/>
          <w:sz w:val="24"/>
          <w:szCs w:val="24"/>
        </w:rPr>
        <w:t xml:space="preserve"> </w:t>
      </w:r>
      <w:r w:rsidRPr="00AA0124">
        <w:rPr>
          <w:rStyle w:val="56"/>
          <w:sz w:val="24"/>
          <w:szCs w:val="24"/>
        </w:rPr>
        <w:t>средства:</w:t>
      </w:r>
      <w:r>
        <w:rPr>
          <w:rStyle w:val="56"/>
          <w:sz w:val="24"/>
          <w:szCs w:val="24"/>
        </w:rPr>
        <w:t xml:space="preserve"> устная и на</w:t>
      </w:r>
      <w:r w:rsidRPr="00C70EC4">
        <w:rPr>
          <w:rStyle w:val="56"/>
          <w:sz w:val="24"/>
          <w:szCs w:val="24"/>
        </w:rPr>
        <w:t xml:space="preserve">глядная информация; печать; радио; телевидение; митинг. </w:t>
      </w:r>
      <w:r w:rsidRPr="00AA0124">
        <w:rPr>
          <w:rStyle w:val="56"/>
          <w:sz w:val="24"/>
          <w:szCs w:val="24"/>
        </w:rPr>
        <w:t xml:space="preserve">Методы: </w:t>
      </w:r>
      <w:r w:rsidRPr="00C70EC4">
        <w:rPr>
          <w:rStyle w:val="56"/>
          <w:sz w:val="24"/>
          <w:szCs w:val="24"/>
        </w:rPr>
        <w:t xml:space="preserve">убеждение; пример; поощрение; требование; принуждение. </w:t>
      </w:r>
      <w:r w:rsidRPr="00AA0124">
        <w:rPr>
          <w:rStyle w:val="56"/>
          <w:sz w:val="24"/>
          <w:szCs w:val="24"/>
        </w:rPr>
        <w:t>Формы организации:</w:t>
      </w:r>
      <w:r w:rsidRPr="00C70EC4">
        <w:rPr>
          <w:rStyle w:val="56"/>
          <w:sz w:val="24"/>
          <w:szCs w:val="24"/>
        </w:rPr>
        <w:t xml:space="preserve"> совет команды; совет тренеров; совет ветеранов спорта; шефы.</w:t>
      </w:r>
    </w:p>
    <w:p w:rsidR="000E544B" w:rsidRPr="00C70EC4" w:rsidRDefault="000E544B" w:rsidP="000E544B">
      <w:pPr>
        <w:spacing w:after="0" w:line="240" w:lineRule="auto"/>
        <w:ind w:firstLine="284"/>
        <w:rPr>
          <w:rFonts w:ascii="Times New Roman" w:hAnsi="Times New Roman"/>
          <w:sz w:val="24"/>
          <w:szCs w:val="24"/>
        </w:rPr>
      </w:pPr>
      <w:r w:rsidRPr="00C70EC4">
        <w:rPr>
          <w:rStyle w:val="51"/>
          <w:sz w:val="24"/>
          <w:szCs w:val="24"/>
        </w:rPr>
        <w:t>В соревновательной обстановке:</w:t>
      </w:r>
      <w:r w:rsidRPr="00C70EC4">
        <w:rPr>
          <w:rStyle w:val="56"/>
          <w:sz w:val="24"/>
          <w:szCs w:val="24"/>
        </w:rPr>
        <w:t xml:space="preserve"> </w:t>
      </w:r>
      <w:r w:rsidRPr="00AA0124">
        <w:rPr>
          <w:rStyle w:val="56"/>
          <w:sz w:val="24"/>
          <w:szCs w:val="24"/>
        </w:rPr>
        <w:t>средства:</w:t>
      </w:r>
      <w:r>
        <w:rPr>
          <w:rStyle w:val="56"/>
          <w:sz w:val="24"/>
          <w:szCs w:val="24"/>
        </w:rPr>
        <w:t xml:space="preserve"> устная и наглядная ин</w:t>
      </w:r>
      <w:r w:rsidRPr="00C70EC4">
        <w:rPr>
          <w:rStyle w:val="56"/>
          <w:sz w:val="24"/>
          <w:szCs w:val="24"/>
        </w:rPr>
        <w:t xml:space="preserve">формация; печать; радио; телевидение; митинг. </w:t>
      </w:r>
      <w:r w:rsidRPr="00AA0124">
        <w:rPr>
          <w:rStyle w:val="56"/>
          <w:sz w:val="24"/>
          <w:szCs w:val="24"/>
        </w:rPr>
        <w:t xml:space="preserve">Методы: </w:t>
      </w:r>
      <w:r w:rsidRPr="00C70EC4">
        <w:rPr>
          <w:rStyle w:val="56"/>
          <w:sz w:val="24"/>
          <w:szCs w:val="24"/>
        </w:rPr>
        <w:t>убеждение; пример; поощрение; требова</w:t>
      </w:r>
      <w:r>
        <w:rPr>
          <w:rStyle w:val="56"/>
          <w:sz w:val="24"/>
          <w:szCs w:val="24"/>
        </w:rPr>
        <w:t xml:space="preserve">ние; принуждение. </w:t>
      </w:r>
      <w:r w:rsidRPr="00AA0124">
        <w:rPr>
          <w:rStyle w:val="56"/>
          <w:sz w:val="24"/>
          <w:szCs w:val="24"/>
        </w:rPr>
        <w:t>Формы организации:</w:t>
      </w:r>
      <w:r w:rsidRPr="00C70EC4">
        <w:rPr>
          <w:rStyle w:val="56"/>
          <w:sz w:val="24"/>
          <w:szCs w:val="24"/>
        </w:rPr>
        <w:t xml:space="preserve"> совет команды; совет ветеранов спорта; шефы.</w:t>
      </w:r>
    </w:p>
    <w:p w:rsidR="000E544B" w:rsidRDefault="000E544B" w:rsidP="000E544B">
      <w:pPr>
        <w:spacing w:after="0" w:line="240" w:lineRule="auto"/>
        <w:ind w:firstLine="284"/>
        <w:jc w:val="center"/>
        <w:rPr>
          <w:rStyle w:val="56"/>
          <w:b/>
          <w:sz w:val="24"/>
          <w:szCs w:val="24"/>
        </w:rPr>
      </w:pPr>
    </w:p>
    <w:p w:rsidR="000E544B" w:rsidRPr="00142550" w:rsidRDefault="000E544B" w:rsidP="000E544B">
      <w:pPr>
        <w:spacing w:after="0" w:line="240" w:lineRule="auto"/>
        <w:ind w:firstLine="284"/>
        <w:jc w:val="center"/>
        <w:rPr>
          <w:rFonts w:ascii="Times New Roman" w:hAnsi="Times New Roman"/>
          <w:b/>
          <w:i/>
          <w:sz w:val="24"/>
          <w:szCs w:val="24"/>
        </w:rPr>
      </w:pPr>
      <w:r w:rsidRPr="00142550">
        <w:rPr>
          <w:rFonts w:ascii="Times New Roman" w:hAnsi="Times New Roman"/>
          <w:b/>
          <w:i/>
          <w:sz w:val="24"/>
          <w:szCs w:val="24"/>
        </w:rPr>
        <w:t>Средства и методы психологической подготовки</w:t>
      </w:r>
    </w:p>
    <w:p w:rsidR="000E544B" w:rsidRPr="00142550" w:rsidRDefault="000E544B" w:rsidP="000E544B">
      <w:pPr>
        <w:spacing w:after="0" w:line="240" w:lineRule="auto"/>
        <w:ind w:firstLine="284"/>
        <w:rPr>
          <w:rFonts w:ascii="Times New Roman" w:hAnsi="Times New Roman"/>
          <w:sz w:val="24"/>
          <w:szCs w:val="24"/>
        </w:rPr>
      </w:pPr>
    </w:p>
    <w:p w:rsidR="000E544B" w:rsidRPr="00142550" w:rsidRDefault="000E544B" w:rsidP="000E544B">
      <w:pPr>
        <w:spacing w:after="0" w:line="240" w:lineRule="auto"/>
        <w:ind w:firstLine="284"/>
        <w:rPr>
          <w:rFonts w:ascii="Times New Roman" w:hAnsi="Times New Roman"/>
          <w:sz w:val="24"/>
          <w:szCs w:val="24"/>
        </w:rPr>
      </w:pPr>
      <w:r w:rsidRPr="00142550">
        <w:rPr>
          <w:rFonts w:ascii="Times New Roman" w:hAnsi="Times New Roman"/>
          <w:sz w:val="24"/>
          <w:szCs w:val="24"/>
        </w:rPr>
        <w:t>По содержанию средства и методы делятся на следующие группы:</w:t>
      </w:r>
    </w:p>
    <w:p w:rsidR="000E544B" w:rsidRPr="00142550"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142550">
        <w:rPr>
          <w:rFonts w:ascii="Times New Roman" w:hAnsi="Times New Roman"/>
          <w:sz w:val="24"/>
          <w:szCs w:val="24"/>
        </w:rPr>
        <w:t xml:space="preserve">психолого-педагогические - </w:t>
      </w:r>
      <w:r>
        <w:rPr>
          <w:rFonts w:ascii="Times New Roman" w:hAnsi="Times New Roman"/>
          <w:sz w:val="24"/>
          <w:szCs w:val="24"/>
        </w:rPr>
        <w:t>убеждающие; направляющие, двига</w:t>
      </w:r>
      <w:r w:rsidRPr="00142550">
        <w:rPr>
          <w:rFonts w:ascii="Times New Roman" w:hAnsi="Times New Roman"/>
          <w:sz w:val="24"/>
          <w:szCs w:val="24"/>
        </w:rPr>
        <w:t>тельные, поведенческо-организующие, социально-организующие;</w:t>
      </w:r>
    </w:p>
    <w:p w:rsidR="000E544B" w:rsidRPr="00142550"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142550">
        <w:rPr>
          <w:rFonts w:ascii="Times New Roman" w:hAnsi="Times New Roman"/>
          <w:sz w:val="24"/>
          <w:szCs w:val="24"/>
        </w:rPr>
        <w:t>психологические-суггестивные, ментальные, социально-игровые;</w:t>
      </w:r>
    </w:p>
    <w:p w:rsidR="000E544B" w:rsidRPr="00142550"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142550">
        <w:rPr>
          <w:rFonts w:ascii="Times New Roman" w:hAnsi="Times New Roman"/>
          <w:sz w:val="24"/>
          <w:szCs w:val="24"/>
        </w:rPr>
        <w:t>психофизиологические - аппаратурные, психофармакологические; дыхательные.</w:t>
      </w:r>
    </w:p>
    <w:p w:rsidR="000E544B" w:rsidRPr="00142550" w:rsidRDefault="000E544B" w:rsidP="000E544B">
      <w:pPr>
        <w:spacing w:after="0" w:line="240" w:lineRule="auto"/>
        <w:ind w:firstLine="284"/>
        <w:rPr>
          <w:rFonts w:ascii="Times New Roman" w:hAnsi="Times New Roman"/>
          <w:sz w:val="24"/>
          <w:szCs w:val="24"/>
        </w:rPr>
      </w:pPr>
      <w:r w:rsidRPr="00142550">
        <w:rPr>
          <w:rFonts w:ascii="Times New Roman" w:hAnsi="Times New Roman"/>
          <w:sz w:val="24"/>
          <w:szCs w:val="24"/>
        </w:rPr>
        <w:t>По направленности воздействия средства можно подразделить на средства коррекции перцептивно-пс</w:t>
      </w:r>
      <w:r>
        <w:rPr>
          <w:rFonts w:ascii="Times New Roman" w:hAnsi="Times New Roman"/>
          <w:sz w:val="24"/>
          <w:szCs w:val="24"/>
        </w:rPr>
        <w:t>ихомоторной сферы; средства воз</w:t>
      </w:r>
      <w:r w:rsidRPr="00142550">
        <w:rPr>
          <w:rFonts w:ascii="Times New Roman" w:hAnsi="Times New Roman"/>
          <w:sz w:val="24"/>
          <w:szCs w:val="24"/>
        </w:rPr>
        <w:t>действия на интеллектуальную сферу</w:t>
      </w:r>
      <w:r>
        <w:rPr>
          <w:rFonts w:ascii="Times New Roman" w:hAnsi="Times New Roman"/>
          <w:sz w:val="24"/>
          <w:szCs w:val="24"/>
        </w:rPr>
        <w:t>, на эмоциональную сферу, на во</w:t>
      </w:r>
      <w:r w:rsidRPr="00142550">
        <w:rPr>
          <w:rFonts w:ascii="Times New Roman" w:hAnsi="Times New Roman"/>
          <w:sz w:val="24"/>
          <w:szCs w:val="24"/>
        </w:rPr>
        <w:t>левую сферу, на нравственную сферу.</w:t>
      </w:r>
    </w:p>
    <w:p w:rsidR="000E544B" w:rsidRDefault="000E544B" w:rsidP="000E544B">
      <w:pPr>
        <w:spacing w:after="0" w:line="240" w:lineRule="auto"/>
        <w:ind w:firstLine="284"/>
        <w:jc w:val="center"/>
        <w:rPr>
          <w:rStyle w:val="56"/>
          <w:b/>
          <w:sz w:val="24"/>
          <w:szCs w:val="24"/>
        </w:rPr>
      </w:pPr>
    </w:p>
    <w:p w:rsidR="000E544B" w:rsidRPr="00FD5788" w:rsidRDefault="000E544B" w:rsidP="000E544B">
      <w:pPr>
        <w:spacing w:after="0" w:line="240" w:lineRule="auto"/>
        <w:ind w:firstLine="284"/>
        <w:jc w:val="center"/>
        <w:rPr>
          <w:rFonts w:ascii="Times New Roman" w:hAnsi="Times New Roman"/>
          <w:b/>
          <w:sz w:val="24"/>
          <w:szCs w:val="24"/>
        </w:rPr>
      </w:pPr>
      <w:r w:rsidRPr="00FD5788">
        <w:rPr>
          <w:rStyle w:val="56"/>
          <w:b/>
          <w:sz w:val="24"/>
          <w:szCs w:val="24"/>
        </w:rPr>
        <w:t>Содержание воспитательной работы</w:t>
      </w:r>
    </w:p>
    <w:p w:rsidR="000E544B" w:rsidRPr="00C70EC4" w:rsidRDefault="000E544B" w:rsidP="000E544B">
      <w:pPr>
        <w:spacing w:after="0" w:line="240" w:lineRule="auto"/>
        <w:ind w:firstLine="284"/>
        <w:rPr>
          <w:rFonts w:ascii="Times New Roman" w:hAnsi="Times New Roman"/>
          <w:sz w:val="24"/>
          <w:szCs w:val="24"/>
        </w:rPr>
      </w:pPr>
      <w:r>
        <w:rPr>
          <w:rStyle w:val="56"/>
          <w:sz w:val="24"/>
          <w:szCs w:val="24"/>
        </w:rPr>
        <w:t xml:space="preserve">1. </w:t>
      </w:r>
      <w:r w:rsidRPr="00C70EC4">
        <w:rPr>
          <w:rStyle w:val="56"/>
          <w:sz w:val="24"/>
          <w:szCs w:val="24"/>
        </w:rPr>
        <w:t>Возрождение духовной нравственности граждан России.</w:t>
      </w:r>
    </w:p>
    <w:p w:rsidR="000E544B" w:rsidRPr="00C70EC4" w:rsidRDefault="000E544B" w:rsidP="000E544B">
      <w:pPr>
        <w:spacing w:after="0" w:line="240" w:lineRule="auto"/>
        <w:ind w:firstLine="284"/>
        <w:rPr>
          <w:rFonts w:ascii="Times New Roman" w:hAnsi="Times New Roman"/>
          <w:sz w:val="24"/>
          <w:szCs w:val="24"/>
        </w:rPr>
      </w:pPr>
      <w:r>
        <w:rPr>
          <w:rStyle w:val="56"/>
          <w:sz w:val="24"/>
          <w:szCs w:val="24"/>
        </w:rPr>
        <w:t xml:space="preserve">2. </w:t>
      </w:r>
      <w:r w:rsidRPr="00C70EC4">
        <w:rPr>
          <w:rStyle w:val="56"/>
          <w:sz w:val="24"/>
          <w:szCs w:val="24"/>
        </w:rPr>
        <w:t>Воспитание трудолюбия.</w:t>
      </w:r>
    </w:p>
    <w:p w:rsidR="000E544B" w:rsidRPr="00C70EC4" w:rsidRDefault="000E544B" w:rsidP="000E544B">
      <w:pPr>
        <w:spacing w:after="0" w:line="240" w:lineRule="auto"/>
        <w:ind w:firstLine="284"/>
        <w:rPr>
          <w:rFonts w:ascii="Times New Roman" w:hAnsi="Times New Roman"/>
          <w:sz w:val="24"/>
          <w:szCs w:val="24"/>
        </w:rPr>
      </w:pPr>
      <w:r>
        <w:rPr>
          <w:rStyle w:val="56"/>
          <w:sz w:val="24"/>
          <w:szCs w:val="24"/>
        </w:rPr>
        <w:t xml:space="preserve">3. </w:t>
      </w:r>
      <w:r w:rsidRPr="00C70EC4">
        <w:rPr>
          <w:rStyle w:val="56"/>
          <w:sz w:val="24"/>
          <w:szCs w:val="24"/>
        </w:rPr>
        <w:t>Воспитание преданности Родине.</w:t>
      </w:r>
    </w:p>
    <w:p w:rsidR="000E544B" w:rsidRPr="00C70EC4" w:rsidRDefault="000E544B" w:rsidP="000E544B">
      <w:pPr>
        <w:spacing w:after="0" w:line="240" w:lineRule="auto"/>
        <w:ind w:firstLine="284"/>
        <w:rPr>
          <w:rFonts w:ascii="Times New Roman" w:hAnsi="Times New Roman"/>
          <w:sz w:val="24"/>
          <w:szCs w:val="24"/>
        </w:rPr>
      </w:pPr>
      <w:r>
        <w:rPr>
          <w:rStyle w:val="56"/>
          <w:sz w:val="24"/>
          <w:szCs w:val="24"/>
        </w:rPr>
        <w:t xml:space="preserve">4. </w:t>
      </w:r>
      <w:r w:rsidRPr="00C70EC4">
        <w:rPr>
          <w:rStyle w:val="56"/>
          <w:sz w:val="24"/>
          <w:szCs w:val="24"/>
        </w:rPr>
        <w:t>Воспитание добросовестного отношения к труду.</w:t>
      </w:r>
    </w:p>
    <w:p w:rsidR="000E544B" w:rsidRDefault="000E544B" w:rsidP="000E544B">
      <w:pPr>
        <w:spacing w:after="0" w:line="240" w:lineRule="auto"/>
        <w:ind w:firstLine="284"/>
        <w:rPr>
          <w:rStyle w:val="56"/>
          <w:sz w:val="24"/>
          <w:szCs w:val="24"/>
        </w:rPr>
      </w:pPr>
      <w:r>
        <w:rPr>
          <w:rStyle w:val="56"/>
          <w:sz w:val="24"/>
          <w:szCs w:val="24"/>
        </w:rPr>
        <w:t xml:space="preserve">5. </w:t>
      </w:r>
      <w:r w:rsidRPr="00C70EC4">
        <w:rPr>
          <w:rStyle w:val="56"/>
          <w:sz w:val="24"/>
          <w:szCs w:val="24"/>
        </w:rPr>
        <w:t>Стремление к постоянному спортивному совершенствованию.</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6. </w:t>
      </w:r>
      <w:r w:rsidRPr="00AA0124">
        <w:rPr>
          <w:rStyle w:val="56"/>
          <w:sz w:val="24"/>
          <w:szCs w:val="24"/>
        </w:rPr>
        <w:t>Стремление быть примером для воспитанников.</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7. </w:t>
      </w:r>
      <w:r w:rsidRPr="00AA0124">
        <w:rPr>
          <w:rStyle w:val="56"/>
          <w:sz w:val="24"/>
          <w:szCs w:val="24"/>
        </w:rPr>
        <w:t>Формирование высоких нравственных принципов и морально- волевых качеств.</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8. </w:t>
      </w:r>
      <w:r w:rsidRPr="00AA0124">
        <w:rPr>
          <w:rStyle w:val="56"/>
          <w:sz w:val="24"/>
          <w:szCs w:val="24"/>
        </w:rPr>
        <w:t>Воспитание на примерах мужества и моральной чистоты спортсменов старшего поколения.</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9. </w:t>
      </w:r>
      <w:r w:rsidRPr="00AA0124">
        <w:rPr>
          <w:rStyle w:val="56"/>
          <w:sz w:val="24"/>
          <w:szCs w:val="24"/>
        </w:rPr>
        <w:t>Поддержание и развитие таких традиций, как прием новичков и проводы ветеранов спорта.</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10. </w:t>
      </w:r>
      <w:r w:rsidRPr="00AA0124">
        <w:rPr>
          <w:rStyle w:val="56"/>
          <w:sz w:val="24"/>
          <w:szCs w:val="24"/>
        </w:rPr>
        <w:t>Создание истории коллектива.</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11. </w:t>
      </w:r>
      <w:r w:rsidRPr="00AA0124">
        <w:rPr>
          <w:rStyle w:val="56"/>
          <w:sz w:val="24"/>
          <w:szCs w:val="24"/>
        </w:rPr>
        <w:t>Повышение роли капитанов команд, совета ветеранов.</w:t>
      </w:r>
    </w:p>
    <w:p w:rsidR="000E544B" w:rsidRDefault="000E544B" w:rsidP="000E544B">
      <w:pPr>
        <w:spacing w:after="0" w:line="240" w:lineRule="auto"/>
        <w:ind w:firstLine="284"/>
        <w:jc w:val="center"/>
        <w:rPr>
          <w:rStyle w:val="20pt12"/>
          <w:rFonts w:ascii="Times New Roman" w:hAnsi="Times New Roman"/>
          <w:bCs w:val="0"/>
          <w:sz w:val="24"/>
          <w:szCs w:val="24"/>
        </w:rPr>
      </w:pPr>
    </w:p>
    <w:p w:rsidR="000E544B" w:rsidRPr="00AA0124" w:rsidRDefault="000E544B" w:rsidP="000E544B">
      <w:pPr>
        <w:spacing w:after="0" w:line="240" w:lineRule="auto"/>
        <w:ind w:firstLine="284"/>
        <w:jc w:val="center"/>
        <w:rPr>
          <w:rFonts w:ascii="Times New Roman" w:hAnsi="Times New Roman"/>
          <w:sz w:val="24"/>
          <w:szCs w:val="24"/>
        </w:rPr>
      </w:pPr>
      <w:r w:rsidRPr="00AA0124">
        <w:rPr>
          <w:rStyle w:val="20pt12"/>
          <w:rFonts w:ascii="Times New Roman" w:hAnsi="Times New Roman"/>
          <w:sz w:val="24"/>
          <w:szCs w:val="24"/>
        </w:rPr>
        <w:t>Недопустимо в воспитательной работе:</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1. </w:t>
      </w:r>
      <w:r w:rsidRPr="00AA0124">
        <w:rPr>
          <w:rStyle w:val="56"/>
          <w:sz w:val="24"/>
          <w:szCs w:val="24"/>
        </w:rPr>
        <w:t>Ограждение спортсменов от созидательной критики.</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2. </w:t>
      </w:r>
      <w:r w:rsidRPr="00AA0124">
        <w:rPr>
          <w:rStyle w:val="56"/>
          <w:sz w:val="24"/>
          <w:szCs w:val="24"/>
        </w:rPr>
        <w:t>Низкая профессиональная квалификация тренеров.</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3. </w:t>
      </w:r>
      <w:r w:rsidRPr="00AA0124">
        <w:rPr>
          <w:rStyle w:val="56"/>
          <w:sz w:val="24"/>
          <w:szCs w:val="24"/>
        </w:rPr>
        <w:t>Игнорирование повышения квалификации и слабая работа над приобретением знаний.</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4. </w:t>
      </w:r>
      <w:r w:rsidRPr="00AA0124">
        <w:rPr>
          <w:rStyle w:val="56"/>
          <w:sz w:val="24"/>
          <w:szCs w:val="24"/>
        </w:rPr>
        <w:t>Нарушение дисциплины.</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5. </w:t>
      </w:r>
      <w:r w:rsidRPr="00AA0124">
        <w:rPr>
          <w:rStyle w:val="56"/>
          <w:sz w:val="24"/>
          <w:szCs w:val="24"/>
        </w:rPr>
        <w:t>Недостаточная требовательность к спортсменам.</w:t>
      </w:r>
    </w:p>
    <w:p w:rsidR="000E544B" w:rsidRPr="00AA0124" w:rsidRDefault="000E544B" w:rsidP="000E544B">
      <w:pPr>
        <w:spacing w:after="0" w:line="240" w:lineRule="auto"/>
        <w:ind w:firstLine="284"/>
        <w:rPr>
          <w:rFonts w:ascii="Times New Roman" w:hAnsi="Times New Roman"/>
          <w:sz w:val="24"/>
          <w:szCs w:val="24"/>
        </w:rPr>
      </w:pPr>
      <w:r>
        <w:rPr>
          <w:rStyle w:val="56"/>
          <w:sz w:val="24"/>
          <w:szCs w:val="24"/>
        </w:rPr>
        <w:t xml:space="preserve">6. </w:t>
      </w:r>
      <w:r w:rsidRPr="00AA0124">
        <w:rPr>
          <w:rStyle w:val="56"/>
          <w:sz w:val="24"/>
          <w:szCs w:val="24"/>
        </w:rPr>
        <w:t>Отсутствие помощи руководс</w:t>
      </w:r>
      <w:r>
        <w:rPr>
          <w:rStyle w:val="56"/>
          <w:sz w:val="24"/>
          <w:szCs w:val="24"/>
        </w:rPr>
        <w:t>тва тренерско-преподавательско</w:t>
      </w:r>
      <w:r w:rsidRPr="00AA0124">
        <w:rPr>
          <w:rStyle w:val="56"/>
          <w:sz w:val="24"/>
          <w:szCs w:val="24"/>
        </w:rPr>
        <w:t>му составу и контроля за их работой.</w:t>
      </w:r>
    </w:p>
    <w:p w:rsidR="000E544B" w:rsidRDefault="000E544B" w:rsidP="000E544B">
      <w:pPr>
        <w:spacing w:after="0" w:line="240" w:lineRule="auto"/>
        <w:ind w:firstLine="284"/>
        <w:rPr>
          <w:rStyle w:val="20pt12"/>
          <w:rFonts w:ascii="Times New Roman" w:hAnsi="Times New Roman"/>
          <w:bCs w:val="0"/>
          <w:sz w:val="24"/>
          <w:szCs w:val="24"/>
        </w:rPr>
      </w:pPr>
      <w:r>
        <w:rPr>
          <w:rStyle w:val="56"/>
          <w:sz w:val="24"/>
          <w:szCs w:val="24"/>
        </w:rPr>
        <w:t xml:space="preserve">7. </w:t>
      </w:r>
      <w:r w:rsidRPr="00AA0124">
        <w:rPr>
          <w:rStyle w:val="56"/>
          <w:sz w:val="24"/>
          <w:szCs w:val="24"/>
        </w:rPr>
        <w:t>Игнорирование процессов т</w:t>
      </w:r>
      <w:r>
        <w:rPr>
          <w:rStyle w:val="56"/>
          <w:sz w:val="24"/>
          <w:szCs w:val="24"/>
        </w:rPr>
        <w:t>олерантности (терпимости) к раз</w:t>
      </w:r>
      <w:r w:rsidRPr="00AA0124">
        <w:rPr>
          <w:rStyle w:val="56"/>
          <w:sz w:val="24"/>
          <w:szCs w:val="24"/>
        </w:rPr>
        <w:t>личным религиозным конфессиям.</w:t>
      </w:r>
    </w:p>
    <w:p w:rsidR="000E544B" w:rsidRDefault="000E544B" w:rsidP="000E544B">
      <w:pPr>
        <w:spacing w:after="0" w:line="240" w:lineRule="auto"/>
        <w:ind w:firstLine="284"/>
        <w:jc w:val="center"/>
        <w:rPr>
          <w:rStyle w:val="20pt12"/>
          <w:rFonts w:ascii="Times New Roman" w:hAnsi="Times New Roman"/>
          <w:sz w:val="24"/>
          <w:szCs w:val="24"/>
        </w:rPr>
      </w:pPr>
      <w:r w:rsidRPr="00AA0124">
        <w:rPr>
          <w:rStyle w:val="20pt12"/>
          <w:rFonts w:ascii="Times New Roman" w:hAnsi="Times New Roman"/>
          <w:sz w:val="24"/>
          <w:szCs w:val="24"/>
        </w:rPr>
        <w:t>Гуманизация соревновательной деятельности юных дзюдоистов</w:t>
      </w:r>
    </w:p>
    <w:p w:rsidR="000E544B" w:rsidRPr="00AA0124" w:rsidRDefault="000E544B" w:rsidP="000E544B">
      <w:pPr>
        <w:spacing w:after="0" w:line="240" w:lineRule="auto"/>
        <w:ind w:firstLine="567"/>
        <w:rPr>
          <w:rFonts w:ascii="Times New Roman" w:hAnsi="Times New Roman"/>
          <w:sz w:val="24"/>
          <w:szCs w:val="24"/>
        </w:rPr>
      </w:pPr>
      <w:r w:rsidRPr="00AA0124">
        <w:rPr>
          <w:rStyle w:val="56"/>
          <w:sz w:val="24"/>
          <w:szCs w:val="24"/>
        </w:rPr>
        <w:t>Под гуманизацией соревнова</w:t>
      </w:r>
      <w:r>
        <w:rPr>
          <w:rStyle w:val="56"/>
          <w:sz w:val="24"/>
          <w:szCs w:val="24"/>
        </w:rPr>
        <w:t>тельной деятельности юных дзюдо</w:t>
      </w:r>
      <w:r w:rsidRPr="00AA0124">
        <w:rPr>
          <w:rStyle w:val="56"/>
          <w:sz w:val="24"/>
          <w:szCs w:val="24"/>
        </w:rPr>
        <w:t xml:space="preserve">истов понимается изменение форм </w:t>
      </w:r>
      <w:r>
        <w:rPr>
          <w:rStyle w:val="56"/>
          <w:sz w:val="24"/>
          <w:szCs w:val="24"/>
        </w:rPr>
        <w:t>проведения соревнований, направ</w:t>
      </w:r>
      <w:r w:rsidRPr="00AA0124">
        <w:rPr>
          <w:rStyle w:val="56"/>
          <w:sz w:val="24"/>
          <w:szCs w:val="24"/>
        </w:rPr>
        <w:t>ленное на обогащение их содер</w:t>
      </w:r>
      <w:r>
        <w:rPr>
          <w:rStyle w:val="56"/>
          <w:sz w:val="24"/>
          <w:szCs w:val="24"/>
        </w:rPr>
        <w:t xml:space="preserve">жания с </w:t>
      </w:r>
      <w:r>
        <w:rPr>
          <w:rStyle w:val="56"/>
          <w:sz w:val="24"/>
          <w:szCs w:val="24"/>
        </w:rPr>
        <w:lastRenderedPageBreak/>
        <w:t>целью повышения удовлет</w:t>
      </w:r>
      <w:r w:rsidRPr="00AA0124">
        <w:rPr>
          <w:rStyle w:val="56"/>
          <w:sz w:val="24"/>
          <w:szCs w:val="24"/>
        </w:rPr>
        <w:t>воренности состязательным процессом как тренера, так и юного спортсмена.</w:t>
      </w:r>
    </w:p>
    <w:p w:rsidR="000E544B" w:rsidRPr="00AA0124" w:rsidRDefault="000E544B" w:rsidP="000E544B">
      <w:pPr>
        <w:spacing w:after="0" w:line="240" w:lineRule="auto"/>
        <w:ind w:firstLine="567"/>
        <w:rPr>
          <w:rFonts w:ascii="Times New Roman" w:hAnsi="Times New Roman"/>
          <w:sz w:val="24"/>
          <w:szCs w:val="24"/>
        </w:rPr>
      </w:pPr>
      <w:r w:rsidRPr="00AA0124">
        <w:rPr>
          <w:rStyle w:val="56"/>
          <w:sz w:val="24"/>
          <w:szCs w:val="24"/>
        </w:rPr>
        <w:t>В основе соревновательной деятельности лежит принудительная подгонка личности соревнующегос</w:t>
      </w:r>
      <w:r>
        <w:rPr>
          <w:rStyle w:val="56"/>
          <w:sz w:val="24"/>
          <w:szCs w:val="24"/>
        </w:rPr>
        <w:t>я под усредненные, но обязатель</w:t>
      </w:r>
      <w:r w:rsidRPr="00AA0124">
        <w:rPr>
          <w:rStyle w:val="56"/>
          <w:sz w:val="24"/>
          <w:szCs w:val="24"/>
        </w:rPr>
        <w:t>ные и единые для всех требования (правила). Такое взаимодействие возможностей юного спортсмена и ценностей, присущих его лично</w:t>
      </w:r>
      <w:r w:rsidRPr="00AA0124">
        <w:rPr>
          <w:rStyle w:val="56"/>
          <w:sz w:val="24"/>
          <w:szCs w:val="24"/>
        </w:rPr>
        <w:softHyphen/>
        <w:t>сти, находится в противоречии с удовлетворенностью.</w:t>
      </w:r>
    </w:p>
    <w:p w:rsidR="000E544B" w:rsidRPr="00AA0124" w:rsidRDefault="000E544B" w:rsidP="000E544B">
      <w:pPr>
        <w:spacing w:after="0" w:line="240" w:lineRule="auto"/>
        <w:ind w:firstLine="567"/>
        <w:rPr>
          <w:rFonts w:ascii="Times New Roman" w:hAnsi="Times New Roman"/>
          <w:sz w:val="24"/>
          <w:szCs w:val="24"/>
        </w:rPr>
      </w:pPr>
      <w:r w:rsidRPr="00AA0124">
        <w:rPr>
          <w:rStyle w:val="56"/>
          <w:sz w:val="24"/>
          <w:szCs w:val="24"/>
        </w:rPr>
        <w:t>Проведение соревнований с</w:t>
      </w:r>
      <w:r>
        <w:rPr>
          <w:rStyle w:val="56"/>
          <w:sz w:val="24"/>
          <w:szCs w:val="24"/>
        </w:rPr>
        <w:t>реди младших юношей по регламен</w:t>
      </w:r>
      <w:r w:rsidRPr="00AA0124">
        <w:rPr>
          <w:rStyle w:val="56"/>
          <w:sz w:val="24"/>
          <w:szCs w:val="24"/>
        </w:rPr>
        <w:t xml:space="preserve">ту взрослых спортсменов неприемлемо. Большие соревновательные перегрузки предъявляют высокие </w:t>
      </w:r>
      <w:r>
        <w:rPr>
          <w:rStyle w:val="56"/>
          <w:sz w:val="24"/>
          <w:szCs w:val="24"/>
        </w:rPr>
        <w:t>требования прежде всего к здоро</w:t>
      </w:r>
      <w:r w:rsidRPr="00AA0124">
        <w:rPr>
          <w:rStyle w:val="56"/>
          <w:sz w:val="24"/>
          <w:szCs w:val="24"/>
        </w:rPr>
        <w:t>вью юношей, как физическому, так и моральному. Формирование чемпионских притязаний отрицательно сказывается на моральной стороне воспитания детей.</w:t>
      </w:r>
    </w:p>
    <w:p w:rsidR="000E544B" w:rsidRPr="00AA0124" w:rsidRDefault="000E544B" w:rsidP="000E544B">
      <w:pPr>
        <w:spacing w:after="0" w:line="240" w:lineRule="auto"/>
        <w:ind w:firstLine="567"/>
        <w:rPr>
          <w:rFonts w:ascii="Times New Roman" w:hAnsi="Times New Roman"/>
          <w:sz w:val="24"/>
          <w:szCs w:val="24"/>
        </w:rPr>
      </w:pPr>
      <w:r w:rsidRPr="00AA0124">
        <w:rPr>
          <w:rStyle w:val="56"/>
          <w:sz w:val="24"/>
          <w:szCs w:val="24"/>
        </w:rPr>
        <w:t>Основное требование к соревновательной деятельности младших юношей - это свобода в выборе</w:t>
      </w:r>
      <w:r>
        <w:rPr>
          <w:rStyle w:val="56"/>
          <w:sz w:val="24"/>
          <w:szCs w:val="24"/>
        </w:rPr>
        <w:t xml:space="preserve"> предоставленных ему более широ</w:t>
      </w:r>
      <w:r w:rsidRPr="00AA0124">
        <w:rPr>
          <w:rStyle w:val="56"/>
          <w:sz w:val="24"/>
          <w:szCs w:val="24"/>
        </w:rPr>
        <w:t>ких возможностей проявить себя.</w:t>
      </w:r>
      <w:r>
        <w:rPr>
          <w:rStyle w:val="56"/>
          <w:sz w:val="24"/>
          <w:szCs w:val="24"/>
        </w:rPr>
        <w:t xml:space="preserve"> При этом важно получить преиму</w:t>
      </w:r>
      <w:r w:rsidRPr="00AA0124">
        <w:rPr>
          <w:rStyle w:val="56"/>
          <w:sz w:val="24"/>
          <w:szCs w:val="24"/>
        </w:rPr>
        <w:t>щество над противником, которое будет признано как отдельная победа. В этом случае можно выявлять двух и более победителей. При этом личностные ценности должны быть выработаны самим борцом самостоятельно. Они фор</w:t>
      </w:r>
      <w:r>
        <w:rPr>
          <w:rStyle w:val="56"/>
          <w:sz w:val="24"/>
          <w:szCs w:val="24"/>
        </w:rPr>
        <w:t>мируются на основе личного пере</w:t>
      </w:r>
      <w:r w:rsidRPr="00AA0124">
        <w:rPr>
          <w:rStyle w:val="56"/>
          <w:sz w:val="24"/>
          <w:szCs w:val="24"/>
        </w:rPr>
        <w:t>живания. Поэтому соревновательн</w:t>
      </w:r>
      <w:r>
        <w:rPr>
          <w:rStyle w:val="56"/>
          <w:sz w:val="24"/>
          <w:szCs w:val="24"/>
        </w:rPr>
        <w:t>ую деятельность юного борца сле</w:t>
      </w:r>
      <w:r w:rsidRPr="00AA0124">
        <w:rPr>
          <w:rStyle w:val="56"/>
          <w:sz w:val="24"/>
          <w:szCs w:val="24"/>
        </w:rPr>
        <w:t>дует оценивать по тому, как он готов самостоятельно действовать и принимать решения в условиях, в которые он раньше не попадал.</w:t>
      </w:r>
    </w:p>
    <w:p w:rsidR="000E544B" w:rsidRDefault="000E544B" w:rsidP="000E544B">
      <w:pPr>
        <w:spacing w:after="0" w:line="240" w:lineRule="auto"/>
        <w:ind w:firstLine="567"/>
        <w:rPr>
          <w:rStyle w:val="56"/>
          <w:sz w:val="24"/>
          <w:szCs w:val="24"/>
        </w:rPr>
      </w:pPr>
      <w:r w:rsidRPr="00AA0124">
        <w:rPr>
          <w:rStyle w:val="56"/>
          <w:sz w:val="24"/>
          <w:szCs w:val="24"/>
        </w:rPr>
        <w:t>В табл. 2</w:t>
      </w:r>
      <w:r>
        <w:rPr>
          <w:rStyle w:val="56"/>
          <w:sz w:val="24"/>
          <w:szCs w:val="24"/>
        </w:rPr>
        <w:t>7</w:t>
      </w:r>
      <w:r w:rsidRPr="00AA0124">
        <w:rPr>
          <w:rStyle w:val="56"/>
          <w:sz w:val="24"/>
          <w:szCs w:val="24"/>
        </w:rPr>
        <w:t xml:space="preserve"> представлены крит</w:t>
      </w:r>
      <w:r>
        <w:rPr>
          <w:rStyle w:val="56"/>
          <w:sz w:val="24"/>
          <w:szCs w:val="24"/>
        </w:rPr>
        <w:t>ерии выявления победителей в по</w:t>
      </w:r>
      <w:r w:rsidRPr="00AA0124">
        <w:rPr>
          <w:rStyle w:val="56"/>
          <w:sz w:val="24"/>
          <w:szCs w:val="24"/>
        </w:rPr>
        <w:t>единках младших юношей.</w:t>
      </w:r>
    </w:p>
    <w:p w:rsidR="000E544B" w:rsidRDefault="000E544B" w:rsidP="000E544B">
      <w:pPr>
        <w:spacing w:after="0" w:line="240" w:lineRule="auto"/>
        <w:rPr>
          <w:rFonts w:ascii="Times New Roman" w:hAnsi="Times New Roman"/>
          <w:i/>
          <w:sz w:val="24"/>
          <w:szCs w:val="24"/>
        </w:rPr>
      </w:pPr>
    </w:p>
    <w:p w:rsidR="000E544B" w:rsidRPr="00367EC0" w:rsidRDefault="000E544B" w:rsidP="000E544B">
      <w:pPr>
        <w:spacing w:after="0" w:line="240" w:lineRule="auto"/>
        <w:ind w:firstLine="284"/>
        <w:jc w:val="right"/>
        <w:rPr>
          <w:rFonts w:ascii="Times New Roman" w:hAnsi="Times New Roman"/>
          <w:b/>
          <w:i/>
          <w:sz w:val="24"/>
          <w:szCs w:val="24"/>
        </w:rPr>
      </w:pPr>
      <w:r w:rsidRPr="00367EC0">
        <w:rPr>
          <w:rFonts w:ascii="Times New Roman" w:hAnsi="Times New Roman"/>
          <w:b/>
          <w:i/>
          <w:sz w:val="24"/>
          <w:szCs w:val="24"/>
        </w:rPr>
        <w:t xml:space="preserve">Таблица </w:t>
      </w:r>
      <w:r w:rsidR="004C7433">
        <w:rPr>
          <w:rFonts w:ascii="Times New Roman" w:hAnsi="Times New Roman"/>
          <w:b/>
          <w:i/>
          <w:sz w:val="24"/>
          <w:szCs w:val="24"/>
        </w:rPr>
        <w:t>1</w:t>
      </w:r>
      <w:r>
        <w:rPr>
          <w:rFonts w:ascii="Times New Roman" w:hAnsi="Times New Roman"/>
          <w:b/>
          <w:i/>
          <w:sz w:val="24"/>
          <w:szCs w:val="24"/>
        </w:rPr>
        <w:t>7</w:t>
      </w:r>
    </w:p>
    <w:p w:rsidR="000E544B" w:rsidRPr="00367EC0" w:rsidRDefault="000E544B" w:rsidP="000E544B">
      <w:pPr>
        <w:spacing w:after="0" w:line="240" w:lineRule="auto"/>
        <w:ind w:firstLine="284"/>
        <w:jc w:val="center"/>
        <w:rPr>
          <w:rStyle w:val="56"/>
          <w:b/>
          <w:sz w:val="24"/>
          <w:szCs w:val="24"/>
        </w:rPr>
      </w:pPr>
      <w:r w:rsidRPr="00367EC0">
        <w:rPr>
          <w:rStyle w:val="56"/>
          <w:b/>
          <w:sz w:val="24"/>
          <w:szCs w:val="24"/>
        </w:rPr>
        <w:t>Формы проведения соревнований среди младших юношей</w:t>
      </w:r>
    </w:p>
    <w:p w:rsidR="000E544B" w:rsidRPr="00D00C88" w:rsidRDefault="000E544B" w:rsidP="000E544B">
      <w:pPr>
        <w:spacing w:after="0" w:line="240" w:lineRule="auto"/>
        <w:ind w:firstLine="284"/>
        <w:rPr>
          <w:rStyle w:val="56"/>
          <w:sz w:val="16"/>
          <w:szCs w:val="16"/>
        </w:rPr>
      </w:pPr>
    </w:p>
    <w:tbl>
      <w:tblPr>
        <w:tblStyle w:val="a5"/>
        <w:tblW w:w="0" w:type="auto"/>
        <w:tblLook w:val="04A0" w:firstRow="1" w:lastRow="0" w:firstColumn="1" w:lastColumn="0" w:noHBand="0" w:noVBand="1"/>
      </w:tblPr>
      <w:tblGrid>
        <w:gridCol w:w="534"/>
        <w:gridCol w:w="7784"/>
        <w:gridCol w:w="1536"/>
      </w:tblGrid>
      <w:tr w:rsidR="000E544B" w:rsidRPr="00D00C88" w:rsidTr="000E544B">
        <w:trPr>
          <w:trHeight w:val="495"/>
        </w:trPr>
        <w:tc>
          <w:tcPr>
            <w:tcW w:w="534" w:type="dxa"/>
            <w:vAlign w:val="center"/>
          </w:tcPr>
          <w:p w:rsidR="000E544B" w:rsidRPr="00D00C88" w:rsidRDefault="000E544B" w:rsidP="000E544B">
            <w:pPr>
              <w:pStyle w:val="151"/>
              <w:shd w:val="clear" w:color="auto" w:fill="auto"/>
              <w:spacing w:line="292" w:lineRule="exact"/>
              <w:jc w:val="center"/>
              <w:rPr>
                <w:rFonts w:ascii="Times New Roman" w:hAnsi="Times New Roman" w:cs="Times New Roman"/>
                <w:b/>
                <w:sz w:val="21"/>
                <w:szCs w:val="21"/>
                <w:lang w:val="ru-RU"/>
              </w:rPr>
            </w:pPr>
            <w:r w:rsidRPr="00D00C88">
              <w:rPr>
                <w:rStyle w:val="15TimesNewRoman1"/>
                <w:sz w:val="21"/>
                <w:szCs w:val="21"/>
                <w:lang w:val="ru-RU"/>
              </w:rPr>
              <w:t>№ п/п</w:t>
            </w:r>
          </w:p>
        </w:tc>
        <w:tc>
          <w:tcPr>
            <w:tcW w:w="7784" w:type="dxa"/>
            <w:vAlign w:val="center"/>
          </w:tcPr>
          <w:p w:rsidR="000E544B" w:rsidRPr="00D00C88" w:rsidRDefault="000E544B" w:rsidP="000E544B">
            <w:pPr>
              <w:jc w:val="center"/>
              <w:rPr>
                <w:b/>
                <w:sz w:val="21"/>
                <w:szCs w:val="21"/>
              </w:rPr>
            </w:pPr>
            <w:r w:rsidRPr="00D00C88">
              <w:rPr>
                <w:rStyle w:val="78"/>
                <w:sz w:val="21"/>
                <w:szCs w:val="21"/>
              </w:rPr>
              <w:t>Достижение преимущества над противником</w:t>
            </w:r>
          </w:p>
        </w:tc>
        <w:tc>
          <w:tcPr>
            <w:tcW w:w="1536" w:type="dxa"/>
            <w:vAlign w:val="center"/>
          </w:tcPr>
          <w:p w:rsidR="000E544B" w:rsidRPr="00D00C88" w:rsidRDefault="000E544B" w:rsidP="000E544B">
            <w:pPr>
              <w:pStyle w:val="713"/>
              <w:shd w:val="clear" w:color="auto" w:fill="auto"/>
              <w:spacing w:line="240" w:lineRule="auto"/>
              <w:ind w:left="200"/>
              <w:jc w:val="center"/>
              <w:rPr>
                <w:sz w:val="21"/>
                <w:szCs w:val="21"/>
              </w:rPr>
            </w:pPr>
            <w:r w:rsidRPr="00D00C88">
              <w:rPr>
                <w:rStyle w:val="78"/>
                <w:sz w:val="21"/>
                <w:szCs w:val="21"/>
              </w:rPr>
              <w:t>Победитель</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1</w:t>
            </w:r>
          </w:p>
        </w:tc>
        <w:tc>
          <w:tcPr>
            <w:tcW w:w="7784" w:type="dxa"/>
          </w:tcPr>
          <w:p w:rsidR="000E544B" w:rsidRPr="00367EC0" w:rsidRDefault="000E544B" w:rsidP="000E544B">
            <w:pPr>
              <w:rPr>
                <w:b/>
                <w:sz w:val="21"/>
                <w:szCs w:val="21"/>
              </w:rPr>
            </w:pPr>
            <w:r w:rsidRPr="00367EC0">
              <w:rPr>
                <w:rStyle w:val="78"/>
                <w:b w:val="0"/>
                <w:sz w:val="21"/>
                <w:szCs w:val="21"/>
              </w:rPr>
              <w:t>Проведение поединка по правилам дзюдо (касание татами любой частью тела, кроме стоп)</w:t>
            </w:r>
          </w:p>
        </w:tc>
        <w:tc>
          <w:tcPr>
            <w:tcW w:w="1536" w:type="dxa"/>
          </w:tcPr>
          <w:p w:rsidR="000E544B" w:rsidRPr="00D00C88" w:rsidRDefault="000E544B" w:rsidP="000E544B">
            <w:pPr>
              <w:ind w:left="-48"/>
              <w:jc w:val="center"/>
              <w:rPr>
                <w:rFonts w:ascii="Times New Roman" w:hAnsi="Times New Roman"/>
                <w:sz w:val="21"/>
                <w:szCs w:val="21"/>
              </w:rPr>
            </w:pPr>
            <w:r w:rsidRPr="00D00C88">
              <w:rPr>
                <w:rFonts w:ascii="Times New Roman" w:hAnsi="Times New Roman"/>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2</w:t>
            </w:r>
          </w:p>
        </w:tc>
        <w:tc>
          <w:tcPr>
            <w:tcW w:w="7784" w:type="dxa"/>
          </w:tcPr>
          <w:p w:rsidR="000E544B" w:rsidRPr="00367EC0" w:rsidRDefault="000E544B" w:rsidP="000E544B">
            <w:pPr>
              <w:rPr>
                <w:b/>
                <w:sz w:val="21"/>
                <w:szCs w:val="21"/>
              </w:rPr>
            </w:pPr>
            <w:r w:rsidRPr="00367EC0">
              <w:rPr>
                <w:rStyle w:val="78"/>
                <w:b w:val="0"/>
                <w:sz w:val="21"/>
                <w:szCs w:val="21"/>
              </w:rPr>
              <w:t>Красивое проведение броска</w:t>
            </w:r>
          </w:p>
        </w:tc>
        <w:tc>
          <w:tcPr>
            <w:tcW w:w="1536" w:type="dxa"/>
          </w:tcPr>
          <w:p w:rsidR="000E544B" w:rsidRPr="00D00C88" w:rsidRDefault="000E544B" w:rsidP="000E544B">
            <w:pPr>
              <w:pStyle w:val="1040"/>
              <w:shd w:val="clear" w:color="auto" w:fill="auto"/>
              <w:spacing w:line="240" w:lineRule="auto"/>
              <w:ind w:left="-48"/>
              <w:jc w:val="center"/>
              <w:rPr>
                <w:rFonts w:ascii="Times New Roman" w:hAnsi="Times New Roman" w:cs="Times New Roman"/>
                <w:sz w:val="21"/>
                <w:szCs w:val="21"/>
              </w:rPr>
            </w:pPr>
            <w:r w:rsidRPr="00D00C88">
              <w:rPr>
                <w:rFonts w:ascii="Times New Roman" w:hAnsi="Times New Roman" w:cs="Times New Roman"/>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3</w:t>
            </w:r>
          </w:p>
        </w:tc>
        <w:tc>
          <w:tcPr>
            <w:tcW w:w="7784" w:type="dxa"/>
          </w:tcPr>
          <w:p w:rsidR="000E544B" w:rsidRPr="00367EC0" w:rsidRDefault="000E544B" w:rsidP="000E544B">
            <w:pPr>
              <w:rPr>
                <w:b/>
                <w:sz w:val="21"/>
                <w:szCs w:val="21"/>
              </w:rPr>
            </w:pPr>
            <w:r w:rsidRPr="00367EC0">
              <w:rPr>
                <w:rStyle w:val="78"/>
                <w:b w:val="0"/>
                <w:sz w:val="21"/>
                <w:szCs w:val="21"/>
              </w:rPr>
              <w:t>Считать в поединке проведение бросков, которые оцениваются только на «иппон» (введение ничьей)</w:t>
            </w:r>
          </w:p>
        </w:tc>
        <w:tc>
          <w:tcPr>
            <w:tcW w:w="1536" w:type="dxa"/>
          </w:tcPr>
          <w:p w:rsidR="000E544B" w:rsidRPr="00D00C88" w:rsidRDefault="000E544B" w:rsidP="000E544B">
            <w:pPr>
              <w:pStyle w:val="713"/>
              <w:shd w:val="clear" w:color="auto" w:fill="auto"/>
              <w:spacing w:line="240" w:lineRule="auto"/>
              <w:ind w:left="-48" w:right="20"/>
              <w:jc w:val="center"/>
              <w:rPr>
                <w:b w:val="0"/>
                <w:sz w:val="21"/>
                <w:szCs w:val="21"/>
              </w:rPr>
            </w:pPr>
            <w:r w:rsidRPr="00D00C88">
              <w:rPr>
                <w:b w:val="0"/>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4</w:t>
            </w:r>
          </w:p>
        </w:tc>
        <w:tc>
          <w:tcPr>
            <w:tcW w:w="7784" w:type="dxa"/>
          </w:tcPr>
          <w:p w:rsidR="000E544B" w:rsidRPr="00367EC0" w:rsidRDefault="000E544B" w:rsidP="000E544B">
            <w:pPr>
              <w:rPr>
                <w:b/>
                <w:sz w:val="21"/>
                <w:szCs w:val="21"/>
              </w:rPr>
            </w:pPr>
            <w:r w:rsidRPr="00367EC0">
              <w:rPr>
                <w:rStyle w:val="78"/>
                <w:b w:val="0"/>
                <w:sz w:val="21"/>
                <w:szCs w:val="21"/>
              </w:rPr>
              <w:t>Проведение «заказного» приема (название приема сообщается борцом арбитру и руководителю татами, но сохраняется в тайне от противника или не сохраняется). При проведении «заказного» приема поединок останавливается и объявляется победитель</w:t>
            </w:r>
          </w:p>
        </w:tc>
        <w:tc>
          <w:tcPr>
            <w:tcW w:w="1536" w:type="dxa"/>
          </w:tcPr>
          <w:p w:rsidR="000E544B" w:rsidRPr="00D00C88" w:rsidRDefault="000E544B" w:rsidP="000E544B">
            <w:pPr>
              <w:pStyle w:val="713"/>
              <w:shd w:val="clear" w:color="auto" w:fill="auto"/>
              <w:spacing w:before="120" w:line="240" w:lineRule="auto"/>
              <w:ind w:left="-48" w:right="20"/>
              <w:jc w:val="center"/>
              <w:rPr>
                <w:b w:val="0"/>
                <w:sz w:val="21"/>
                <w:szCs w:val="21"/>
              </w:rPr>
            </w:pPr>
            <w:r w:rsidRPr="00D00C88">
              <w:rPr>
                <w:b w:val="0"/>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5</w:t>
            </w:r>
          </w:p>
        </w:tc>
        <w:tc>
          <w:tcPr>
            <w:tcW w:w="7784" w:type="dxa"/>
          </w:tcPr>
          <w:p w:rsidR="000E544B" w:rsidRPr="00367EC0" w:rsidRDefault="000E544B" w:rsidP="000E544B">
            <w:pPr>
              <w:rPr>
                <w:b/>
                <w:sz w:val="21"/>
                <w:szCs w:val="21"/>
              </w:rPr>
            </w:pPr>
            <w:r w:rsidRPr="00367EC0">
              <w:rPr>
                <w:rStyle w:val="78"/>
                <w:b w:val="0"/>
                <w:sz w:val="21"/>
                <w:szCs w:val="21"/>
              </w:rPr>
              <w:t>Командные соревнования (команда может состоять из двух, трех и более человек)</w:t>
            </w:r>
          </w:p>
        </w:tc>
        <w:tc>
          <w:tcPr>
            <w:tcW w:w="1536" w:type="dxa"/>
          </w:tcPr>
          <w:p w:rsidR="000E544B" w:rsidRPr="00D00C88" w:rsidRDefault="000E544B" w:rsidP="000E544B">
            <w:pPr>
              <w:pStyle w:val="1060"/>
              <w:shd w:val="clear" w:color="auto" w:fill="auto"/>
              <w:spacing w:line="240" w:lineRule="auto"/>
              <w:ind w:left="-48"/>
              <w:jc w:val="center"/>
              <w:rPr>
                <w:rFonts w:ascii="Times New Roman" w:hAnsi="Times New Roman" w:cs="Times New Roman"/>
                <w:sz w:val="21"/>
                <w:szCs w:val="21"/>
              </w:rPr>
            </w:pPr>
            <w:r w:rsidRPr="00D00C88">
              <w:rPr>
                <w:rFonts w:ascii="Times New Roman" w:hAnsi="Times New Roman" w:cs="Times New Roman"/>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6</w:t>
            </w:r>
          </w:p>
        </w:tc>
        <w:tc>
          <w:tcPr>
            <w:tcW w:w="7784" w:type="dxa"/>
          </w:tcPr>
          <w:p w:rsidR="000E544B" w:rsidRPr="00367EC0" w:rsidRDefault="000E544B" w:rsidP="000E544B">
            <w:pPr>
              <w:rPr>
                <w:b/>
                <w:sz w:val="21"/>
                <w:szCs w:val="21"/>
              </w:rPr>
            </w:pPr>
            <w:r w:rsidRPr="00367EC0">
              <w:rPr>
                <w:rStyle w:val="78"/>
                <w:b w:val="0"/>
                <w:sz w:val="21"/>
                <w:szCs w:val="21"/>
              </w:rPr>
              <w:t>Соревнования по ката (демонстрация техники). По результатам соревнования присваивается квалификационная степень (кю)</w:t>
            </w:r>
          </w:p>
        </w:tc>
        <w:tc>
          <w:tcPr>
            <w:tcW w:w="1536" w:type="dxa"/>
          </w:tcPr>
          <w:p w:rsidR="000E544B" w:rsidRPr="00D00C88" w:rsidRDefault="000E544B" w:rsidP="000E544B">
            <w:pPr>
              <w:pStyle w:val="1110"/>
              <w:shd w:val="clear" w:color="auto" w:fill="auto"/>
              <w:spacing w:line="240" w:lineRule="auto"/>
              <w:ind w:left="-48" w:right="20"/>
              <w:jc w:val="center"/>
              <w:rPr>
                <w:rFonts w:ascii="Times New Roman" w:hAnsi="Times New Roman" w:cs="Times New Roman"/>
                <w:sz w:val="21"/>
                <w:szCs w:val="21"/>
              </w:rPr>
            </w:pPr>
            <w:r w:rsidRPr="00D00C88">
              <w:rPr>
                <w:rFonts w:ascii="Times New Roman" w:hAnsi="Times New Roman" w:cs="Times New Roman"/>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7</w:t>
            </w:r>
          </w:p>
        </w:tc>
        <w:tc>
          <w:tcPr>
            <w:tcW w:w="7784" w:type="dxa"/>
          </w:tcPr>
          <w:p w:rsidR="000E544B" w:rsidRPr="00367EC0" w:rsidRDefault="000E544B" w:rsidP="000E544B">
            <w:pPr>
              <w:rPr>
                <w:b/>
                <w:sz w:val="21"/>
                <w:szCs w:val="21"/>
              </w:rPr>
            </w:pPr>
            <w:r w:rsidRPr="00367EC0">
              <w:rPr>
                <w:rStyle w:val="78"/>
                <w:b w:val="0"/>
                <w:sz w:val="21"/>
                <w:szCs w:val="21"/>
              </w:rPr>
              <w:t>Соревнования на проведение переворотов в борьбе лежа и удержаний</w:t>
            </w:r>
          </w:p>
        </w:tc>
        <w:tc>
          <w:tcPr>
            <w:tcW w:w="1536" w:type="dxa"/>
          </w:tcPr>
          <w:p w:rsidR="000E544B" w:rsidRPr="00D00C88" w:rsidRDefault="000E544B" w:rsidP="000E544B">
            <w:pPr>
              <w:pStyle w:val="1090"/>
              <w:shd w:val="clear" w:color="auto" w:fill="auto"/>
              <w:spacing w:line="240" w:lineRule="auto"/>
              <w:ind w:left="-48"/>
              <w:jc w:val="center"/>
              <w:rPr>
                <w:rFonts w:ascii="Times New Roman" w:hAnsi="Times New Roman" w:cs="Times New Roman"/>
                <w:sz w:val="21"/>
                <w:szCs w:val="21"/>
              </w:rPr>
            </w:pPr>
            <w:r w:rsidRPr="00D00C88">
              <w:rPr>
                <w:rFonts w:ascii="Times New Roman" w:hAnsi="Times New Roman" w:cs="Times New Roman"/>
                <w:sz w:val="21"/>
                <w:szCs w:val="21"/>
              </w:rPr>
              <w:t>+</w:t>
            </w:r>
          </w:p>
        </w:tc>
      </w:tr>
      <w:tr w:rsidR="000E544B" w:rsidRPr="00D00C88" w:rsidTr="000E544B">
        <w:tc>
          <w:tcPr>
            <w:tcW w:w="534" w:type="dxa"/>
          </w:tcPr>
          <w:p w:rsidR="000E544B" w:rsidRPr="00D00C88" w:rsidRDefault="000E544B" w:rsidP="000E544B">
            <w:pPr>
              <w:pStyle w:val="713"/>
              <w:shd w:val="clear" w:color="auto" w:fill="auto"/>
              <w:spacing w:line="240" w:lineRule="auto"/>
              <w:jc w:val="both"/>
              <w:rPr>
                <w:b w:val="0"/>
                <w:sz w:val="21"/>
                <w:szCs w:val="21"/>
              </w:rPr>
            </w:pPr>
            <w:r w:rsidRPr="00D00C88">
              <w:rPr>
                <w:rStyle w:val="78"/>
                <w:sz w:val="21"/>
                <w:szCs w:val="21"/>
              </w:rPr>
              <w:t>8</w:t>
            </w:r>
          </w:p>
        </w:tc>
        <w:tc>
          <w:tcPr>
            <w:tcW w:w="7784" w:type="dxa"/>
          </w:tcPr>
          <w:p w:rsidR="000E544B" w:rsidRPr="00367EC0" w:rsidRDefault="000E544B" w:rsidP="000E544B">
            <w:pPr>
              <w:rPr>
                <w:b/>
                <w:sz w:val="21"/>
                <w:szCs w:val="21"/>
              </w:rPr>
            </w:pPr>
            <w:r w:rsidRPr="00367EC0">
              <w:rPr>
                <w:rStyle w:val="78"/>
                <w:b w:val="0"/>
                <w:sz w:val="21"/>
                <w:szCs w:val="21"/>
              </w:rPr>
              <w:t>Соревнования по выполнению общеразвивающих упражнений (эстафеты, игры, конкурсы, показательные выступления)</w:t>
            </w:r>
          </w:p>
        </w:tc>
        <w:tc>
          <w:tcPr>
            <w:tcW w:w="1536" w:type="dxa"/>
          </w:tcPr>
          <w:p w:rsidR="000E544B" w:rsidRPr="00D00C88" w:rsidRDefault="000E544B" w:rsidP="000E544B">
            <w:pPr>
              <w:pStyle w:val="1120"/>
              <w:shd w:val="clear" w:color="auto" w:fill="auto"/>
              <w:spacing w:line="240" w:lineRule="auto"/>
              <w:ind w:left="-48"/>
              <w:jc w:val="center"/>
              <w:rPr>
                <w:rFonts w:ascii="Times New Roman" w:hAnsi="Times New Roman" w:cs="Times New Roman"/>
                <w:sz w:val="21"/>
                <w:szCs w:val="21"/>
              </w:rPr>
            </w:pPr>
            <w:r w:rsidRPr="00D00C88">
              <w:rPr>
                <w:rFonts w:ascii="Times New Roman" w:hAnsi="Times New Roman" w:cs="Times New Roman"/>
                <w:sz w:val="21"/>
                <w:szCs w:val="21"/>
              </w:rPr>
              <w:t>+</w:t>
            </w:r>
          </w:p>
        </w:tc>
      </w:tr>
    </w:tbl>
    <w:p w:rsidR="000E544B" w:rsidRDefault="000E544B" w:rsidP="000E544B">
      <w:pPr>
        <w:spacing w:after="0" w:line="240" w:lineRule="auto"/>
        <w:ind w:firstLine="284"/>
        <w:rPr>
          <w:rStyle w:val="56"/>
          <w:sz w:val="24"/>
          <w:szCs w:val="24"/>
        </w:rPr>
      </w:pPr>
    </w:p>
    <w:p w:rsidR="000E544B" w:rsidRPr="002C0383" w:rsidRDefault="000E544B" w:rsidP="000E544B">
      <w:pPr>
        <w:spacing w:after="0" w:line="240" w:lineRule="auto"/>
        <w:ind w:firstLine="567"/>
        <w:rPr>
          <w:rFonts w:ascii="Times New Roman" w:hAnsi="Times New Roman"/>
          <w:sz w:val="24"/>
          <w:szCs w:val="24"/>
        </w:rPr>
      </w:pPr>
      <w:r w:rsidRPr="00AA0124">
        <w:rPr>
          <w:rStyle w:val="56"/>
          <w:sz w:val="24"/>
          <w:szCs w:val="24"/>
        </w:rPr>
        <w:t>В ходе соревнований подчеркив</w:t>
      </w:r>
      <w:r>
        <w:rPr>
          <w:rStyle w:val="56"/>
          <w:sz w:val="24"/>
          <w:szCs w:val="24"/>
        </w:rPr>
        <w:t>ается красота целей, красота ве</w:t>
      </w:r>
      <w:r w:rsidRPr="00AA0124">
        <w:rPr>
          <w:rStyle w:val="56"/>
          <w:sz w:val="24"/>
          <w:szCs w:val="24"/>
        </w:rPr>
        <w:t>дения поединка, доброжелательность отношений. Каждый участ</w:t>
      </w:r>
      <w:r>
        <w:rPr>
          <w:rStyle w:val="56"/>
          <w:sz w:val="24"/>
          <w:szCs w:val="24"/>
        </w:rPr>
        <w:t>ник</w:t>
      </w:r>
      <w:r w:rsidRPr="00AA0124">
        <w:rPr>
          <w:rStyle w:val="56"/>
          <w:sz w:val="24"/>
          <w:szCs w:val="24"/>
        </w:rPr>
        <w:t xml:space="preserve"> соревнований награждается обязательно.</w:t>
      </w:r>
      <w:r>
        <w:rPr>
          <w:rStyle w:val="56"/>
          <w:sz w:val="24"/>
          <w:szCs w:val="24"/>
        </w:rPr>
        <w:t xml:space="preserve"> </w:t>
      </w:r>
      <w:r w:rsidRPr="00AA0124">
        <w:rPr>
          <w:rStyle w:val="56"/>
          <w:sz w:val="24"/>
          <w:szCs w:val="24"/>
        </w:rPr>
        <w:t>Общеизвестно, что в раннем воз</w:t>
      </w:r>
      <w:r>
        <w:rPr>
          <w:rStyle w:val="56"/>
          <w:sz w:val="24"/>
          <w:szCs w:val="24"/>
        </w:rPr>
        <w:t>расте успешнее осваиваются слож</w:t>
      </w:r>
      <w:r w:rsidRPr="00AA0124">
        <w:rPr>
          <w:rStyle w:val="56"/>
          <w:sz w:val="24"/>
          <w:szCs w:val="24"/>
        </w:rPr>
        <w:t xml:space="preserve">но-координационные двигательные </w:t>
      </w:r>
      <w:r>
        <w:rPr>
          <w:rStyle w:val="56"/>
          <w:sz w:val="24"/>
          <w:szCs w:val="24"/>
        </w:rPr>
        <w:t>действия и менее успешно - труд</w:t>
      </w:r>
      <w:r w:rsidRPr="00AA0124">
        <w:rPr>
          <w:rStyle w:val="56"/>
          <w:sz w:val="24"/>
          <w:szCs w:val="24"/>
        </w:rPr>
        <w:t xml:space="preserve">ные. Броски из группы </w:t>
      </w:r>
      <w:r w:rsidRPr="00AA0124">
        <w:rPr>
          <w:rStyle w:val="56"/>
          <w:sz w:val="24"/>
          <w:szCs w:val="24"/>
          <w:lang w:val="en-US"/>
        </w:rPr>
        <w:t>ASHI</w:t>
      </w:r>
      <w:r w:rsidRPr="00AA0124">
        <w:rPr>
          <w:rStyle w:val="56"/>
          <w:sz w:val="24"/>
          <w:szCs w:val="24"/>
        </w:rPr>
        <w:t>-</w:t>
      </w:r>
      <w:r w:rsidRPr="00AA0124">
        <w:rPr>
          <w:rStyle w:val="56"/>
          <w:sz w:val="24"/>
          <w:szCs w:val="24"/>
          <w:lang w:val="en-US"/>
        </w:rPr>
        <w:t>WAZA</w:t>
      </w:r>
      <w:r>
        <w:rPr>
          <w:rStyle w:val="56"/>
          <w:sz w:val="24"/>
          <w:szCs w:val="24"/>
        </w:rPr>
        <w:t xml:space="preserve"> (броски с акцентирующими дей</w:t>
      </w:r>
      <w:r w:rsidRPr="00AA0124">
        <w:rPr>
          <w:rStyle w:val="56"/>
          <w:sz w:val="24"/>
          <w:szCs w:val="24"/>
        </w:rPr>
        <w:t xml:space="preserve">ствиями ногами) в большинстве своем представляют собой сложные двигательные комплексы, а броски из группы </w:t>
      </w:r>
      <w:r w:rsidRPr="00AA0124">
        <w:rPr>
          <w:rStyle w:val="56"/>
          <w:sz w:val="24"/>
          <w:szCs w:val="24"/>
          <w:lang w:val="en-US"/>
        </w:rPr>
        <w:t>TE</w:t>
      </w:r>
      <w:r w:rsidRPr="00AA0124">
        <w:rPr>
          <w:rStyle w:val="56"/>
          <w:sz w:val="24"/>
          <w:szCs w:val="24"/>
        </w:rPr>
        <w:t>-</w:t>
      </w:r>
      <w:r w:rsidRPr="00AA0124">
        <w:rPr>
          <w:rStyle w:val="56"/>
          <w:sz w:val="24"/>
          <w:szCs w:val="24"/>
          <w:lang w:val="en-US"/>
        </w:rPr>
        <w:t>WAZA</w:t>
      </w:r>
      <w:r w:rsidRPr="00AA0124">
        <w:rPr>
          <w:rStyle w:val="56"/>
          <w:sz w:val="24"/>
          <w:szCs w:val="24"/>
        </w:rPr>
        <w:t xml:space="preserve"> (броски </w:t>
      </w:r>
      <w:r w:rsidRPr="002C0383">
        <w:rPr>
          <w:rStyle w:val="56"/>
          <w:sz w:val="24"/>
          <w:szCs w:val="24"/>
        </w:rPr>
        <w:t xml:space="preserve">с акцентирующими </w:t>
      </w:r>
      <w:r w:rsidRPr="002C0383">
        <w:rPr>
          <w:rStyle w:val="56"/>
          <w:sz w:val="24"/>
          <w:szCs w:val="24"/>
        </w:rPr>
        <w:lastRenderedPageBreak/>
        <w:t>действиями рук</w:t>
      </w:r>
      <w:r>
        <w:rPr>
          <w:rStyle w:val="56"/>
          <w:sz w:val="24"/>
          <w:szCs w:val="24"/>
        </w:rPr>
        <w:t>ами) - трудные, связанные с зах</w:t>
      </w:r>
      <w:r w:rsidRPr="002C0383">
        <w:rPr>
          <w:rStyle w:val="56"/>
          <w:sz w:val="24"/>
          <w:szCs w:val="24"/>
        </w:rPr>
        <w:t>ватами ноги или ног противника, его поднимание и перевороты над площадью татами.</w:t>
      </w:r>
    </w:p>
    <w:p w:rsidR="000E544B" w:rsidRDefault="000E544B" w:rsidP="000E544B">
      <w:pPr>
        <w:spacing w:after="0" w:line="240" w:lineRule="auto"/>
        <w:ind w:firstLine="567"/>
        <w:rPr>
          <w:rStyle w:val="56"/>
          <w:sz w:val="24"/>
          <w:szCs w:val="24"/>
        </w:rPr>
      </w:pPr>
      <w:r w:rsidRPr="002C0383">
        <w:rPr>
          <w:rStyle w:val="56"/>
          <w:sz w:val="24"/>
          <w:szCs w:val="24"/>
        </w:rPr>
        <w:t>Следует предусматривать</w:t>
      </w:r>
      <w:r>
        <w:rPr>
          <w:rStyle w:val="56"/>
          <w:sz w:val="24"/>
          <w:szCs w:val="24"/>
        </w:rPr>
        <w:t xml:space="preserve"> освоение младшими юношами слож</w:t>
      </w:r>
      <w:r w:rsidRPr="002C0383">
        <w:rPr>
          <w:rStyle w:val="56"/>
          <w:sz w:val="24"/>
          <w:szCs w:val="24"/>
        </w:rPr>
        <w:t>но-координационных приемов в большей мере, чем трудных.</w:t>
      </w:r>
    </w:p>
    <w:p w:rsidR="000E544B" w:rsidRDefault="000E544B" w:rsidP="000E544B">
      <w:pPr>
        <w:pStyle w:val="a6"/>
        <w:shd w:val="clear" w:color="auto" w:fill="auto"/>
        <w:spacing w:line="240" w:lineRule="auto"/>
        <w:ind w:right="20" w:firstLine="567"/>
        <w:jc w:val="both"/>
        <w:rPr>
          <w:sz w:val="24"/>
          <w:szCs w:val="24"/>
        </w:rPr>
      </w:pPr>
    </w:p>
    <w:p w:rsidR="000E544B" w:rsidRPr="00E40F61" w:rsidRDefault="000E544B" w:rsidP="000E544B">
      <w:pPr>
        <w:spacing w:after="0" w:line="240" w:lineRule="auto"/>
        <w:ind w:firstLine="567"/>
        <w:jc w:val="center"/>
        <w:rPr>
          <w:rFonts w:ascii="Times New Roman" w:hAnsi="Times New Roman"/>
          <w:b/>
          <w:i/>
          <w:sz w:val="24"/>
          <w:szCs w:val="24"/>
        </w:rPr>
      </w:pPr>
      <w:r w:rsidRPr="00E40F61">
        <w:rPr>
          <w:rFonts w:ascii="Times New Roman" w:hAnsi="Times New Roman"/>
          <w:b/>
          <w:i/>
          <w:sz w:val="24"/>
          <w:szCs w:val="24"/>
        </w:rPr>
        <w:t>Основные средства вербального воздействия на психическое состояние юных спортсменов</w:t>
      </w:r>
    </w:p>
    <w:p w:rsidR="000E544B" w:rsidRPr="00142550" w:rsidRDefault="000E544B" w:rsidP="000E544B">
      <w:pPr>
        <w:spacing w:after="0" w:line="240" w:lineRule="auto"/>
        <w:ind w:firstLine="567"/>
        <w:rPr>
          <w:rFonts w:ascii="Times New Roman" w:hAnsi="Times New Roman"/>
          <w:sz w:val="24"/>
          <w:szCs w:val="24"/>
        </w:rPr>
      </w:pPr>
    </w:p>
    <w:p w:rsidR="000E544B" w:rsidRPr="00142550" w:rsidRDefault="000E544B" w:rsidP="000E544B">
      <w:pPr>
        <w:spacing w:after="0" w:line="240" w:lineRule="auto"/>
        <w:ind w:firstLine="567"/>
        <w:rPr>
          <w:rFonts w:ascii="Times New Roman" w:hAnsi="Times New Roman"/>
          <w:sz w:val="24"/>
          <w:szCs w:val="24"/>
        </w:rPr>
      </w:pPr>
      <w:r w:rsidRPr="00142550">
        <w:rPr>
          <w:rFonts w:ascii="Times New Roman" w:hAnsi="Times New Roman"/>
          <w:sz w:val="24"/>
          <w:szCs w:val="24"/>
        </w:rPr>
        <w:t>1. Создание психических внутренних опор. Наиболее эффективен этот метод при необходимости создать опред</w:t>
      </w:r>
      <w:r>
        <w:rPr>
          <w:rFonts w:ascii="Times New Roman" w:hAnsi="Times New Roman"/>
          <w:sz w:val="24"/>
          <w:szCs w:val="24"/>
        </w:rPr>
        <w:t>еленную уверенность в собствен</w:t>
      </w:r>
      <w:r w:rsidRPr="00142550">
        <w:rPr>
          <w:rFonts w:ascii="Times New Roman" w:hAnsi="Times New Roman"/>
          <w:sz w:val="24"/>
          <w:szCs w:val="24"/>
        </w:rPr>
        <w:t>ных силах при сочетании таких индиви</w:t>
      </w:r>
      <w:r>
        <w:rPr>
          <w:rFonts w:ascii="Times New Roman" w:hAnsi="Times New Roman"/>
          <w:sz w:val="24"/>
          <w:szCs w:val="24"/>
        </w:rPr>
        <w:t>дуальных свойств, как сенситив</w:t>
      </w:r>
      <w:r w:rsidRPr="00142550">
        <w:rPr>
          <w:rFonts w:ascii="Times New Roman" w:hAnsi="Times New Roman"/>
          <w:sz w:val="24"/>
          <w:szCs w:val="24"/>
        </w:rPr>
        <w:t>ность, неуравновешенность, эмоциональная реактивность, тревожность. Этот метод основывается на формировании уверенности в том, что у юного спортсмена есть выраженные</w:t>
      </w:r>
      <w:r>
        <w:rPr>
          <w:rFonts w:ascii="Times New Roman" w:hAnsi="Times New Roman"/>
          <w:sz w:val="24"/>
          <w:szCs w:val="24"/>
        </w:rPr>
        <w:t xml:space="preserve"> сильные элементы подготовленно</w:t>
      </w:r>
      <w:r w:rsidRPr="00142550">
        <w:rPr>
          <w:rFonts w:ascii="Times New Roman" w:hAnsi="Times New Roman"/>
          <w:sz w:val="24"/>
          <w:szCs w:val="24"/>
        </w:rPr>
        <w:t>сти (сила, скорость, «коронный прием» и т.д.). Убеждения подкрепляются искусственным созданием соответствующих ситуаций в тренировочных занятиях. Созданием «психических внутренних опор», с одной стороны, оптимизируются актуальные и особенно квазистац</w:t>
      </w:r>
      <w:r>
        <w:rPr>
          <w:rFonts w:ascii="Times New Roman" w:hAnsi="Times New Roman"/>
          <w:sz w:val="24"/>
          <w:szCs w:val="24"/>
        </w:rPr>
        <w:t>ионарные психичес</w:t>
      </w:r>
      <w:r w:rsidRPr="00142550">
        <w:rPr>
          <w:rFonts w:ascii="Times New Roman" w:hAnsi="Times New Roman"/>
          <w:sz w:val="24"/>
          <w:szCs w:val="24"/>
        </w:rPr>
        <w:t>кие состояния, с другой - действител</w:t>
      </w:r>
      <w:r>
        <w:rPr>
          <w:rFonts w:ascii="Times New Roman" w:hAnsi="Times New Roman"/>
          <w:sz w:val="24"/>
          <w:szCs w:val="24"/>
        </w:rPr>
        <w:t>ьно повышается уровень специаль</w:t>
      </w:r>
      <w:r w:rsidRPr="00142550">
        <w:rPr>
          <w:rFonts w:ascii="Times New Roman" w:hAnsi="Times New Roman"/>
          <w:sz w:val="24"/>
          <w:szCs w:val="24"/>
        </w:rPr>
        <w:t>ной подготовленности юных спортсменов.</w:t>
      </w:r>
    </w:p>
    <w:p w:rsidR="000E544B" w:rsidRPr="00142550" w:rsidRDefault="000E544B" w:rsidP="000E544B">
      <w:pPr>
        <w:spacing w:after="0" w:line="240" w:lineRule="auto"/>
        <w:ind w:firstLine="567"/>
        <w:rPr>
          <w:rFonts w:ascii="Times New Roman" w:hAnsi="Times New Roman"/>
          <w:sz w:val="24"/>
          <w:szCs w:val="24"/>
        </w:rPr>
      </w:pPr>
      <w:r>
        <w:rPr>
          <w:rFonts w:ascii="Times New Roman" w:hAnsi="Times New Roman"/>
          <w:sz w:val="24"/>
          <w:szCs w:val="24"/>
        </w:rPr>
        <w:t xml:space="preserve">2. </w:t>
      </w:r>
      <w:r w:rsidRPr="00142550">
        <w:rPr>
          <w:rFonts w:ascii="Times New Roman" w:hAnsi="Times New Roman"/>
          <w:sz w:val="24"/>
          <w:szCs w:val="24"/>
        </w:rPr>
        <w:t>Рационализация - наиболее универсальный метод, применяемый практически к любым спортсменам и н</w:t>
      </w:r>
      <w:r>
        <w:rPr>
          <w:rFonts w:ascii="Times New Roman" w:hAnsi="Times New Roman"/>
          <w:sz w:val="24"/>
          <w:szCs w:val="24"/>
        </w:rPr>
        <w:t>а всех этапах подготовки. Наибо</w:t>
      </w:r>
      <w:r w:rsidRPr="00142550">
        <w:rPr>
          <w:rFonts w:ascii="Times New Roman" w:hAnsi="Times New Roman"/>
          <w:sz w:val="24"/>
          <w:szCs w:val="24"/>
        </w:rPr>
        <w:t>лее эффективен данный метод при рабо</w:t>
      </w:r>
      <w:r>
        <w:rPr>
          <w:rFonts w:ascii="Times New Roman" w:hAnsi="Times New Roman"/>
          <w:sz w:val="24"/>
          <w:szCs w:val="24"/>
        </w:rPr>
        <w:t>те с особо мнительными, отличаю</w:t>
      </w:r>
      <w:r w:rsidRPr="00142550">
        <w:rPr>
          <w:rFonts w:ascii="Times New Roman" w:hAnsi="Times New Roman"/>
          <w:sz w:val="24"/>
          <w:szCs w:val="24"/>
        </w:rPr>
        <w:t>щимися повышенной сенситивност</w:t>
      </w:r>
      <w:r>
        <w:rPr>
          <w:rFonts w:ascii="Times New Roman" w:hAnsi="Times New Roman"/>
          <w:sz w:val="24"/>
          <w:szCs w:val="24"/>
        </w:rPr>
        <w:t>ью</w:t>
      </w:r>
      <w:r w:rsidRPr="00142550">
        <w:rPr>
          <w:rFonts w:ascii="Times New Roman" w:hAnsi="Times New Roman"/>
          <w:sz w:val="24"/>
          <w:szCs w:val="24"/>
        </w:rPr>
        <w:t xml:space="preserve"> и эмоциональной реактивностью спортсменами в микроциклах с экзаменационными испытаниями (прием контрольных нормативов или обязател</w:t>
      </w:r>
      <w:r>
        <w:rPr>
          <w:rFonts w:ascii="Times New Roman" w:hAnsi="Times New Roman"/>
          <w:sz w:val="24"/>
          <w:szCs w:val="24"/>
        </w:rPr>
        <w:t>ьной программы ТТК), контрольны</w:t>
      </w:r>
      <w:r w:rsidRPr="00142550">
        <w:rPr>
          <w:rFonts w:ascii="Times New Roman" w:hAnsi="Times New Roman"/>
          <w:sz w:val="24"/>
          <w:szCs w:val="24"/>
        </w:rPr>
        <w:t>ми схватками и в условиях соревнований. Метод вербального воздействия заключается в рациональном объяснен</w:t>
      </w:r>
      <w:r>
        <w:rPr>
          <w:rFonts w:ascii="Times New Roman" w:hAnsi="Times New Roman"/>
          <w:sz w:val="24"/>
          <w:szCs w:val="24"/>
        </w:rPr>
        <w:t>ии тренером юному спортсмену не</w:t>
      </w:r>
      <w:r w:rsidRPr="00142550">
        <w:rPr>
          <w:rFonts w:ascii="Times New Roman" w:hAnsi="Times New Roman"/>
          <w:sz w:val="24"/>
          <w:szCs w:val="24"/>
        </w:rPr>
        <w:t>которых механизмов возникающих неблагоприятных состояний в период, предшествующий какому-то спортивному испытанию. Чаще этот метод применяется к спортсменам с сенситивными свойствами психики.</w:t>
      </w:r>
    </w:p>
    <w:p w:rsidR="000E544B" w:rsidRPr="00142550" w:rsidRDefault="000E544B" w:rsidP="000E544B">
      <w:pPr>
        <w:spacing w:after="0" w:line="240" w:lineRule="auto"/>
        <w:ind w:firstLine="567"/>
        <w:rPr>
          <w:rFonts w:ascii="Times New Roman" w:hAnsi="Times New Roman"/>
          <w:sz w:val="24"/>
          <w:szCs w:val="24"/>
        </w:rPr>
      </w:pPr>
      <w:r>
        <w:rPr>
          <w:rFonts w:ascii="Times New Roman" w:hAnsi="Times New Roman"/>
          <w:sz w:val="24"/>
          <w:szCs w:val="24"/>
        </w:rPr>
        <w:t xml:space="preserve">3. </w:t>
      </w:r>
      <w:r w:rsidRPr="00142550">
        <w:rPr>
          <w:rFonts w:ascii="Times New Roman" w:hAnsi="Times New Roman"/>
          <w:sz w:val="24"/>
          <w:szCs w:val="24"/>
        </w:rPr>
        <w:t xml:space="preserve">Сублимация представляет собой искусственное вытеснение одного настроения другим, в большей мере это «работает» при смене задачи тренировки или поединка (изменить целевую установку, например, от силового давления на выполнение конкретного технического приема). Особенно остро нуждаются в таком вербальном воздействии </w:t>
      </w:r>
      <w:r>
        <w:rPr>
          <w:rFonts w:ascii="Times New Roman" w:hAnsi="Times New Roman"/>
          <w:sz w:val="24"/>
          <w:szCs w:val="24"/>
        </w:rPr>
        <w:t>спортсме</w:t>
      </w:r>
      <w:r w:rsidRPr="00142550">
        <w:rPr>
          <w:rFonts w:ascii="Times New Roman" w:hAnsi="Times New Roman"/>
          <w:sz w:val="24"/>
          <w:szCs w:val="24"/>
        </w:rPr>
        <w:t>ны с неуравновешенной нервной сис</w:t>
      </w:r>
      <w:r>
        <w:rPr>
          <w:rFonts w:ascii="Times New Roman" w:hAnsi="Times New Roman"/>
          <w:sz w:val="24"/>
          <w:szCs w:val="24"/>
        </w:rPr>
        <w:t>темой, мнительные, впечатлитель</w:t>
      </w:r>
      <w:r w:rsidRPr="00142550">
        <w:rPr>
          <w:rFonts w:ascii="Times New Roman" w:hAnsi="Times New Roman"/>
          <w:sz w:val="24"/>
          <w:szCs w:val="24"/>
        </w:rPr>
        <w:t>ные, не очень уверенные в своих силах.</w:t>
      </w:r>
    </w:p>
    <w:p w:rsidR="000E544B" w:rsidRPr="00142550" w:rsidRDefault="000E544B" w:rsidP="000E544B">
      <w:pPr>
        <w:spacing w:after="0" w:line="240" w:lineRule="auto"/>
        <w:ind w:firstLine="567"/>
        <w:rPr>
          <w:rFonts w:ascii="Times New Roman" w:hAnsi="Times New Roman"/>
          <w:sz w:val="24"/>
          <w:szCs w:val="24"/>
        </w:rPr>
      </w:pPr>
      <w:r>
        <w:rPr>
          <w:rFonts w:ascii="Times New Roman" w:hAnsi="Times New Roman"/>
          <w:sz w:val="24"/>
          <w:szCs w:val="24"/>
        </w:rPr>
        <w:t xml:space="preserve">4. </w:t>
      </w:r>
      <w:r w:rsidRPr="00142550">
        <w:rPr>
          <w:rFonts w:ascii="Times New Roman" w:hAnsi="Times New Roman"/>
          <w:sz w:val="24"/>
          <w:szCs w:val="24"/>
        </w:rPr>
        <w:t>Деактуализация - искусственное</w:t>
      </w:r>
      <w:r>
        <w:rPr>
          <w:rFonts w:ascii="Times New Roman" w:hAnsi="Times New Roman"/>
          <w:sz w:val="24"/>
          <w:szCs w:val="24"/>
        </w:rPr>
        <w:t xml:space="preserve"> занижение силы соперника, с ко</w:t>
      </w:r>
      <w:r w:rsidRPr="00142550">
        <w:rPr>
          <w:rFonts w:ascii="Times New Roman" w:hAnsi="Times New Roman"/>
          <w:sz w:val="24"/>
          <w:szCs w:val="24"/>
        </w:rPr>
        <w:t>торым решаются задачи тренировочного занятия или встречаются на соревнованиях. Различают прямую дез</w:t>
      </w:r>
      <w:r>
        <w:rPr>
          <w:rFonts w:ascii="Times New Roman" w:hAnsi="Times New Roman"/>
          <w:sz w:val="24"/>
          <w:szCs w:val="24"/>
        </w:rPr>
        <w:t>актуализацию, когда юному спорт</w:t>
      </w:r>
      <w:r w:rsidRPr="00142550">
        <w:rPr>
          <w:rFonts w:ascii="Times New Roman" w:hAnsi="Times New Roman"/>
          <w:sz w:val="24"/>
          <w:szCs w:val="24"/>
        </w:rPr>
        <w:t>смену показывают слабые стороны по</w:t>
      </w:r>
      <w:r>
        <w:rPr>
          <w:rFonts w:ascii="Times New Roman" w:hAnsi="Times New Roman"/>
          <w:sz w:val="24"/>
          <w:szCs w:val="24"/>
        </w:rPr>
        <w:t>дготовленности соперника, и кос</w:t>
      </w:r>
      <w:r w:rsidRPr="00142550">
        <w:rPr>
          <w:rFonts w:ascii="Times New Roman" w:hAnsi="Times New Roman"/>
          <w:sz w:val="24"/>
          <w:szCs w:val="24"/>
        </w:rPr>
        <w:t>венную дезактуализацию, когда подчеркиваются и выделяются сильные стороны юного спортсмена, котор</w:t>
      </w:r>
      <w:r>
        <w:rPr>
          <w:rFonts w:ascii="Times New Roman" w:hAnsi="Times New Roman"/>
          <w:sz w:val="24"/>
          <w:szCs w:val="24"/>
        </w:rPr>
        <w:t>ые косвенно подтверждают относи</w:t>
      </w:r>
      <w:r w:rsidRPr="00142550">
        <w:rPr>
          <w:rFonts w:ascii="Times New Roman" w:hAnsi="Times New Roman"/>
          <w:sz w:val="24"/>
          <w:szCs w:val="24"/>
        </w:rPr>
        <w:t>тельную «слабость» соперника. Для применения такого вербального воздействия нужен определенный педагогический такт тренера, чтобы не создать завышенный уровень самооценки. Наиболее эффективен этот метод по отношению к юным спортсменам со слабой и подвижной нервной системой.</w:t>
      </w:r>
    </w:p>
    <w:p w:rsidR="000E544B" w:rsidRDefault="000E544B" w:rsidP="000E544B">
      <w:pPr>
        <w:pStyle w:val="a6"/>
        <w:shd w:val="clear" w:color="auto" w:fill="auto"/>
        <w:spacing w:line="240" w:lineRule="auto"/>
        <w:ind w:right="20" w:firstLine="567"/>
        <w:jc w:val="both"/>
        <w:rPr>
          <w:sz w:val="24"/>
          <w:szCs w:val="24"/>
        </w:rPr>
      </w:pPr>
    </w:p>
    <w:p w:rsidR="000E544B" w:rsidRDefault="000E544B" w:rsidP="000E544B">
      <w:pPr>
        <w:pStyle w:val="a6"/>
        <w:shd w:val="clear" w:color="auto" w:fill="auto"/>
        <w:spacing w:line="240" w:lineRule="auto"/>
        <w:ind w:right="20" w:firstLine="567"/>
        <w:jc w:val="both"/>
      </w:pPr>
      <w:r w:rsidRPr="00142550">
        <w:rPr>
          <w:sz w:val="24"/>
          <w:szCs w:val="24"/>
        </w:rPr>
        <w:t>Все указанные средства вербального воздействия могут применяться тренером, так как тренер не может уходить от проблем воспитательной работы и психологической подготовки юных спортсменов.</w:t>
      </w:r>
      <w:r w:rsidRPr="006C16CA">
        <w:t xml:space="preserve"> </w:t>
      </w:r>
    </w:p>
    <w:p w:rsidR="000E544B" w:rsidRDefault="000E544B" w:rsidP="000E544B">
      <w:pPr>
        <w:spacing w:after="0" w:line="240" w:lineRule="auto"/>
        <w:ind w:firstLine="567"/>
        <w:rPr>
          <w:rFonts w:ascii="Times New Roman" w:hAnsi="Times New Roman"/>
          <w:sz w:val="24"/>
          <w:szCs w:val="24"/>
        </w:rPr>
      </w:pPr>
      <w:r w:rsidRPr="006C16CA">
        <w:rPr>
          <w:rFonts w:ascii="Times New Roman" w:hAnsi="Times New Roman"/>
          <w:sz w:val="24"/>
          <w:szCs w:val="24"/>
        </w:rPr>
        <w:t>На рис. 1 представлена схема ситуативного управления психическим состоянием и поведением юных спортсменов.</w:t>
      </w:r>
    </w:p>
    <w:p w:rsidR="000E544B" w:rsidRDefault="000E544B" w:rsidP="000E544B">
      <w:pPr>
        <w:spacing w:after="0" w:line="240" w:lineRule="auto"/>
        <w:ind w:firstLine="284"/>
        <w:jc w:val="center"/>
        <w:rPr>
          <w:rFonts w:ascii="Times New Roman" w:hAnsi="Times New Roman"/>
          <w:sz w:val="24"/>
          <w:szCs w:val="24"/>
        </w:rPr>
      </w:pPr>
      <w:r>
        <w:rPr>
          <w:noProof/>
          <w:sz w:val="2"/>
          <w:szCs w:val="2"/>
          <w:lang w:eastAsia="ru-RU"/>
        </w:rPr>
        <w:lastRenderedPageBreak/>
        <w:drawing>
          <wp:inline distT="0" distB="0" distL="0" distR="0" wp14:anchorId="75635045" wp14:editId="7E0B5EE0">
            <wp:extent cx="5140712" cy="252008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1107" cy="2520277"/>
                    </a:xfrm>
                    <a:prstGeom prst="rect">
                      <a:avLst/>
                    </a:prstGeom>
                    <a:noFill/>
                    <a:ln>
                      <a:noFill/>
                    </a:ln>
                  </pic:spPr>
                </pic:pic>
              </a:graphicData>
            </a:graphic>
          </wp:inline>
        </w:drawing>
      </w:r>
    </w:p>
    <w:p w:rsidR="000E544B" w:rsidRDefault="000E544B" w:rsidP="000E544B">
      <w:pPr>
        <w:rPr>
          <w:rFonts w:ascii="Times New Roman" w:hAnsi="Times New Roman"/>
          <w:sz w:val="24"/>
          <w:szCs w:val="24"/>
        </w:rPr>
      </w:pPr>
    </w:p>
    <w:p w:rsidR="000E544B" w:rsidRPr="006C16CA" w:rsidRDefault="000E544B" w:rsidP="000E544B">
      <w:pPr>
        <w:tabs>
          <w:tab w:val="left" w:pos="2441"/>
        </w:tabs>
        <w:jc w:val="center"/>
        <w:rPr>
          <w:rFonts w:ascii="Times New Roman" w:hAnsi="Times New Roman"/>
          <w:sz w:val="24"/>
          <w:szCs w:val="24"/>
        </w:rPr>
      </w:pPr>
      <w:r w:rsidRPr="006C16CA">
        <w:rPr>
          <w:rFonts w:ascii="Times New Roman" w:hAnsi="Times New Roman"/>
          <w:b/>
          <w:i/>
          <w:sz w:val="24"/>
          <w:szCs w:val="24"/>
        </w:rPr>
        <w:t>Рис. 1.</w:t>
      </w:r>
      <w:r w:rsidRPr="006C16CA">
        <w:rPr>
          <w:rFonts w:ascii="Times New Roman" w:hAnsi="Times New Roman"/>
          <w:i/>
          <w:sz w:val="24"/>
          <w:szCs w:val="24"/>
        </w:rPr>
        <w:t xml:space="preserve"> Схема ситуативного управления состоянием и поведением юных спортсменов</w:t>
      </w:r>
    </w:p>
    <w:p w:rsidR="000E544B" w:rsidRDefault="000E544B" w:rsidP="000E544B">
      <w:pPr>
        <w:spacing w:after="0" w:line="240" w:lineRule="auto"/>
        <w:ind w:firstLine="284"/>
        <w:jc w:val="center"/>
        <w:rPr>
          <w:rFonts w:ascii="Times New Roman" w:hAnsi="Times New Roman"/>
          <w:b/>
          <w:sz w:val="24"/>
          <w:szCs w:val="24"/>
        </w:rPr>
      </w:pPr>
    </w:p>
    <w:p w:rsidR="000E544B" w:rsidRPr="00263FDD" w:rsidRDefault="000E544B" w:rsidP="000E544B">
      <w:pPr>
        <w:spacing w:after="0" w:line="240" w:lineRule="auto"/>
        <w:ind w:firstLine="284"/>
        <w:jc w:val="center"/>
        <w:rPr>
          <w:rFonts w:ascii="Times New Roman" w:hAnsi="Times New Roman"/>
          <w:b/>
          <w:sz w:val="24"/>
          <w:szCs w:val="24"/>
        </w:rPr>
      </w:pPr>
      <w:r>
        <w:rPr>
          <w:rFonts w:ascii="Times New Roman" w:hAnsi="Times New Roman"/>
          <w:b/>
          <w:sz w:val="24"/>
          <w:szCs w:val="24"/>
        </w:rPr>
        <w:t>5.5.</w:t>
      </w:r>
      <w:r w:rsidRPr="00263FDD">
        <w:rPr>
          <w:rFonts w:ascii="Times New Roman" w:hAnsi="Times New Roman"/>
          <w:b/>
          <w:sz w:val="24"/>
          <w:szCs w:val="24"/>
        </w:rPr>
        <w:t xml:space="preserve"> </w:t>
      </w:r>
      <w:r>
        <w:rPr>
          <w:rFonts w:ascii="Times New Roman" w:hAnsi="Times New Roman"/>
          <w:b/>
          <w:sz w:val="24"/>
          <w:szCs w:val="24"/>
        </w:rPr>
        <w:t>ВРАЧЕБНО-ПЕДАГОГИЧЕСКИЙ</w:t>
      </w:r>
      <w:r w:rsidRPr="00263FDD">
        <w:rPr>
          <w:rFonts w:ascii="Times New Roman" w:hAnsi="Times New Roman"/>
          <w:b/>
          <w:sz w:val="24"/>
          <w:szCs w:val="24"/>
        </w:rPr>
        <w:t xml:space="preserve"> КОНТРОЛЬ</w:t>
      </w:r>
    </w:p>
    <w:p w:rsidR="000E544B" w:rsidRPr="00836C85" w:rsidRDefault="000E544B" w:rsidP="000E544B">
      <w:pPr>
        <w:spacing w:after="0" w:line="240" w:lineRule="auto"/>
        <w:ind w:firstLine="284"/>
        <w:rPr>
          <w:rFonts w:ascii="Times New Roman" w:hAnsi="Times New Roman"/>
          <w:sz w:val="24"/>
          <w:szCs w:val="24"/>
        </w:rPr>
      </w:pPr>
    </w:p>
    <w:p w:rsidR="000E544B" w:rsidRDefault="000E544B" w:rsidP="000E544B">
      <w:pPr>
        <w:spacing w:after="0" w:line="240" w:lineRule="auto"/>
        <w:ind w:firstLine="284"/>
        <w:rPr>
          <w:rFonts w:ascii="Times New Roman" w:hAnsi="Times New Roman"/>
          <w:sz w:val="24"/>
          <w:szCs w:val="24"/>
        </w:rPr>
      </w:pPr>
      <w:r w:rsidRPr="00836C85">
        <w:rPr>
          <w:rFonts w:ascii="Times New Roman" w:hAnsi="Times New Roman"/>
          <w:sz w:val="24"/>
          <w:szCs w:val="24"/>
        </w:rPr>
        <w:t>Тестирование общей физической подготовленности осуществляется в начале и в конце учебного года.</w:t>
      </w:r>
    </w:p>
    <w:p w:rsidR="000E544B" w:rsidRPr="00836C85" w:rsidRDefault="000E544B" w:rsidP="000E544B">
      <w:pPr>
        <w:spacing w:after="0" w:line="240" w:lineRule="auto"/>
        <w:ind w:firstLine="284"/>
        <w:rPr>
          <w:rFonts w:ascii="Times New Roman" w:hAnsi="Times New Roman"/>
          <w:sz w:val="24"/>
          <w:szCs w:val="24"/>
        </w:rPr>
      </w:pPr>
    </w:p>
    <w:p w:rsidR="000E544B" w:rsidRDefault="000E544B" w:rsidP="000E544B">
      <w:pPr>
        <w:spacing w:after="0" w:line="240" w:lineRule="auto"/>
        <w:ind w:firstLine="284"/>
        <w:jc w:val="center"/>
        <w:rPr>
          <w:rFonts w:ascii="Times New Roman" w:hAnsi="Times New Roman"/>
          <w:sz w:val="24"/>
          <w:szCs w:val="24"/>
        </w:rPr>
      </w:pPr>
      <w:r>
        <w:rPr>
          <w:rFonts w:ascii="Times New Roman" w:hAnsi="Times New Roman"/>
          <w:sz w:val="24"/>
          <w:szCs w:val="24"/>
        </w:rPr>
        <w:t>5.5.</w:t>
      </w:r>
      <w:r w:rsidRPr="00836C85">
        <w:rPr>
          <w:rFonts w:ascii="Times New Roman" w:hAnsi="Times New Roman"/>
          <w:sz w:val="24"/>
          <w:szCs w:val="24"/>
        </w:rPr>
        <w:t>1 КОМПЛЕКС КОНТРОЛЬНЫХ УПРАЖНЕНИЙ ПО ТЕСТИРОВАНИЮ УРОВНЯ ОБЩЕЙ ФИЗИЧЕСКОЙ ПОДГОТОВЛЕННОСТИ</w:t>
      </w:r>
    </w:p>
    <w:p w:rsidR="000E544B" w:rsidRPr="00836C85" w:rsidRDefault="000E544B" w:rsidP="000E544B">
      <w:pPr>
        <w:spacing w:after="0" w:line="240" w:lineRule="auto"/>
        <w:ind w:firstLine="284"/>
        <w:rPr>
          <w:rFonts w:ascii="Times New Roman" w:hAnsi="Times New Roman"/>
          <w:sz w:val="24"/>
          <w:szCs w:val="24"/>
        </w:rPr>
      </w:pP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Бег на 30 м выполняется на доро</w:t>
      </w:r>
      <w:r>
        <w:rPr>
          <w:rFonts w:ascii="Times New Roman" w:hAnsi="Times New Roman"/>
          <w:sz w:val="24"/>
          <w:szCs w:val="24"/>
        </w:rPr>
        <w:t>жке стадиона или легкоатлетичес</w:t>
      </w:r>
      <w:r w:rsidRPr="00836C85">
        <w:rPr>
          <w:rFonts w:ascii="Times New Roman" w:hAnsi="Times New Roman"/>
          <w:sz w:val="24"/>
          <w:szCs w:val="24"/>
        </w:rPr>
        <w:t>кого манежа в спортивной обуви без шипов. В каждом забеге участвуют не менее двух учащихся, результаты р</w:t>
      </w:r>
      <w:r>
        <w:rPr>
          <w:rFonts w:ascii="Times New Roman" w:hAnsi="Times New Roman"/>
          <w:sz w:val="24"/>
          <w:szCs w:val="24"/>
        </w:rPr>
        <w:t>егистрируются с точностью до де</w:t>
      </w:r>
      <w:r w:rsidRPr="00836C85">
        <w:rPr>
          <w:rFonts w:ascii="Times New Roman" w:hAnsi="Times New Roman"/>
          <w:sz w:val="24"/>
          <w:szCs w:val="24"/>
        </w:rPr>
        <w:t>сятой доли секунды. Разрешается только одна попытка.</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Прыжки в длину с места проводятся на нескользкой поверхности. Учащийся встает у стартовой линии в</w:t>
      </w:r>
      <w:r>
        <w:rPr>
          <w:rFonts w:ascii="Times New Roman" w:hAnsi="Times New Roman"/>
          <w:sz w:val="24"/>
          <w:szCs w:val="24"/>
        </w:rPr>
        <w:t xml:space="preserve"> исходное положение, ноги парал</w:t>
      </w:r>
      <w:r w:rsidRPr="00836C85">
        <w:rPr>
          <w:rFonts w:ascii="Times New Roman" w:hAnsi="Times New Roman"/>
          <w:sz w:val="24"/>
          <w:szCs w:val="24"/>
        </w:rPr>
        <w:t>лельно, и толчком двумя ногами при взмахе рук совершает прыжок.</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 xml:space="preserve">Приземление происходит одновременно на обе ноги на покрытие, исключающее жесткое приземление. Измерение осуществляется стальной рулеткой по отметке, расположенной </w:t>
      </w:r>
      <w:r>
        <w:rPr>
          <w:rFonts w:ascii="Times New Roman" w:hAnsi="Times New Roman"/>
          <w:sz w:val="24"/>
          <w:szCs w:val="24"/>
        </w:rPr>
        <w:t>ближе к стартовой линии, записы</w:t>
      </w:r>
      <w:r w:rsidRPr="00836C85">
        <w:rPr>
          <w:rFonts w:ascii="Times New Roman" w:hAnsi="Times New Roman"/>
          <w:sz w:val="24"/>
          <w:szCs w:val="24"/>
        </w:rPr>
        <w:t>вается лучший результат из трех попыток в сантиметрах.</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Челночный бег 3x10 м выполняется с максимальной скоростью. Учащийся встает у стартовой линии лицом к стойкам, по кома</w:t>
      </w:r>
      <w:r>
        <w:rPr>
          <w:rFonts w:ascii="Times New Roman" w:hAnsi="Times New Roman"/>
          <w:sz w:val="24"/>
          <w:szCs w:val="24"/>
        </w:rPr>
        <w:t>нде обега</w:t>
      </w:r>
      <w:r w:rsidRPr="00836C85">
        <w:rPr>
          <w:rFonts w:ascii="Times New Roman" w:hAnsi="Times New Roman"/>
          <w:sz w:val="24"/>
          <w:szCs w:val="24"/>
        </w:rPr>
        <w:t>ет стойки. Время фиксируется до десятой доли секунды. Разрешается одна попытка.</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Подтягивание на перекладине из</w:t>
      </w:r>
      <w:r>
        <w:rPr>
          <w:rFonts w:ascii="Times New Roman" w:hAnsi="Times New Roman"/>
          <w:sz w:val="24"/>
          <w:szCs w:val="24"/>
        </w:rPr>
        <w:t xml:space="preserve"> положения виса выполняется мак</w:t>
      </w:r>
      <w:r w:rsidRPr="00836C85">
        <w:rPr>
          <w:rFonts w:ascii="Times New Roman" w:hAnsi="Times New Roman"/>
          <w:sz w:val="24"/>
          <w:szCs w:val="24"/>
        </w:rPr>
        <w:t>симальное количество раз за 20 с, хвато</w:t>
      </w:r>
      <w:r>
        <w:rPr>
          <w:rFonts w:ascii="Times New Roman" w:hAnsi="Times New Roman"/>
          <w:sz w:val="24"/>
          <w:szCs w:val="24"/>
        </w:rPr>
        <w:t>м сверху. И.п.- вис на перекла</w:t>
      </w:r>
      <w:r w:rsidRPr="00836C85">
        <w:rPr>
          <w:rFonts w:ascii="Times New Roman" w:hAnsi="Times New Roman"/>
          <w:sz w:val="24"/>
          <w:szCs w:val="24"/>
        </w:rPr>
        <w:t>дине, руки полностью выпрямлены в локтевых суставах. Подтягивание засчитывается при положении, когда</w:t>
      </w:r>
      <w:r>
        <w:rPr>
          <w:rFonts w:ascii="Times New Roman" w:hAnsi="Times New Roman"/>
          <w:sz w:val="24"/>
          <w:szCs w:val="24"/>
        </w:rPr>
        <w:t xml:space="preserve"> подбородок находится выше уров</w:t>
      </w:r>
      <w:r w:rsidRPr="00836C85">
        <w:rPr>
          <w:rFonts w:ascii="Times New Roman" w:hAnsi="Times New Roman"/>
          <w:sz w:val="24"/>
          <w:szCs w:val="24"/>
        </w:rPr>
        <w:t>ня перекладины. Каждое последующее подтягивание выполняется из и. п. Запрещены движения в тазобедренн</w:t>
      </w:r>
      <w:r>
        <w:rPr>
          <w:rFonts w:ascii="Times New Roman" w:hAnsi="Times New Roman"/>
          <w:sz w:val="24"/>
          <w:szCs w:val="24"/>
        </w:rPr>
        <w:t>ых и коленных суставах и попере</w:t>
      </w:r>
      <w:r w:rsidRPr="00836C85">
        <w:rPr>
          <w:rFonts w:ascii="Times New Roman" w:hAnsi="Times New Roman"/>
          <w:sz w:val="24"/>
          <w:szCs w:val="24"/>
        </w:rPr>
        <w:t>менная работа рук, при выполнении подтягивания за 20 с засчитывается количество полных подтягиваний.</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Сгибание и разгибание рук в у</w:t>
      </w:r>
      <w:r>
        <w:rPr>
          <w:rFonts w:ascii="Times New Roman" w:hAnsi="Times New Roman"/>
          <w:sz w:val="24"/>
          <w:szCs w:val="24"/>
        </w:rPr>
        <w:t>поре лежа выполняется максималь</w:t>
      </w:r>
      <w:r w:rsidRPr="00836C85">
        <w:rPr>
          <w:rFonts w:ascii="Times New Roman" w:hAnsi="Times New Roman"/>
          <w:sz w:val="24"/>
          <w:szCs w:val="24"/>
        </w:rPr>
        <w:t>ное количество раз. И. п. - упор лежа на горизонтальной поверхности, руки полностью выпрямлены в локтевых суставах,</w:t>
      </w:r>
      <w:r>
        <w:rPr>
          <w:rFonts w:ascii="Times New Roman" w:hAnsi="Times New Roman"/>
          <w:sz w:val="24"/>
          <w:szCs w:val="24"/>
        </w:rPr>
        <w:t xml:space="preserve"> туловище и ноги со</w:t>
      </w:r>
      <w:r w:rsidRPr="00836C85">
        <w:rPr>
          <w:rFonts w:ascii="Times New Roman" w:hAnsi="Times New Roman"/>
          <w:sz w:val="24"/>
          <w:szCs w:val="24"/>
        </w:rPr>
        <w:t>ставляют единую линию. Отжимание засчитывается, когда учащийся, коснувшись грудью пола, возвращает</w:t>
      </w:r>
      <w:r>
        <w:rPr>
          <w:rFonts w:ascii="Times New Roman" w:hAnsi="Times New Roman"/>
          <w:sz w:val="24"/>
          <w:szCs w:val="24"/>
        </w:rPr>
        <w:t>ся в и. п. При выполнении упраж</w:t>
      </w:r>
      <w:r w:rsidRPr="00836C85">
        <w:rPr>
          <w:rFonts w:ascii="Times New Roman" w:hAnsi="Times New Roman"/>
          <w:sz w:val="24"/>
          <w:szCs w:val="24"/>
        </w:rPr>
        <w:t>нения запрещены движения в тазобедренных суставах.</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Бег на 1000 м проводится на дорожке стадиона. Время фиксируется с точностью до 0,1 с.</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lastRenderedPageBreak/>
        <w:t xml:space="preserve">◊ </w:t>
      </w:r>
      <w:r w:rsidRPr="00836C85">
        <w:rPr>
          <w:rFonts w:ascii="Times New Roman" w:hAnsi="Times New Roman"/>
          <w:sz w:val="24"/>
          <w:szCs w:val="24"/>
        </w:rPr>
        <w:t>Время 10 запрыгиваний на скамейку высотой 70 см. Тестирование проводится в зале, время фиксируется от момента первого отталкивания от пола до 10-го напрыгивания на скамейку. Измерение проводится с точностью до 0,1 с.</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Бег на 60 м выполняется на дорожке стадиона или в спортивном зале в спортивной обуви без шипов. Разрешается только одна попытка. Результаты фиксируются с точностью до 0,1 с.</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Время 10 подтягиваний на перек</w:t>
      </w:r>
      <w:r>
        <w:rPr>
          <w:rFonts w:ascii="Times New Roman" w:hAnsi="Times New Roman"/>
          <w:sz w:val="24"/>
          <w:szCs w:val="24"/>
        </w:rPr>
        <w:t>ладине из положения виса. Подтя</w:t>
      </w:r>
      <w:r w:rsidRPr="00836C85">
        <w:rPr>
          <w:rFonts w:ascii="Times New Roman" w:hAnsi="Times New Roman"/>
          <w:sz w:val="24"/>
          <w:szCs w:val="24"/>
        </w:rPr>
        <w:t>гивания засчитываются при положении, когда подбородок находится выше уровня перекладины, каждое</w:t>
      </w:r>
      <w:r>
        <w:rPr>
          <w:rFonts w:ascii="Times New Roman" w:hAnsi="Times New Roman"/>
          <w:sz w:val="24"/>
          <w:szCs w:val="24"/>
        </w:rPr>
        <w:t xml:space="preserve"> последующее подтягивание выпол</w:t>
      </w:r>
      <w:r w:rsidRPr="00836C85">
        <w:rPr>
          <w:rFonts w:ascii="Times New Roman" w:hAnsi="Times New Roman"/>
          <w:sz w:val="24"/>
          <w:szCs w:val="24"/>
        </w:rPr>
        <w:t>няется из положения полностью выпр</w:t>
      </w:r>
      <w:r>
        <w:rPr>
          <w:rFonts w:ascii="Times New Roman" w:hAnsi="Times New Roman"/>
          <w:sz w:val="24"/>
          <w:szCs w:val="24"/>
        </w:rPr>
        <w:t>ямленных рук. Результат фиксиру</w:t>
      </w:r>
      <w:r w:rsidRPr="00836C85">
        <w:rPr>
          <w:rFonts w:ascii="Times New Roman" w:hAnsi="Times New Roman"/>
          <w:sz w:val="24"/>
          <w:szCs w:val="24"/>
        </w:rPr>
        <w:t>ется с точностью до 0,1 с.</w:t>
      </w:r>
    </w:p>
    <w:p w:rsidR="000E544B" w:rsidRPr="00836C85"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836C85">
        <w:rPr>
          <w:rFonts w:ascii="Times New Roman" w:hAnsi="Times New Roman"/>
          <w:sz w:val="24"/>
          <w:szCs w:val="24"/>
        </w:rPr>
        <w:t>Из положения лежа на татами - время 10 подъемов ног до касания татами за головой, засчитываются только движения, выполненные от момента отрыва ног от татами до сопри</w:t>
      </w:r>
      <w:r>
        <w:rPr>
          <w:rFonts w:ascii="Times New Roman" w:hAnsi="Times New Roman"/>
          <w:sz w:val="24"/>
          <w:szCs w:val="24"/>
        </w:rPr>
        <w:t>косновения ног с татами за голо</w:t>
      </w:r>
      <w:r w:rsidRPr="00836C85">
        <w:rPr>
          <w:rFonts w:ascii="Times New Roman" w:hAnsi="Times New Roman"/>
          <w:sz w:val="24"/>
          <w:szCs w:val="24"/>
        </w:rPr>
        <w:t>вой. Результат фиксируется с точностью до 0,1 с.</w:t>
      </w:r>
    </w:p>
    <w:p w:rsidR="000E544B" w:rsidRDefault="000E544B" w:rsidP="000E544B">
      <w:pPr>
        <w:spacing w:after="0" w:line="240" w:lineRule="auto"/>
        <w:ind w:firstLine="284"/>
        <w:rPr>
          <w:rFonts w:ascii="Times New Roman" w:hAnsi="Times New Roman"/>
          <w:sz w:val="24"/>
          <w:szCs w:val="24"/>
        </w:rPr>
      </w:pPr>
    </w:p>
    <w:p w:rsidR="000E544B" w:rsidRPr="00EB63EA" w:rsidRDefault="000E544B" w:rsidP="000E544B">
      <w:pPr>
        <w:spacing w:after="0" w:line="240" w:lineRule="auto"/>
        <w:ind w:firstLine="284"/>
        <w:jc w:val="center"/>
        <w:rPr>
          <w:rFonts w:ascii="Times New Roman" w:hAnsi="Times New Roman"/>
          <w:sz w:val="24"/>
          <w:szCs w:val="24"/>
        </w:rPr>
      </w:pPr>
    </w:p>
    <w:p w:rsidR="000E544B" w:rsidRDefault="000E544B" w:rsidP="000E544B">
      <w:pPr>
        <w:spacing w:after="0" w:line="240" w:lineRule="auto"/>
        <w:ind w:firstLine="284"/>
        <w:jc w:val="center"/>
        <w:rPr>
          <w:rFonts w:ascii="Times New Roman" w:hAnsi="Times New Roman"/>
          <w:sz w:val="24"/>
          <w:szCs w:val="24"/>
        </w:rPr>
      </w:pPr>
      <w:r>
        <w:rPr>
          <w:rStyle w:val="5ArialNarrow"/>
          <w:rFonts w:ascii="Times New Roman" w:hAnsi="Times New Roman"/>
          <w:sz w:val="24"/>
          <w:szCs w:val="24"/>
        </w:rPr>
        <w:t>5.5.2</w:t>
      </w:r>
      <w:r w:rsidRPr="00EB63EA">
        <w:rPr>
          <w:rStyle w:val="5ArialNarrow"/>
          <w:rFonts w:ascii="Times New Roman" w:hAnsi="Times New Roman"/>
          <w:sz w:val="24"/>
          <w:szCs w:val="24"/>
        </w:rPr>
        <w:t>.</w:t>
      </w:r>
      <w:r w:rsidRPr="00EB63EA">
        <w:rPr>
          <w:rFonts w:ascii="Times New Roman" w:hAnsi="Times New Roman"/>
          <w:sz w:val="24"/>
          <w:szCs w:val="24"/>
        </w:rPr>
        <w:t xml:space="preserve"> КОМПЛЕКС КОНТРОЛЬНЫХ УПРАЖНЕНИЙ</w:t>
      </w:r>
      <w:r>
        <w:rPr>
          <w:rFonts w:ascii="Times New Roman" w:hAnsi="Times New Roman"/>
          <w:sz w:val="24"/>
          <w:szCs w:val="24"/>
        </w:rPr>
        <w:t xml:space="preserve"> </w:t>
      </w:r>
      <w:r w:rsidRPr="00EB63EA">
        <w:rPr>
          <w:rFonts w:ascii="Times New Roman" w:hAnsi="Times New Roman"/>
          <w:sz w:val="24"/>
          <w:szCs w:val="24"/>
        </w:rPr>
        <w:t>ПО ТЕСТИРОВАНИЮ УРОВНЯ СПЕЦИАЛЬНОЙ ФИЗИЧЕСКОЙ ПОДГОТОВЛЕННОСТИ</w:t>
      </w:r>
    </w:p>
    <w:p w:rsidR="000E544B" w:rsidRPr="00EB63EA" w:rsidRDefault="000E544B" w:rsidP="000E544B">
      <w:pPr>
        <w:spacing w:after="0" w:line="240" w:lineRule="auto"/>
        <w:ind w:firstLine="284"/>
        <w:jc w:val="center"/>
        <w:rPr>
          <w:rFonts w:ascii="Times New Roman" w:hAnsi="Times New Roman"/>
          <w:sz w:val="24"/>
          <w:szCs w:val="24"/>
        </w:rPr>
      </w:pPr>
    </w:p>
    <w:p w:rsidR="000E544B" w:rsidRPr="00EB63EA"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B63EA">
        <w:rPr>
          <w:rFonts w:ascii="Times New Roman" w:hAnsi="Times New Roman"/>
          <w:sz w:val="24"/>
          <w:szCs w:val="24"/>
        </w:rPr>
        <w:t>Забегания на борцовском мос</w:t>
      </w:r>
      <w:r>
        <w:rPr>
          <w:rFonts w:ascii="Times New Roman" w:hAnsi="Times New Roman"/>
          <w:sz w:val="24"/>
          <w:szCs w:val="24"/>
        </w:rPr>
        <w:t>ту - выполняются на татами боси</w:t>
      </w:r>
      <w:r w:rsidRPr="00EB63EA">
        <w:rPr>
          <w:rFonts w:ascii="Times New Roman" w:hAnsi="Times New Roman"/>
          <w:sz w:val="24"/>
          <w:szCs w:val="24"/>
        </w:rPr>
        <w:t>ком, оценивается качество выполнения забеганий в обе стороны по 5-балльной системе.</w:t>
      </w:r>
    </w:p>
    <w:p w:rsidR="000E544B" w:rsidRPr="00EB63EA"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B63EA">
        <w:rPr>
          <w:rFonts w:ascii="Times New Roman" w:hAnsi="Times New Roman"/>
          <w:sz w:val="24"/>
          <w:szCs w:val="24"/>
        </w:rPr>
        <w:t>Подъем разгибом из исходного положения «борцовский мост» - выполняется на татами в дзюдоге, б</w:t>
      </w:r>
      <w:r>
        <w:rPr>
          <w:rFonts w:ascii="Times New Roman" w:hAnsi="Times New Roman"/>
          <w:sz w:val="24"/>
          <w:szCs w:val="24"/>
        </w:rPr>
        <w:t>осиком, оценивается качество вы</w:t>
      </w:r>
      <w:r w:rsidRPr="00EB63EA">
        <w:rPr>
          <w:rFonts w:ascii="Times New Roman" w:hAnsi="Times New Roman"/>
          <w:sz w:val="24"/>
          <w:szCs w:val="24"/>
        </w:rPr>
        <w:t>полнения 3-х подъемов по 5-балльной системе.</w:t>
      </w:r>
    </w:p>
    <w:p w:rsidR="000E544B" w:rsidRPr="00EB63EA"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B63EA">
        <w:rPr>
          <w:rFonts w:ascii="Times New Roman" w:hAnsi="Times New Roman"/>
          <w:sz w:val="24"/>
          <w:szCs w:val="24"/>
        </w:rPr>
        <w:t>Вставание из положения стойки в положение «борцовский мост»</w:t>
      </w:r>
      <w:r>
        <w:rPr>
          <w:rFonts w:ascii="Times New Roman" w:hAnsi="Times New Roman"/>
          <w:sz w:val="24"/>
          <w:szCs w:val="24"/>
        </w:rPr>
        <w:t xml:space="preserve"> </w:t>
      </w:r>
      <w:r w:rsidRPr="00EB63EA">
        <w:rPr>
          <w:rFonts w:ascii="Times New Roman" w:hAnsi="Times New Roman"/>
          <w:sz w:val="24"/>
          <w:szCs w:val="24"/>
        </w:rPr>
        <w:t>- выполняется на татами, в дзюдоге, б</w:t>
      </w:r>
      <w:r>
        <w:rPr>
          <w:rFonts w:ascii="Times New Roman" w:hAnsi="Times New Roman"/>
          <w:sz w:val="24"/>
          <w:szCs w:val="24"/>
        </w:rPr>
        <w:t>осиком, оценивается качество вы</w:t>
      </w:r>
      <w:r w:rsidRPr="00EB63EA">
        <w:rPr>
          <w:rFonts w:ascii="Times New Roman" w:hAnsi="Times New Roman"/>
          <w:sz w:val="24"/>
          <w:szCs w:val="24"/>
        </w:rPr>
        <w:t>полнения 3-х вставаний по 5-балльной системе.</w:t>
      </w:r>
    </w:p>
    <w:p w:rsidR="000E544B" w:rsidRDefault="000E544B" w:rsidP="000E544B">
      <w:pPr>
        <w:spacing w:after="0" w:line="240" w:lineRule="auto"/>
        <w:ind w:firstLine="284"/>
        <w:rPr>
          <w:rFonts w:ascii="Times New Roman" w:hAnsi="Times New Roman"/>
          <w:sz w:val="24"/>
          <w:szCs w:val="24"/>
        </w:rPr>
      </w:pPr>
      <w:r>
        <w:rPr>
          <w:rFonts w:ascii="Times New Roman" w:hAnsi="Times New Roman"/>
          <w:sz w:val="24"/>
          <w:szCs w:val="24"/>
        </w:rPr>
        <w:t xml:space="preserve">♦ </w:t>
      </w:r>
      <w:r w:rsidRPr="00EB63EA">
        <w:rPr>
          <w:rFonts w:ascii="Times New Roman" w:hAnsi="Times New Roman"/>
          <w:sz w:val="24"/>
          <w:szCs w:val="24"/>
        </w:rPr>
        <w:t xml:space="preserve">Время 8-ми бросков «прогибом», </w:t>
      </w:r>
      <w:r>
        <w:rPr>
          <w:rFonts w:ascii="Times New Roman" w:hAnsi="Times New Roman"/>
          <w:sz w:val="24"/>
          <w:szCs w:val="24"/>
        </w:rPr>
        <w:t>выполняется на татами, с борцов</w:t>
      </w:r>
      <w:r w:rsidRPr="00EB63EA">
        <w:rPr>
          <w:rFonts w:ascii="Times New Roman" w:hAnsi="Times New Roman"/>
          <w:sz w:val="24"/>
          <w:szCs w:val="24"/>
        </w:rPr>
        <w:t>ским манекеном, в дзюдоге, босик</w:t>
      </w:r>
      <w:r>
        <w:rPr>
          <w:rFonts w:ascii="Times New Roman" w:hAnsi="Times New Roman"/>
          <w:sz w:val="24"/>
          <w:szCs w:val="24"/>
        </w:rPr>
        <w:t>ом. Засчитывается броски, выпол</w:t>
      </w:r>
      <w:r w:rsidRPr="00EB63EA">
        <w:rPr>
          <w:rFonts w:ascii="Times New Roman" w:hAnsi="Times New Roman"/>
          <w:sz w:val="24"/>
          <w:szCs w:val="24"/>
        </w:rPr>
        <w:t>ненные с оценкой не ниже 3-х баллов. Время фиксируется с точностью до 0,1 с.</w:t>
      </w:r>
    </w:p>
    <w:p w:rsidR="000E544B" w:rsidRDefault="000E544B" w:rsidP="000E544B">
      <w:pPr>
        <w:spacing w:after="0" w:line="240" w:lineRule="auto"/>
        <w:ind w:firstLine="284"/>
        <w:rPr>
          <w:rFonts w:ascii="Times New Roman" w:hAnsi="Times New Roman"/>
          <w:sz w:val="24"/>
          <w:szCs w:val="24"/>
        </w:rPr>
      </w:pPr>
    </w:p>
    <w:p w:rsidR="000E544B" w:rsidRPr="00EF1C99" w:rsidRDefault="000E544B" w:rsidP="000E544B">
      <w:pPr>
        <w:spacing w:after="0" w:line="240" w:lineRule="auto"/>
        <w:ind w:firstLine="284"/>
        <w:jc w:val="center"/>
        <w:rPr>
          <w:rFonts w:ascii="Times New Roman" w:hAnsi="Times New Roman"/>
          <w:sz w:val="24"/>
          <w:szCs w:val="24"/>
        </w:rPr>
      </w:pPr>
      <w:r w:rsidRPr="00EF1C99">
        <w:rPr>
          <w:rFonts w:ascii="Times New Roman" w:hAnsi="Times New Roman"/>
          <w:sz w:val="24"/>
          <w:szCs w:val="24"/>
        </w:rPr>
        <w:t>5.5.3. КОМПЛЕКСНЫЙ КОНТРОЛЬ</w:t>
      </w:r>
    </w:p>
    <w:p w:rsidR="000E544B" w:rsidRPr="00EB63EA" w:rsidRDefault="000E544B" w:rsidP="000E544B">
      <w:pPr>
        <w:spacing w:after="0" w:line="240" w:lineRule="auto"/>
        <w:ind w:firstLine="284"/>
        <w:rPr>
          <w:rFonts w:ascii="Times New Roman" w:hAnsi="Times New Roman"/>
          <w:sz w:val="24"/>
          <w:szCs w:val="24"/>
        </w:rPr>
      </w:pPr>
    </w:p>
    <w:p w:rsidR="000E544B" w:rsidRPr="001E2955" w:rsidRDefault="000E544B" w:rsidP="000E544B">
      <w:pPr>
        <w:spacing w:after="0" w:line="240" w:lineRule="auto"/>
        <w:ind w:firstLine="284"/>
        <w:rPr>
          <w:rFonts w:ascii="Times New Roman" w:hAnsi="Times New Roman"/>
          <w:sz w:val="24"/>
          <w:szCs w:val="24"/>
        </w:rPr>
      </w:pPr>
      <w:r w:rsidRPr="001E2955">
        <w:rPr>
          <w:rStyle w:val="56"/>
          <w:sz w:val="24"/>
          <w:szCs w:val="24"/>
        </w:rPr>
        <w:t>Цель комплексного контрол</w:t>
      </w:r>
      <w:r>
        <w:rPr>
          <w:rStyle w:val="56"/>
          <w:sz w:val="24"/>
          <w:szCs w:val="24"/>
        </w:rPr>
        <w:t>я (КК) - получение полной объек</w:t>
      </w:r>
      <w:r w:rsidRPr="001E2955">
        <w:rPr>
          <w:rStyle w:val="56"/>
          <w:sz w:val="24"/>
          <w:szCs w:val="24"/>
        </w:rPr>
        <w:t>тивной информации о здоровье и подготовленности каждого спортсмена.</w:t>
      </w:r>
    </w:p>
    <w:p w:rsidR="000E544B" w:rsidRPr="001E2955" w:rsidRDefault="000E544B" w:rsidP="000E544B">
      <w:pPr>
        <w:spacing w:after="0" w:line="240" w:lineRule="auto"/>
        <w:ind w:firstLine="284"/>
        <w:rPr>
          <w:rFonts w:ascii="Times New Roman" w:hAnsi="Times New Roman"/>
          <w:sz w:val="24"/>
          <w:szCs w:val="24"/>
        </w:rPr>
      </w:pPr>
      <w:r w:rsidRPr="001E2955">
        <w:rPr>
          <w:rStyle w:val="56"/>
          <w:sz w:val="24"/>
          <w:szCs w:val="24"/>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w:t>
      </w:r>
      <w:r>
        <w:rPr>
          <w:rStyle w:val="56"/>
          <w:sz w:val="24"/>
          <w:szCs w:val="24"/>
        </w:rPr>
        <w:t>тивных результатов прогнозу, вы</w:t>
      </w:r>
      <w:r w:rsidRPr="001E2955">
        <w:rPr>
          <w:rStyle w:val="56"/>
          <w:sz w:val="24"/>
          <w:szCs w:val="24"/>
        </w:rPr>
        <w:t>полнение индивидуальных планов по тренировочным нагрузкам, диагностика здоровья и функцио</w:t>
      </w:r>
      <w:r>
        <w:rPr>
          <w:rStyle w:val="56"/>
          <w:sz w:val="24"/>
          <w:szCs w:val="24"/>
        </w:rPr>
        <w:t>нального состояния, уровень спе</w:t>
      </w:r>
      <w:r w:rsidRPr="001E2955">
        <w:rPr>
          <w:rStyle w:val="56"/>
          <w:sz w:val="24"/>
          <w:szCs w:val="24"/>
        </w:rPr>
        <w:t>циальной физической, технико-та</w:t>
      </w:r>
      <w:r>
        <w:rPr>
          <w:rStyle w:val="56"/>
          <w:sz w:val="24"/>
          <w:szCs w:val="24"/>
        </w:rPr>
        <w:t>ктической и психологической под</w:t>
      </w:r>
      <w:r w:rsidRPr="001E2955">
        <w:rPr>
          <w:rStyle w:val="56"/>
          <w:sz w:val="24"/>
          <w:szCs w:val="24"/>
        </w:rPr>
        <w:t>готовленности, выполнение назначенных лечебно-профилактических и восстановительных мероприятий и т.д.).</w:t>
      </w:r>
    </w:p>
    <w:p w:rsidR="000E544B" w:rsidRPr="001E2955" w:rsidRDefault="000E544B" w:rsidP="000E544B">
      <w:pPr>
        <w:spacing w:after="0" w:line="240" w:lineRule="auto"/>
        <w:ind w:firstLine="284"/>
        <w:rPr>
          <w:rFonts w:ascii="Times New Roman" w:hAnsi="Times New Roman"/>
          <w:sz w:val="24"/>
          <w:szCs w:val="24"/>
        </w:rPr>
      </w:pPr>
      <w:r w:rsidRPr="001E2955">
        <w:rPr>
          <w:rStyle w:val="56"/>
          <w:sz w:val="24"/>
          <w:szCs w:val="24"/>
        </w:rPr>
        <w:t>Основные формы КК:</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1. </w:t>
      </w:r>
      <w:r w:rsidRPr="001E2955">
        <w:rPr>
          <w:rStyle w:val="56"/>
          <w:sz w:val="24"/>
          <w:szCs w:val="24"/>
        </w:rPr>
        <w:t>Обследование соревновательной деятельности (ОСД).</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2. </w:t>
      </w:r>
      <w:r w:rsidRPr="001E2955">
        <w:rPr>
          <w:rStyle w:val="56"/>
          <w:sz w:val="24"/>
          <w:szCs w:val="24"/>
        </w:rPr>
        <w:t>Углубленные комплексные медицинские обследования (УМО).</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3. </w:t>
      </w:r>
      <w:r w:rsidRPr="001E2955">
        <w:rPr>
          <w:rStyle w:val="56"/>
          <w:sz w:val="24"/>
          <w:szCs w:val="24"/>
        </w:rPr>
        <w:t>Этапные комплексные обследования (ЭКО).</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4. </w:t>
      </w:r>
      <w:r w:rsidRPr="001E2955">
        <w:rPr>
          <w:rStyle w:val="56"/>
          <w:sz w:val="24"/>
          <w:szCs w:val="24"/>
        </w:rPr>
        <w:t>Текущие обследования (ТО).</w:t>
      </w:r>
    </w:p>
    <w:p w:rsidR="000E544B" w:rsidRPr="001E2955" w:rsidRDefault="000E544B" w:rsidP="000E544B">
      <w:pPr>
        <w:spacing w:after="0" w:line="240" w:lineRule="auto"/>
        <w:ind w:firstLine="284"/>
        <w:jc w:val="center"/>
        <w:rPr>
          <w:rFonts w:ascii="Times New Roman" w:hAnsi="Times New Roman"/>
          <w:b/>
          <w:sz w:val="24"/>
          <w:szCs w:val="24"/>
        </w:rPr>
      </w:pPr>
      <w:r w:rsidRPr="001E2955">
        <w:rPr>
          <w:rStyle w:val="56"/>
          <w:sz w:val="24"/>
          <w:szCs w:val="24"/>
        </w:rPr>
        <w:t>Обследование соревновательной деятельности (ОСД)</w:t>
      </w:r>
    </w:p>
    <w:p w:rsidR="000E544B" w:rsidRPr="001E2955" w:rsidRDefault="000E544B" w:rsidP="000E544B">
      <w:pPr>
        <w:spacing w:after="0" w:line="240" w:lineRule="auto"/>
        <w:ind w:firstLine="284"/>
        <w:rPr>
          <w:rFonts w:ascii="Times New Roman" w:hAnsi="Times New Roman"/>
          <w:sz w:val="24"/>
          <w:szCs w:val="24"/>
        </w:rPr>
      </w:pPr>
      <w:r w:rsidRPr="001E2955">
        <w:rPr>
          <w:rStyle w:val="40pt"/>
          <w:rFonts w:ascii="Times New Roman" w:hAnsi="Times New Roman"/>
          <w:sz w:val="24"/>
          <w:szCs w:val="24"/>
        </w:rPr>
        <w:t>Задачи:</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определить степень реализац</w:t>
      </w:r>
      <w:r>
        <w:rPr>
          <w:rStyle w:val="56"/>
          <w:sz w:val="24"/>
          <w:szCs w:val="24"/>
        </w:rPr>
        <w:t>ии различных сторон подготовлен</w:t>
      </w:r>
      <w:r w:rsidRPr="001E2955">
        <w:rPr>
          <w:rStyle w:val="56"/>
          <w:sz w:val="24"/>
          <w:szCs w:val="24"/>
        </w:rPr>
        <w:t>ности в условиях соревнований;</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провести сравнительный анал</w:t>
      </w:r>
      <w:r>
        <w:rPr>
          <w:rStyle w:val="56"/>
          <w:sz w:val="24"/>
          <w:szCs w:val="24"/>
        </w:rPr>
        <w:t>из модельных характеристик и ре</w:t>
      </w:r>
      <w:r w:rsidRPr="001E2955">
        <w:rPr>
          <w:rStyle w:val="56"/>
          <w:sz w:val="24"/>
          <w:szCs w:val="24"/>
        </w:rPr>
        <w:t>зультатов соревновательной деятельности;</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оценить подготовленность</w:t>
      </w:r>
      <w:r>
        <w:rPr>
          <w:rStyle w:val="56"/>
          <w:sz w:val="24"/>
          <w:szCs w:val="24"/>
        </w:rPr>
        <w:t xml:space="preserve"> основных и потенциальных сопер</w:t>
      </w:r>
      <w:r w:rsidRPr="001E2955">
        <w:rPr>
          <w:rStyle w:val="56"/>
          <w:sz w:val="24"/>
          <w:szCs w:val="24"/>
        </w:rPr>
        <w:t>ников.</w:t>
      </w:r>
    </w:p>
    <w:p w:rsidR="000E544B" w:rsidRDefault="000E544B" w:rsidP="000E544B">
      <w:pPr>
        <w:spacing w:after="0" w:line="240" w:lineRule="auto"/>
        <w:ind w:firstLine="284"/>
        <w:rPr>
          <w:rStyle w:val="40pt0"/>
          <w:rFonts w:ascii="Times New Roman" w:hAnsi="Times New Roman"/>
          <w:i w:val="0"/>
          <w:iCs w:val="0"/>
          <w:sz w:val="24"/>
          <w:szCs w:val="24"/>
        </w:rPr>
      </w:pPr>
    </w:p>
    <w:p w:rsidR="000E544B" w:rsidRDefault="000E544B" w:rsidP="000E544B">
      <w:pPr>
        <w:spacing w:after="0" w:line="240" w:lineRule="auto"/>
        <w:ind w:firstLine="284"/>
        <w:rPr>
          <w:rStyle w:val="40pt0"/>
          <w:rFonts w:ascii="Times New Roman" w:hAnsi="Times New Roman"/>
          <w:i w:val="0"/>
          <w:iCs w:val="0"/>
          <w:sz w:val="24"/>
          <w:szCs w:val="24"/>
        </w:rPr>
      </w:pPr>
    </w:p>
    <w:p w:rsidR="000E544B" w:rsidRDefault="000E544B" w:rsidP="000E544B">
      <w:pPr>
        <w:spacing w:after="0" w:line="240" w:lineRule="auto"/>
        <w:ind w:firstLine="284"/>
        <w:rPr>
          <w:rStyle w:val="40pt0"/>
          <w:rFonts w:ascii="Times New Roman" w:hAnsi="Times New Roman"/>
          <w:i w:val="0"/>
          <w:iCs w:val="0"/>
          <w:sz w:val="24"/>
          <w:szCs w:val="24"/>
        </w:rPr>
      </w:pPr>
    </w:p>
    <w:p w:rsidR="000E544B" w:rsidRDefault="000E544B" w:rsidP="000E544B">
      <w:pPr>
        <w:spacing w:after="0" w:line="240" w:lineRule="auto"/>
        <w:ind w:firstLine="284"/>
        <w:rPr>
          <w:rStyle w:val="40pt0"/>
          <w:rFonts w:ascii="Times New Roman" w:hAnsi="Times New Roman"/>
          <w:i w:val="0"/>
          <w:iCs w:val="0"/>
          <w:sz w:val="24"/>
          <w:szCs w:val="24"/>
        </w:rPr>
      </w:pPr>
    </w:p>
    <w:p w:rsidR="000E544B" w:rsidRPr="00C63CBD" w:rsidRDefault="000E544B" w:rsidP="000E544B">
      <w:pPr>
        <w:spacing w:after="0" w:line="240" w:lineRule="auto"/>
        <w:ind w:firstLine="284"/>
        <w:jc w:val="right"/>
        <w:rPr>
          <w:rFonts w:ascii="Times New Roman" w:hAnsi="Times New Roman"/>
          <w:b/>
          <w:sz w:val="24"/>
          <w:szCs w:val="24"/>
        </w:rPr>
      </w:pPr>
      <w:r w:rsidRPr="00C63CBD">
        <w:rPr>
          <w:rStyle w:val="40pt0"/>
          <w:rFonts w:ascii="Times New Roman" w:hAnsi="Times New Roman"/>
          <w:b/>
          <w:sz w:val="24"/>
          <w:szCs w:val="24"/>
        </w:rPr>
        <w:lastRenderedPageBreak/>
        <w:t>Таблица 1</w:t>
      </w:r>
      <w:r w:rsidR="004C7433">
        <w:rPr>
          <w:rStyle w:val="40pt0"/>
          <w:rFonts w:ascii="Times New Roman" w:hAnsi="Times New Roman"/>
          <w:b/>
          <w:sz w:val="24"/>
          <w:szCs w:val="24"/>
        </w:rPr>
        <w:t>8</w:t>
      </w:r>
    </w:p>
    <w:p w:rsidR="000E544B" w:rsidRPr="00C63CBD" w:rsidRDefault="000E544B" w:rsidP="000E544B">
      <w:pPr>
        <w:spacing w:after="0" w:line="240" w:lineRule="auto"/>
        <w:ind w:firstLine="284"/>
        <w:jc w:val="center"/>
        <w:rPr>
          <w:rStyle w:val="3"/>
          <w:b/>
          <w:sz w:val="24"/>
          <w:szCs w:val="24"/>
        </w:rPr>
      </w:pPr>
      <w:r w:rsidRPr="00C63CBD">
        <w:rPr>
          <w:rStyle w:val="3"/>
          <w:b/>
          <w:sz w:val="24"/>
          <w:szCs w:val="24"/>
        </w:rPr>
        <w:t>Программа обследования соревновательной деятельности (ОСД)</w:t>
      </w:r>
    </w:p>
    <w:p w:rsidR="000E544B" w:rsidRDefault="000E544B" w:rsidP="000E544B">
      <w:pPr>
        <w:spacing w:after="0" w:line="240" w:lineRule="auto"/>
        <w:ind w:firstLine="284"/>
        <w:rPr>
          <w:rStyle w:val="3"/>
          <w:sz w:val="24"/>
          <w:szCs w:val="24"/>
        </w:rPr>
      </w:pPr>
    </w:p>
    <w:p w:rsidR="000E544B" w:rsidRDefault="000E544B" w:rsidP="000E544B">
      <w:pPr>
        <w:spacing w:after="0" w:line="240" w:lineRule="auto"/>
        <w:ind w:firstLine="284"/>
        <w:rPr>
          <w:rStyle w:val="3"/>
          <w:sz w:val="24"/>
          <w:szCs w:val="24"/>
        </w:rPr>
      </w:pPr>
    </w:p>
    <w:tbl>
      <w:tblPr>
        <w:tblStyle w:val="a5"/>
        <w:tblW w:w="0" w:type="auto"/>
        <w:tblLook w:val="04A0" w:firstRow="1" w:lastRow="0" w:firstColumn="1" w:lastColumn="0" w:noHBand="0" w:noVBand="1"/>
      </w:tblPr>
      <w:tblGrid>
        <w:gridCol w:w="3284"/>
        <w:gridCol w:w="3285"/>
        <w:gridCol w:w="3285"/>
      </w:tblGrid>
      <w:tr w:rsidR="000E544B" w:rsidRPr="001E2955" w:rsidTr="000E544B">
        <w:tc>
          <w:tcPr>
            <w:tcW w:w="3284" w:type="dxa"/>
          </w:tcPr>
          <w:p w:rsidR="000E544B" w:rsidRPr="001E2955" w:rsidRDefault="000E544B" w:rsidP="000E544B">
            <w:pPr>
              <w:jc w:val="center"/>
              <w:rPr>
                <w:rFonts w:ascii="Times New Roman" w:hAnsi="Times New Roman"/>
                <w:b/>
              </w:rPr>
            </w:pPr>
            <w:r w:rsidRPr="001E2955">
              <w:rPr>
                <w:rStyle w:val="11"/>
                <w:bCs w:val="0"/>
                <w:sz w:val="22"/>
                <w:szCs w:val="22"/>
              </w:rPr>
              <w:t>Задачи ОСД</w:t>
            </w:r>
          </w:p>
        </w:tc>
        <w:tc>
          <w:tcPr>
            <w:tcW w:w="3285" w:type="dxa"/>
          </w:tcPr>
          <w:p w:rsidR="000E544B" w:rsidRPr="001E2955" w:rsidRDefault="000E544B" w:rsidP="000E544B">
            <w:pPr>
              <w:jc w:val="center"/>
              <w:rPr>
                <w:rFonts w:ascii="Times New Roman" w:hAnsi="Times New Roman"/>
                <w:b/>
              </w:rPr>
            </w:pPr>
            <w:r w:rsidRPr="001E2955">
              <w:rPr>
                <w:rStyle w:val="11"/>
                <w:bCs w:val="0"/>
                <w:sz w:val="22"/>
                <w:szCs w:val="22"/>
              </w:rPr>
              <w:t>Методы исследований</w:t>
            </w:r>
          </w:p>
        </w:tc>
        <w:tc>
          <w:tcPr>
            <w:tcW w:w="3285" w:type="dxa"/>
          </w:tcPr>
          <w:p w:rsidR="000E544B" w:rsidRPr="001E2955" w:rsidRDefault="000E544B" w:rsidP="000E544B">
            <w:pPr>
              <w:jc w:val="center"/>
              <w:rPr>
                <w:rFonts w:ascii="Times New Roman" w:hAnsi="Times New Roman"/>
                <w:b/>
              </w:rPr>
            </w:pPr>
            <w:r w:rsidRPr="001E2955">
              <w:rPr>
                <w:rStyle w:val="11"/>
                <w:bCs w:val="0"/>
                <w:sz w:val="22"/>
                <w:szCs w:val="22"/>
              </w:rPr>
              <w:t>Регистрируемые параметры</w:t>
            </w:r>
          </w:p>
        </w:tc>
      </w:tr>
      <w:tr w:rsidR="000E544B" w:rsidRPr="001E2955" w:rsidTr="000E544B">
        <w:tc>
          <w:tcPr>
            <w:tcW w:w="3284" w:type="dxa"/>
          </w:tcPr>
          <w:p w:rsidR="000E544B" w:rsidRPr="00AD0198" w:rsidRDefault="000E544B" w:rsidP="000E544B">
            <w:pPr>
              <w:rPr>
                <w:rFonts w:ascii="Times New Roman" w:hAnsi="Times New Roman"/>
                <w:b/>
              </w:rPr>
            </w:pPr>
            <w:r w:rsidRPr="00AD0198">
              <w:rPr>
                <w:rStyle w:val="87"/>
                <w:b w:val="0"/>
                <w:sz w:val="22"/>
                <w:szCs w:val="22"/>
              </w:rPr>
              <w:t>1. Контроль за уровнем технико- тактической подготовленности</w:t>
            </w:r>
          </w:p>
        </w:tc>
        <w:tc>
          <w:tcPr>
            <w:tcW w:w="3285" w:type="dxa"/>
          </w:tcPr>
          <w:p w:rsidR="000E544B" w:rsidRPr="00AD0198" w:rsidRDefault="000E544B" w:rsidP="000E544B">
            <w:pPr>
              <w:rPr>
                <w:rFonts w:ascii="Times New Roman" w:hAnsi="Times New Roman"/>
                <w:b/>
              </w:rPr>
            </w:pPr>
            <w:r w:rsidRPr="00AD0198">
              <w:rPr>
                <w:rStyle w:val="87"/>
                <w:b w:val="0"/>
                <w:sz w:val="22"/>
                <w:szCs w:val="22"/>
              </w:rPr>
              <w:t>Видеозапись, протоколирование поединков, расчет характеристик СД</w:t>
            </w:r>
          </w:p>
        </w:tc>
        <w:tc>
          <w:tcPr>
            <w:tcW w:w="3285" w:type="dxa"/>
          </w:tcPr>
          <w:p w:rsidR="000E544B" w:rsidRPr="00AD0198" w:rsidRDefault="000E544B" w:rsidP="000E544B">
            <w:pPr>
              <w:rPr>
                <w:rFonts w:ascii="Times New Roman" w:hAnsi="Times New Roman"/>
                <w:b/>
              </w:rPr>
            </w:pPr>
            <w:r w:rsidRPr="00AD0198">
              <w:rPr>
                <w:rStyle w:val="87"/>
                <w:b w:val="0"/>
                <w:sz w:val="22"/>
                <w:szCs w:val="22"/>
              </w:rPr>
              <w:t>Технические действия, их оценка - выигранные и проигранные. Модельные характеристики</w:t>
            </w:r>
          </w:p>
        </w:tc>
      </w:tr>
      <w:tr w:rsidR="000E544B" w:rsidRPr="001E2955" w:rsidTr="000E544B">
        <w:tc>
          <w:tcPr>
            <w:tcW w:w="3284" w:type="dxa"/>
          </w:tcPr>
          <w:p w:rsidR="000E544B" w:rsidRPr="00AD0198" w:rsidRDefault="000E544B" w:rsidP="000E544B">
            <w:pPr>
              <w:rPr>
                <w:rFonts w:ascii="Times New Roman" w:hAnsi="Times New Roman"/>
                <w:b/>
              </w:rPr>
            </w:pPr>
            <w:r w:rsidRPr="00AD0198">
              <w:rPr>
                <w:rStyle w:val="87"/>
                <w:b w:val="0"/>
                <w:sz w:val="22"/>
                <w:szCs w:val="22"/>
              </w:rPr>
              <w:t>2. Контроль за уровнем функциональной подготовленности</w:t>
            </w:r>
          </w:p>
        </w:tc>
        <w:tc>
          <w:tcPr>
            <w:tcW w:w="3285" w:type="dxa"/>
          </w:tcPr>
          <w:p w:rsidR="000E544B" w:rsidRPr="00AD0198" w:rsidRDefault="000E544B" w:rsidP="000E544B">
            <w:pPr>
              <w:rPr>
                <w:rFonts w:ascii="Times New Roman" w:hAnsi="Times New Roman"/>
                <w:b/>
              </w:rPr>
            </w:pPr>
            <w:r w:rsidRPr="00AD0198">
              <w:rPr>
                <w:rStyle w:val="87"/>
                <w:b w:val="0"/>
                <w:sz w:val="22"/>
                <w:szCs w:val="22"/>
              </w:rPr>
              <w:t>Кардиология</w:t>
            </w:r>
          </w:p>
        </w:tc>
        <w:tc>
          <w:tcPr>
            <w:tcW w:w="3285" w:type="dxa"/>
          </w:tcPr>
          <w:p w:rsidR="000E544B" w:rsidRPr="00AD0198" w:rsidRDefault="000E544B" w:rsidP="000E544B">
            <w:pPr>
              <w:rPr>
                <w:rFonts w:ascii="Times New Roman" w:hAnsi="Times New Roman"/>
                <w:b/>
              </w:rPr>
            </w:pPr>
            <w:r w:rsidRPr="00AD0198">
              <w:rPr>
                <w:rStyle w:val="87"/>
                <w:b w:val="0"/>
                <w:sz w:val="22"/>
                <w:szCs w:val="22"/>
              </w:rPr>
              <w:t>Параметры ЭКГ</w:t>
            </w:r>
          </w:p>
        </w:tc>
      </w:tr>
    </w:tbl>
    <w:p w:rsidR="000E544B" w:rsidRDefault="000E544B" w:rsidP="000E544B">
      <w:pPr>
        <w:spacing w:after="0" w:line="240" w:lineRule="auto"/>
        <w:ind w:firstLine="284"/>
        <w:rPr>
          <w:rFonts w:ascii="Times New Roman" w:hAnsi="Times New Roman"/>
          <w:sz w:val="24"/>
          <w:szCs w:val="24"/>
        </w:rPr>
      </w:pPr>
    </w:p>
    <w:p w:rsidR="000E544B" w:rsidRPr="009F0553" w:rsidRDefault="000E544B" w:rsidP="000E544B">
      <w:pPr>
        <w:spacing w:after="0" w:line="240" w:lineRule="auto"/>
        <w:ind w:firstLine="284"/>
        <w:jc w:val="center"/>
        <w:rPr>
          <w:rStyle w:val="56"/>
          <w:b/>
          <w:sz w:val="24"/>
          <w:szCs w:val="24"/>
        </w:rPr>
      </w:pPr>
      <w:r w:rsidRPr="009F0553">
        <w:rPr>
          <w:rStyle w:val="56"/>
          <w:b/>
          <w:sz w:val="24"/>
          <w:szCs w:val="24"/>
        </w:rPr>
        <w:t>Углубленные комплексные обследования (УКО)</w:t>
      </w:r>
    </w:p>
    <w:p w:rsidR="000E544B" w:rsidRPr="00F66F04"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rPr>
          <w:rStyle w:val="56"/>
          <w:sz w:val="24"/>
          <w:szCs w:val="24"/>
        </w:rPr>
      </w:pPr>
      <w:r w:rsidRPr="001E2955">
        <w:rPr>
          <w:rStyle w:val="56"/>
          <w:sz w:val="24"/>
          <w:szCs w:val="24"/>
        </w:rPr>
        <w:t xml:space="preserve">Основной целью УКО является </w:t>
      </w:r>
      <w:r>
        <w:rPr>
          <w:rStyle w:val="56"/>
          <w:sz w:val="24"/>
          <w:szCs w:val="24"/>
        </w:rPr>
        <w:t>получение наиболее полной и все</w:t>
      </w:r>
      <w:r w:rsidRPr="001E2955">
        <w:rPr>
          <w:rStyle w:val="56"/>
          <w:sz w:val="24"/>
          <w:szCs w:val="24"/>
        </w:rPr>
        <w:t>сторонней информации о состоян</w:t>
      </w:r>
      <w:r>
        <w:rPr>
          <w:rStyle w:val="56"/>
          <w:sz w:val="24"/>
          <w:szCs w:val="24"/>
        </w:rPr>
        <w:t>ии здоровья, уровне общей и спе</w:t>
      </w:r>
      <w:r w:rsidRPr="001E2955">
        <w:rPr>
          <w:rStyle w:val="56"/>
          <w:sz w:val="24"/>
          <w:szCs w:val="24"/>
        </w:rPr>
        <w:t xml:space="preserve">циальной работоспособности и подготовленности дзюдоистов. </w:t>
      </w:r>
    </w:p>
    <w:p w:rsidR="000E544B" w:rsidRPr="001E2955" w:rsidRDefault="000E544B" w:rsidP="000E544B">
      <w:pPr>
        <w:spacing w:after="0" w:line="240" w:lineRule="auto"/>
        <w:ind w:firstLine="284"/>
        <w:rPr>
          <w:rFonts w:ascii="Times New Roman" w:hAnsi="Times New Roman"/>
          <w:sz w:val="24"/>
          <w:szCs w:val="24"/>
        </w:rPr>
      </w:pPr>
      <w:r w:rsidRPr="001E2955">
        <w:rPr>
          <w:rStyle w:val="5ArialNarrow1"/>
          <w:rFonts w:ascii="Times New Roman" w:hAnsi="Times New Roman"/>
          <w:sz w:val="24"/>
          <w:szCs w:val="24"/>
        </w:rPr>
        <w:t>Задачами УКО являются:</w:t>
      </w:r>
    </w:p>
    <w:p w:rsidR="000E544B" w:rsidRPr="001E2955" w:rsidRDefault="000E544B" w:rsidP="000E544B">
      <w:pPr>
        <w:spacing w:after="0" w:line="240" w:lineRule="auto"/>
        <w:ind w:firstLine="284"/>
        <w:rPr>
          <w:rFonts w:ascii="Times New Roman" w:hAnsi="Times New Roman"/>
          <w:sz w:val="24"/>
          <w:szCs w:val="24"/>
        </w:rPr>
      </w:pPr>
      <w:r w:rsidRPr="001E2955">
        <w:rPr>
          <w:rStyle w:val="56"/>
          <w:sz w:val="24"/>
          <w:szCs w:val="24"/>
        </w:rPr>
        <w:t>- диагностика и оценка состояния здоровья, физического развития, функционального сост</w:t>
      </w:r>
      <w:r>
        <w:rPr>
          <w:rStyle w:val="56"/>
          <w:sz w:val="24"/>
          <w:szCs w:val="24"/>
        </w:rPr>
        <w:t>ояния и уровня резервных возмож</w:t>
      </w:r>
      <w:r w:rsidRPr="001E2955">
        <w:rPr>
          <w:rStyle w:val="56"/>
          <w:sz w:val="24"/>
          <w:szCs w:val="24"/>
        </w:rPr>
        <w:t>ностей;</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диагностика и выявление «</w:t>
      </w:r>
      <w:r>
        <w:rPr>
          <w:rStyle w:val="56"/>
          <w:sz w:val="24"/>
          <w:szCs w:val="24"/>
        </w:rPr>
        <w:t>слабых звеньев» адаптации, лими</w:t>
      </w:r>
      <w:r w:rsidRPr="001E2955">
        <w:rPr>
          <w:rStyle w:val="56"/>
          <w:sz w:val="24"/>
          <w:szCs w:val="24"/>
        </w:rPr>
        <w:t>тирующих работоспособность;</w:t>
      </w:r>
    </w:p>
    <w:p w:rsidR="000E544B" w:rsidRPr="001E2955"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комплексная оценка общей и специальной работоспособности.</w:t>
      </w:r>
    </w:p>
    <w:p w:rsidR="000E544B" w:rsidRPr="001E2955" w:rsidRDefault="000E544B" w:rsidP="000E544B">
      <w:pPr>
        <w:spacing w:after="0" w:line="240" w:lineRule="auto"/>
        <w:ind w:firstLine="284"/>
        <w:rPr>
          <w:rFonts w:ascii="Times New Roman" w:hAnsi="Times New Roman"/>
          <w:sz w:val="24"/>
          <w:szCs w:val="24"/>
        </w:rPr>
      </w:pPr>
      <w:r w:rsidRPr="001E2955">
        <w:rPr>
          <w:rStyle w:val="56"/>
          <w:sz w:val="24"/>
          <w:szCs w:val="24"/>
        </w:rPr>
        <w:t>Основными задачами медицин</w:t>
      </w:r>
      <w:r>
        <w:rPr>
          <w:rStyle w:val="56"/>
          <w:sz w:val="24"/>
          <w:szCs w:val="24"/>
        </w:rPr>
        <w:t>ского обследования в группах на</w:t>
      </w:r>
      <w:r w:rsidRPr="001E2955">
        <w:rPr>
          <w:rStyle w:val="56"/>
          <w:sz w:val="24"/>
          <w:szCs w:val="24"/>
        </w:rPr>
        <w:t>чальной подготовки является контр</w:t>
      </w:r>
      <w:r>
        <w:rPr>
          <w:rStyle w:val="56"/>
          <w:sz w:val="24"/>
          <w:szCs w:val="24"/>
        </w:rPr>
        <w:t>оль за состоянием здоровья, при</w:t>
      </w:r>
      <w:r w:rsidRPr="001E2955">
        <w:rPr>
          <w:rStyle w:val="56"/>
          <w:sz w:val="24"/>
          <w:szCs w:val="24"/>
        </w:rPr>
        <w:t xml:space="preserve">витие гигиенических навыков и </w:t>
      </w:r>
      <w:r>
        <w:rPr>
          <w:rStyle w:val="56"/>
          <w:sz w:val="24"/>
          <w:szCs w:val="24"/>
        </w:rPr>
        <w:t>привычки неукоснительного выпол</w:t>
      </w:r>
      <w:r w:rsidRPr="001E2955">
        <w:rPr>
          <w:rStyle w:val="56"/>
          <w:sz w:val="24"/>
          <w:szCs w:val="24"/>
        </w:rPr>
        <w:t>нения рекомендаций врача. В начале и конце учебного года занимающиеся проходят углубленные медицинские обследования. Все это позволяет установить и</w:t>
      </w:r>
      <w:r>
        <w:rPr>
          <w:rStyle w:val="56"/>
          <w:sz w:val="24"/>
          <w:szCs w:val="24"/>
        </w:rPr>
        <w:t>сходный уровень состояния здоро</w:t>
      </w:r>
      <w:r w:rsidRPr="001E2955">
        <w:rPr>
          <w:rStyle w:val="56"/>
          <w:sz w:val="24"/>
          <w:szCs w:val="24"/>
        </w:rPr>
        <w:t>вья, физического развития и функциональной подготовленности. В процессе многолетней подготовк</w:t>
      </w:r>
      <w:r>
        <w:rPr>
          <w:rStyle w:val="56"/>
          <w:sz w:val="24"/>
          <w:szCs w:val="24"/>
        </w:rPr>
        <w:t>и углубленные медицинские обсле</w:t>
      </w:r>
      <w:r w:rsidRPr="001E2955">
        <w:rPr>
          <w:rStyle w:val="56"/>
          <w:sz w:val="24"/>
          <w:szCs w:val="24"/>
        </w:rPr>
        <w:t>дования позволяют следить за дин</w:t>
      </w:r>
      <w:r>
        <w:rPr>
          <w:rStyle w:val="56"/>
          <w:sz w:val="24"/>
          <w:szCs w:val="24"/>
        </w:rPr>
        <w:t>амикой этих показателей, а теку</w:t>
      </w:r>
      <w:r w:rsidRPr="001E2955">
        <w:rPr>
          <w:rStyle w:val="56"/>
          <w:sz w:val="24"/>
          <w:szCs w:val="24"/>
        </w:rPr>
        <w:t xml:space="preserve">щие обследования - контролировать переносимость тренировочных и соревновательных нагрузок и </w:t>
      </w:r>
      <w:r>
        <w:rPr>
          <w:rStyle w:val="56"/>
          <w:sz w:val="24"/>
          <w:szCs w:val="24"/>
        </w:rPr>
        <w:t>своевременно принимать необходи</w:t>
      </w:r>
      <w:r w:rsidRPr="001E2955">
        <w:rPr>
          <w:rStyle w:val="56"/>
          <w:sz w:val="24"/>
          <w:szCs w:val="24"/>
        </w:rPr>
        <w:t>мые лечебно-профилактические меры.</w:t>
      </w: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Default="000E544B" w:rsidP="000E544B">
      <w:pPr>
        <w:spacing w:after="0" w:line="240" w:lineRule="auto"/>
        <w:ind w:firstLine="284"/>
        <w:jc w:val="right"/>
        <w:rPr>
          <w:rStyle w:val="5"/>
          <w:rFonts w:ascii="Times New Roman" w:hAnsi="Times New Roman"/>
          <w:sz w:val="24"/>
          <w:szCs w:val="24"/>
        </w:rPr>
      </w:pPr>
    </w:p>
    <w:p w:rsidR="000E544B" w:rsidRPr="00C63CBD" w:rsidRDefault="000E544B" w:rsidP="000E544B">
      <w:pPr>
        <w:spacing w:after="0" w:line="240" w:lineRule="auto"/>
        <w:ind w:firstLine="284"/>
        <w:jc w:val="right"/>
        <w:rPr>
          <w:rFonts w:ascii="Times New Roman" w:hAnsi="Times New Roman"/>
          <w:b/>
          <w:sz w:val="24"/>
          <w:szCs w:val="24"/>
        </w:rPr>
      </w:pPr>
      <w:r w:rsidRPr="00C63CBD">
        <w:rPr>
          <w:rStyle w:val="5"/>
          <w:rFonts w:ascii="Times New Roman" w:hAnsi="Times New Roman"/>
          <w:b/>
          <w:sz w:val="24"/>
          <w:szCs w:val="24"/>
        </w:rPr>
        <w:lastRenderedPageBreak/>
        <w:t xml:space="preserve">Таблица </w:t>
      </w:r>
      <w:r w:rsidR="004C7433">
        <w:rPr>
          <w:rStyle w:val="5"/>
          <w:rFonts w:ascii="Times New Roman" w:hAnsi="Times New Roman"/>
          <w:b/>
          <w:sz w:val="24"/>
          <w:szCs w:val="24"/>
        </w:rPr>
        <w:t>19</w:t>
      </w:r>
    </w:p>
    <w:p w:rsidR="000E544B" w:rsidRPr="00C63CBD" w:rsidRDefault="000E544B" w:rsidP="000E544B">
      <w:pPr>
        <w:spacing w:after="0" w:line="240" w:lineRule="auto"/>
        <w:ind w:firstLine="284"/>
        <w:jc w:val="center"/>
        <w:rPr>
          <w:rStyle w:val="3"/>
          <w:b/>
          <w:sz w:val="24"/>
          <w:szCs w:val="24"/>
        </w:rPr>
      </w:pPr>
      <w:r w:rsidRPr="00C63CBD">
        <w:rPr>
          <w:rStyle w:val="3"/>
          <w:b/>
          <w:sz w:val="24"/>
          <w:szCs w:val="24"/>
        </w:rPr>
        <w:t>Программа углубленного медицинского обследования (УМО)</w:t>
      </w:r>
    </w:p>
    <w:p w:rsidR="000E544B" w:rsidRPr="00F66F04" w:rsidRDefault="000E544B" w:rsidP="000E544B">
      <w:pPr>
        <w:spacing w:after="0" w:line="240" w:lineRule="auto"/>
        <w:ind w:firstLine="284"/>
        <w:rPr>
          <w:rStyle w:val="3"/>
          <w:sz w:val="16"/>
          <w:szCs w:val="16"/>
        </w:rPr>
      </w:pPr>
    </w:p>
    <w:tbl>
      <w:tblPr>
        <w:tblStyle w:val="a5"/>
        <w:tblW w:w="0" w:type="auto"/>
        <w:tblLook w:val="04A0" w:firstRow="1" w:lastRow="0" w:firstColumn="1" w:lastColumn="0" w:noHBand="0" w:noVBand="1"/>
      </w:tblPr>
      <w:tblGrid>
        <w:gridCol w:w="7905"/>
        <w:gridCol w:w="1949"/>
      </w:tblGrid>
      <w:tr w:rsidR="000E544B" w:rsidRPr="00F66F04" w:rsidTr="000E544B">
        <w:trPr>
          <w:trHeight w:val="440"/>
        </w:trPr>
        <w:tc>
          <w:tcPr>
            <w:tcW w:w="7905" w:type="dxa"/>
            <w:vAlign w:val="center"/>
          </w:tcPr>
          <w:p w:rsidR="000E544B" w:rsidRPr="00F66F04" w:rsidRDefault="000E544B" w:rsidP="000E544B">
            <w:pPr>
              <w:spacing w:line="300" w:lineRule="exact"/>
              <w:jc w:val="center"/>
              <w:rPr>
                <w:rFonts w:ascii="Times New Roman" w:hAnsi="Times New Roman"/>
                <w:b/>
              </w:rPr>
            </w:pPr>
            <w:r w:rsidRPr="00F66F04">
              <w:rPr>
                <w:rStyle w:val="712"/>
              </w:rPr>
              <w:t>Задачи УМО</w:t>
            </w:r>
          </w:p>
        </w:tc>
        <w:tc>
          <w:tcPr>
            <w:tcW w:w="1949" w:type="dxa"/>
            <w:vAlign w:val="center"/>
          </w:tcPr>
          <w:p w:rsidR="000E544B" w:rsidRPr="00F66F04" w:rsidRDefault="000E544B" w:rsidP="000E544B">
            <w:pPr>
              <w:spacing w:line="300" w:lineRule="exact"/>
              <w:jc w:val="center"/>
              <w:rPr>
                <w:rFonts w:ascii="Times New Roman" w:hAnsi="Times New Roman"/>
                <w:b/>
              </w:rPr>
            </w:pPr>
            <w:r w:rsidRPr="00F66F04">
              <w:rPr>
                <w:rStyle w:val="712"/>
              </w:rPr>
              <w:t>Результаты</w:t>
            </w: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1. Комплексная клиническая диагностика</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2. Оценка уровня здоровья и функционального состояния</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3. Оценка сердечно-сосудистой системы</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4. Оценка систем внешнего дыхания и газообмена</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5. Контроль состояния центральной нервной системы</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6. Уровень функционирования периферической нервной системы</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7. Оценка состояния организма</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8. Состояние вегетативной нервной системы</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9. Контроль за состоянием нервно-мышечного аппарата</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10. Уровень физического развития и морфологическое состояние</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11. Оценка состояния системы крови</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12. Оценка состояния эндокринной системы</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13. Оценка состояния системы пищеварения</w:t>
            </w:r>
          </w:p>
        </w:tc>
        <w:tc>
          <w:tcPr>
            <w:tcW w:w="1949" w:type="dxa"/>
          </w:tcPr>
          <w:p w:rsidR="000E544B" w:rsidRPr="00F66F04" w:rsidRDefault="000E544B" w:rsidP="000E544B">
            <w:pPr>
              <w:spacing w:line="300" w:lineRule="exact"/>
              <w:rPr>
                <w:rFonts w:ascii="Times New Roman" w:hAnsi="Times New Roman"/>
              </w:rPr>
            </w:pPr>
          </w:p>
        </w:tc>
      </w:tr>
      <w:tr w:rsidR="000E544B" w:rsidRPr="00F66F04" w:rsidTr="000E544B">
        <w:tc>
          <w:tcPr>
            <w:tcW w:w="7905" w:type="dxa"/>
          </w:tcPr>
          <w:p w:rsidR="000E544B" w:rsidRPr="00C63CBD" w:rsidRDefault="000E544B" w:rsidP="000E544B">
            <w:pPr>
              <w:spacing w:line="300" w:lineRule="exact"/>
              <w:rPr>
                <w:rFonts w:ascii="Times New Roman" w:hAnsi="Times New Roman"/>
                <w:b/>
              </w:rPr>
            </w:pPr>
            <w:r w:rsidRPr="00C63CBD">
              <w:rPr>
                <w:rStyle w:val="712"/>
                <w:b w:val="0"/>
              </w:rPr>
              <w:t>14. Оценка состояния мочеполовой системы</w:t>
            </w:r>
          </w:p>
        </w:tc>
        <w:tc>
          <w:tcPr>
            <w:tcW w:w="1949" w:type="dxa"/>
          </w:tcPr>
          <w:p w:rsidR="000E544B" w:rsidRPr="00F66F04" w:rsidRDefault="000E544B" w:rsidP="000E544B">
            <w:pPr>
              <w:spacing w:line="300" w:lineRule="exact"/>
              <w:rPr>
                <w:rFonts w:ascii="Times New Roman" w:hAnsi="Times New Roman"/>
              </w:rPr>
            </w:pPr>
          </w:p>
        </w:tc>
      </w:tr>
    </w:tbl>
    <w:p w:rsidR="000E544B" w:rsidRDefault="000E544B" w:rsidP="000E544B">
      <w:pPr>
        <w:spacing w:after="0" w:line="240" w:lineRule="auto"/>
        <w:ind w:firstLine="284"/>
        <w:rPr>
          <w:rFonts w:ascii="Times New Roman" w:hAnsi="Times New Roman"/>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Default="000E544B" w:rsidP="000E544B">
      <w:pPr>
        <w:spacing w:after="0" w:line="240" w:lineRule="auto"/>
        <w:ind w:firstLine="284"/>
        <w:jc w:val="center"/>
        <w:rPr>
          <w:rStyle w:val="56"/>
          <w:b/>
          <w:sz w:val="24"/>
          <w:szCs w:val="24"/>
        </w:rPr>
      </w:pPr>
    </w:p>
    <w:p w:rsidR="000E544B" w:rsidRPr="009F0553" w:rsidRDefault="000E544B" w:rsidP="000E544B">
      <w:pPr>
        <w:spacing w:after="0" w:line="240" w:lineRule="auto"/>
        <w:ind w:firstLine="284"/>
        <w:jc w:val="center"/>
        <w:rPr>
          <w:rFonts w:ascii="Times New Roman" w:hAnsi="Times New Roman"/>
          <w:b/>
          <w:sz w:val="24"/>
          <w:szCs w:val="24"/>
        </w:rPr>
      </w:pPr>
      <w:r w:rsidRPr="009F0553">
        <w:rPr>
          <w:rStyle w:val="56"/>
          <w:b/>
          <w:sz w:val="24"/>
          <w:szCs w:val="24"/>
        </w:rPr>
        <w:lastRenderedPageBreak/>
        <w:t>Этапные комплексные обследования ЭКО</w:t>
      </w:r>
    </w:p>
    <w:p w:rsidR="000E544B" w:rsidRPr="00042D8C" w:rsidRDefault="000E544B" w:rsidP="000E544B">
      <w:pPr>
        <w:spacing w:after="0" w:line="240" w:lineRule="auto"/>
        <w:ind w:firstLine="284"/>
        <w:rPr>
          <w:rFonts w:ascii="Times New Roman" w:hAnsi="Times New Roman"/>
          <w:i/>
          <w:sz w:val="24"/>
          <w:szCs w:val="24"/>
        </w:rPr>
      </w:pPr>
      <w:r w:rsidRPr="00042D8C">
        <w:rPr>
          <w:rFonts w:ascii="Times New Roman" w:hAnsi="Times New Roman"/>
          <w:i/>
          <w:sz w:val="24"/>
          <w:szCs w:val="24"/>
        </w:rPr>
        <w:t>Задачи:</w:t>
      </w:r>
    </w:p>
    <w:p w:rsidR="000E544B" w:rsidRPr="00042D8C"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042D8C">
        <w:rPr>
          <w:rStyle w:val="56"/>
          <w:sz w:val="24"/>
          <w:szCs w:val="24"/>
        </w:rPr>
        <w:t>определить уровень различны</w:t>
      </w:r>
      <w:r>
        <w:rPr>
          <w:rStyle w:val="56"/>
          <w:sz w:val="24"/>
          <w:szCs w:val="24"/>
        </w:rPr>
        <w:t>х сторон подготовленности дзюдо</w:t>
      </w:r>
      <w:r w:rsidRPr="00042D8C">
        <w:rPr>
          <w:rStyle w:val="56"/>
          <w:sz w:val="24"/>
          <w:szCs w:val="24"/>
        </w:rPr>
        <w:t>истов после завершения определенного тренировочного этапа.</w:t>
      </w:r>
    </w:p>
    <w:p w:rsidR="000E544B" w:rsidRPr="00C63CBD" w:rsidRDefault="000E544B" w:rsidP="000E544B">
      <w:pPr>
        <w:spacing w:after="0" w:line="240" w:lineRule="auto"/>
        <w:ind w:firstLine="284"/>
        <w:jc w:val="right"/>
        <w:rPr>
          <w:rFonts w:ascii="Times New Roman" w:hAnsi="Times New Roman"/>
          <w:b/>
          <w:i/>
          <w:sz w:val="24"/>
          <w:szCs w:val="24"/>
        </w:rPr>
      </w:pPr>
      <w:r w:rsidRPr="00C63CBD">
        <w:rPr>
          <w:rFonts w:ascii="Times New Roman" w:hAnsi="Times New Roman"/>
          <w:b/>
          <w:i/>
          <w:sz w:val="24"/>
          <w:szCs w:val="24"/>
        </w:rPr>
        <w:t xml:space="preserve">Таблица </w:t>
      </w:r>
      <w:r>
        <w:rPr>
          <w:rFonts w:ascii="Times New Roman" w:hAnsi="Times New Roman"/>
          <w:b/>
          <w:i/>
          <w:sz w:val="24"/>
          <w:szCs w:val="24"/>
        </w:rPr>
        <w:t>2</w:t>
      </w:r>
      <w:r w:rsidR="004C7433">
        <w:rPr>
          <w:rFonts w:ascii="Times New Roman" w:hAnsi="Times New Roman"/>
          <w:b/>
          <w:i/>
          <w:sz w:val="24"/>
          <w:szCs w:val="24"/>
        </w:rPr>
        <w:t>0</w:t>
      </w:r>
      <w:r w:rsidRPr="00C63CBD">
        <w:rPr>
          <w:rStyle w:val="56"/>
          <w:b/>
          <w:sz w:val="24"/>
          <w:szCs w:val="24"/>
        </w:rPr>
        <w:t xml:space="preserve"> </w:t>
      </w:r>
    </w:p>
    <w:p w:rsidR="000E544B" w:rsidRDefault="000E544B" w:rsidP="000E544B">
      <w:pPr>
        <w:spacing w:after="0" w:line="240" w:lineRule="auto"/>
        <w:ind w:firstLine="284"/>
        <w:jc w:val="center"/>
        <w:rPr>
          <w:rStyle w:val="56"/>
          <w:b/>
          <w:sz w:val="24"/>
          <w:szCs w:val="24"/>
        </w:rPr>
      </w:pPr>
      <w:r w:rsidRPr="009F0553">
        <w:rPr>
          <w:rStyle w:val="56"/>
          <w:b/>
          <w:sz w:val="24"/>
          <w:szCs w:val="24"/>
        </w:rPr>
        <w:t>Программа этапного комплексного обследования (ЭКО</w:t>
      </w:r>
      <w:r w:rsidRPr="00042D8C">
        <w:rPr>
          <w:rStyle w:val="56"/>
          <w:sz w:val="24"/>
          <w:szCs w:val="24"/>
        </w:rPr>
        <w:t>)</w:t>
      </w:r>
    </w:p>
    <w:p w:rsidR="000E544B" w:rsidRDefault="000E544B" w:rsidP="000E544B">
      <w:pPr>
        <w:spacing w:after="0" w:line="240" w:lineRule="auto"/>
        <w:ind w:firstLine="284"/>
        <w:jc w:val="center"/>
        <w:rPr>
          <w:rStyle w:val="56"/>
          <w:b/>
          <w:sz w:val="24"/>
          <w:szCs w:val="24"/>
        </w:rPr>
      </w:pPr>
    </w:p>
    <w:tbl>
      <w:tblPr>
        <w:tblStyle w:val="a5"/>
        <w:tblW w:w="9852" w:type="dxa"/>
        <w:tblLook w:val="04A0" w:firstRow="1" w:lastRow="0" w:firstColumn="1" w:lastColumn="0" w:noHBand="0" w:noVBand="1"/>
      </w:tblPr>
      <w:tblGrid>
        <w:gridCol w:w="3284"/>
        <w:gridCol w:w="3284"/>
        <w:gridCol w:w="3284"/>
      </w:tblGrid>
      <w:tr w:rsidR="000E544B" w:rsidRPr="00042D8C" w:rsidTr="000E544B">
        <w:trPr>
          <w:trHeight w:val="485"/>
        </w:trPr>
        <w:tc>
          <w:tcPr>
            <w:tcW w:w="3284" w:type="dxa"/>
            <w:vAlign w:val="center"/>
          </w:tcPr>
          <w:p w:rsidR="000E544B" w:rsidRPr="00042D8C" w:rsidRDefault="000E544B" w:rsidP="000E544B">
            <w:pPr>
              <w:jc w:val="center"/>
              <w:rPr>
                <w:rFonts w:ascii="Times New Roman" w:hAnsi="Times New Roman"/>
                <w:b/>
              </w:rPr>
            </w:pPr>
            <w:r w:rsidRPr="00042D8C">
              <w:rPr>
                <w:rStyle w:val="711"/>
              </w:rPr>
              <w:t>Задачи ЭКО</w:t>
            </w:r>
          </w:p>
        </w:tc>
        <w:tc>
          <w:tcPr>
            <w:tcW w:w="3284" w:type="dxa"/>
            <w:vAlign w:val="center"/>
          </w:tcPr>
          <w:p w:rsidR="000E544B" w:rsidRPr="00042D8C" w:rsidRDefault="000E544B" w:rsidP="000E544B">
            <w:pPr>
              <w:jc w:val="center"/>
              <w:rPr>
                <w:rFonts w:ascii="Times New Roman" w:hAnsi="Times New Roman"/>
                <w:b/>
              </w:rPr>
            </w:pPr>
            <w:r w:rsidRPr="00042D8C">
              <w:rPr>
                <w:rStyle w:val="711"/>
              </w:rPr>
              <w:t>Методы исследований</w:t>
            </w:r>
          </w:p>
        </w:tc>
        <w:tc>
          <w:tcPr>
            <w:tcW w:w="3284" w:type="dxa"/>
            <w:vAlign w:val="center"/>
          </w:tcPr>
          <w:p w:rsidR="000E544B" w:rsidRPr="00042D8C" w:rsidRDefault="000E544B" w:rsidP="000E544B">
            <w:pPr>
              <w:jc w:val="center"/>
              <w:rPr>
                <w:rFonts w:ascii="Times New Roman" w:hAnsi="Times New Roman"/>
                <w:b/>
              </w:rPr>
            </w:pPr>
            <w:r w:rsidRPr="00042D8C">
              <w:rPr>
                <w:rStyle w:val="711"/>
              </w:rPr>
              <w:t>Регистрируемые параметры</w:t>
            </w:r>
          </w:p>
        </w:tc>
      </w:tr>
      <w:tr w:rsidR="000E544B" w:rsidRPr="00042D8C" w:rsidTr="000E544B">
        <w:tc>
          <w:tcPr>
            <w:tcW w:w="3284" w:type="dxa"/>
          </w:tcPr>
          <w:p w:rsidR="000E544B" w:rsidRPr="00C63CBD" w:rsidRDefault="000E544B" w:rsidP="000E544B">
            <w:pPr>
              <w:rPr>
                <w:rFonts w:ascii="Times New Roman" w:hAnsi="Times New Roman"/>
                <w:b/>
              </w:rPr>
            </w:pPr>
            <w:r w:rsidRPr="00C63CBD">
              <w:rPr>
                <w:rStyle w:val="711"/>
                <w:b w:val="0"/>
              </w:rPr>
              <w:t>Контроль, коррекция средств и методов тренировки их интенсивности.</w:t>
            </w:r>
          </w:p>
        </w:tc>
        <w:tc>
          <w:tcPr>
            <w:tcW w:w="3284" w:type="dxa"/>
          </w:tcPr>
          <w:p w:rsidR="000E544B" w:rsidRPr="00C63CBD" w:rsidRDefault="000E544B" w:rsidP="000E544B">
            <w:pPr>
              <w:rPr>
                <w:rFonts w:ascii="Times New Roman" w:hAnsi="Times New Roman"/>
                <w:b/>
              </w:rPr>
            </w:pPr>
            <w:r w:rsidRPr="00C63CBD">
              <w:rPr>
                <w:rStyle w:val="711"/>
                <w:b w:val="0"/>
              </w:rPr>
              <w:t>Хронометрия, пульсометрия, анализ объема, интенсивности и «нагрузки» средств подготовки. Видеозапись и протоколирование контрольных спаррингов, анализ параметров. Аналитический анализ.</w:t>
            </w:r>
          </w:p>
        </w:tc>
        <w:tc>
          <w:tcPr>
            <w:tcW w:w="3284" w:type="dxa"/>
          </w:tcPr>
          <w:p w:rsidR="000E544B" w:rsidRPr="00C63CBD" w:rsidRDefault="000E544B" w:rsidP="000E544B">
            <w:pPr>
              <w:rPr>
                <w:rFonts w:ascii="Times New Roman" w:hAnsi="Times New Roman"/>
                <w:b/>
              </w:rPr>
            </w:pPr>
            <w:r w:rsidRPr="00C63CBD">
              <w:rPr>
                <w:rStyle w:val="711"/>
                <w:b w:val="0"/>
              </w:rPr>
              <w:t>Время (мин), частота сердечных сокращений. Процентное распределение объема и интенсивности средств подготовки.</w:t>
            </w:r>
          </w:p>
        </w:tc>
      </w:tr>
      <w:tr w:rsidR="000E544B" w:rsidRPr="00042D8C" w:rsidTr="000E544B">
        <w:tc>
          <w:tcPr>
            <w:tcW w:w="3284" w:type="dxa"/>
          </w:tcPr>
          <w:p w:rsidR="000E544B" w:rsidRPr="00C63CBD" w:rsidRDefault="000E544B" w:rsidP="000E544B">
            <w:pPr>
              <w:rPr>
                <w:rFonts w:ascii="Times New Roman" w:hAnsi="Times New Roman"/>
                <w:b/>
              </w:rPr>
            </w:pPr>
            <w:r w:rsidRPr="00C63CBD">
              <w:rPr>
                <w:rStyle w:val="711"/>
                <w:b w:val="0"/>
              </w:rPr>
              <w:t>Уровень технико- тактической подготовленности СД.</w:t>
            </w:r>
          </w:p>
        </w:tc>
        <w:tc>
          <w:tcPr>
            <w:tcW w:w="3284" w:type="dxa"/>
          </w:tcPr>
          <w:p w:rsidR="000E544B" w:rsidRPr="00C63CBD" w:rsidRDefault="000E544B" w:rsidP="000E544B">
            <w:pPr>
              <w:rPr>
                <w:rFonts w:ascii="Times New Roman" w:hAnsi="Times New Roman"/>
                <w:b/>
              </w:rPr>
            </w:pPr>
            <w:r w:rsidRPr="00C63CBD">
              <w:rPr>
                <w:rStyle w:val="711"/>
                <w:b w:val="0"/>
              </w:rPr>
              <w:t>Модельные фрагменты тренировки.</w:t>
            </w:r>
          </w:p>
        </w:tc>
        <w:tc>
          <w:tcPr>
            <w:tcW w:w="3284" w:type="dxa"/>
          </w:tcPr>
          <w:p w:rsidR="000E544B" w:rsidRPr="00C63CBD" w:rsidRDefault="000E544B" w:rsidP="000E544B">
            <w:pPr>
              <w:rPr>
                <w:rFonts w:ascii="Times New Roman" w:hAnsi="Times New Roman"/>
                <w:b/>
              </w:rPr>
            </w:pPr>
            <w:r w:rsidRPr="00C63CBD">
              <w:rPr>
                <w:rStyle w:val="711"/>
                <w:b w:val="0"/>
              </w:rPr>
              <w:t>Модельные характеристики.</w:t>
            </w:r>
          </w:p>
        </w:tc>
      </w:tr>
      <w:tr w:rsidR="000E544B" w:rsidRPr="00042D8C" w:rsidTr="000E544B">
        <w:tc>
          <w:tcPr>
            <w:tcW w:w="3284" w:type="dxa"/>
          </w:tcPr>
          <w:p w:rsidR="000E544B" w:rsidRPr="00C63CBD" w:rsidRDefault="000E544B" w:rsidP="000E544B">
            <w:pPr>
              <w:rPr>
                <w:rFonts w:ascii="Times New Roman" w:hAnsi="Times New Roman"/>
                <w:b/>
              </w:rPr>
            </w:pPr>
            <w:r w:rsidRPr="00C63CBD">
              <w:rPr>
                <w:rStyle w:val="711"/>
                <w:b w:val="0"/>
              </w:rPr>
              <w:t>Оценка уровня физической подготовки и специальных движений, специальной скоростно-силовой подготовленности.</w:t>
            </w:r>
          </w:p>
        </w:tc>
        <w:tc>
          <w:tcPr>
            <w:tcW w:w="3284" w:type="dxa"/>
          </w:tcPr>
          <w:p w:rsidR="000E544B" w:rsidRPr="00C63CBD" w:rsidRDefault="000E544B" w:rsidP="000E544B">
            <w:pPr>
              <w:rPr>
                <w:rFonts w:ascii="Times New Roman" w:hAnsi="Times New Roman"/>
                <w:b/>
              </w:rPr>
            </w:pPr>
            <w:r w:rsidRPr="00C63CBD">
              <w:rPr>
                <w:rStyle w:val="711"/>
                <w:b w:val="0"/>
              </w:rPr>
              <w:t>Тест-тренировки направленного воздействия.</w:t>
            </w:r>
          </w:p>
        </w:tc>
        <w:tc>
          <w:tcPr>
            <w:tcW w:w="3284" w:type="dxa"/>
          </w:tcPr>
          <w:p w:rsidR="000E544B" w:rsidRPr="00C63CBD" w:rsidRDefault="000E544B" w:rsidP="000E544B">
            <w:pPr>
              <w:rPr>
                <w:rFonts w:ascii="Times New Roman" w:hAnsi="Times New Roman"/>
                <w:b/>
              </w:rPr>
            </w:pPr>
            <w:r w:rsidRPr="00C63CBD">
              <w:rPr>
                <w:rStyle w:val="711"/>
                <w:b w:val="0"/>
              </w:rPr>
              <w:t>Сила, выносливость, быстрота.</w:t>
            </w:r>
          </w:p>
        </w:tc>
      </w:tr>
      <w:tr w:rsidR="000E544B" w:rsidRPr="00042D8C" w:rsidTr="000E544B">
        <w:tc>
          <w:tcPr>
            <w:tcW w:w="3284" w:type="dxa"/>
          </w:tcPr>
          <w:p w:rsidR="000E544B" w:rsidRPr="00C63CBD" w:rsidRDefault="000E544B" w:rsidP="000E544B">
            <w:pPr>
              <w:rPr>
                <w:rFonts w:ascii="Times New Roman" w:hAnsi="Times New Roman"/>
              </w:rPr>
            </w:pPr>
            <w:r w:rsidRPr="00C63CBD">
              <w:rPr>
                <w:rStyle w:val="711"/>
                <w:b w:val="0"/>
              </w:rPr>
              <w:t>Определение</w:t>
            </w:r>
          </w:p>
          <w:p w:rsidR="000E544B" w:rsidRPr="00C63CBD" w:rsidRDefault="000E544B" w:rsidP="000E544B">
            <w:pPr>
              <w:rPr>
                <w:rFonts w:ascii="Times New Roman" w:hAnsi="Times New Roman"/>
              </w:rPr>
            </w:pPr>
            <w:r w:rsidRPr="00C63CBD">
              <w:rPr>
                <w:rStyle w:val="711"/>
                <w:b w:val="0"/>
              </w:rPr>
              <w:t>психофизиологических</w:t>
            </w:r>
          </w:p>
          <w:p w:rsidR="000E544B" w:rsidRPr="00C63CBD" w:rsidRDefault="000E544B" w:rsidP="000E544B">
            <w:pPr>
              <w:rPr>
                <w:rFonts w:ascii="Times New Roman" w:hAnsi="Times New Roman"/>
              </w:rPr>
            </w:pPr>
            <w:r w:rsidRPr="00C63CBD">
              <w:rPr>
                <w:rStyle w:val="711"/>
                <w:b w:val="0"/>
              </w:rPr>
              <w:t>характеристик.</w:t>
            </w:r>
          </w:p>
        </w:tc>
        <w:tc>
          <w:tcPr>
            <w:tcW w:w="3284" w:type="dxa"/>
          </w:tcPr>
          <w:p w:rsidR="000E544B" w:rsidRPr="00C63CBD" w:rsidRDefault="000E544B" w:rsidP="000E544B">
            <w:pPr>
              <w:rPr>
                <w:rFonts w:ascii="Times New Roman" w:hAnsi="Times New Roman"/>
              </w:rPr>
            </w:pPr>
            <w:r w:rsidRPr="00C63CBD">
              <w:rPr>
                <w:rStyle w:val="711"/>
                <w:b w:val="0"/>
              </w:rPr>
              <w:t>Анкетирование, тестирование.</w:t>
            </w:r>
          </w:p>
        </w:tc>
        <w:tc>
          <w:tcPr>
            <w:tcW w:w="3284" w:type="dxa"/>
          </w:tcPr>
          <w:p w:rsidR="000E544B" w:rsidRPr="00C63CBD" w:rsidRDefault="000E544B" w:rsidP="000E544B">
            <w:pPr>
              <w:rPr>
                <w:rFonts w:ascii="Times New Roman" w:hAnsi="Times New Roman"/>
              </w:rPr>
            </w:pPr>
          </w:p>
        </w:tc>
      </w:tr>
      <w:tr w:rsidR="000E544B" w:rsidRPr="00042D8C" w:rsidTr="000E544B">
        <w:tc>
          <w:tcPr>
            <w:tcW w:w="3284" w:type="dxa"/>
          </w:tcPr>
          <w:p w:rsidR="000E544B" w:rsidRPr="00C63CBD" w:rsidRDefault="000E544B" w:rsidP="000E544B">
            <w:pPr>
              <w:rPr>
                <w:rFonts w:ascii="Times New Roman" w:hAnsi="Times New Roman"/>
                <w:b/>
              </w:rPr>
            </w:pPr>
            <w:r w:rsidRPr="00C63CBD">
              <w:rPr>
                <w:rStyle w:val="711"/>
                <w:b w:val="0"/>
              </w:rPr>
              <w:t>Контроль за адаптацией основных систем организма.</w:t>
            </w:r>
          </w:p>
        </w:tc>
        <w:tc>
          <w:tcPr>
            <w:tcW w:w="3284" w:type="dxa"/>
          </w:tcPr>
          <w:p w:rsidR="000E544B" w:rsidRPr="00C63CBD" w:rsidRDefault="000E544B" w:rsidP="000E544B">
            <w:pPr>
              <w:rPr>
                <w:rFonts w:ascii="Times New Roman" w:hAnsi="Times New Roman"/>
                <w:b/>
              </w:rPr>
            </w:pPr>
            <w:r w:rsidRPr="00C63CBD">
              <w:rPr>
                <w:rStyle w:val="711"/>
                <w:b w:val="0"/>
              </w:rPr>
              <w:t>Кардиография, биохимия.</w:t>
            </w:r>
          </w:p>
        </w:tc>
        <w:tc>
          <w:tcPr>
            <w:tcW w:w="3284" w:type="dxa"/>
          </w:tcPr>
          <w:p w:rsidR="000E544B" w:rsidRPr="00C63CBD" w:rsidRDefault="000E544B" w:rsidP="000E544B">
            <w:pPr>
              <w:rPr>
                <w:rFonts w:ascii="Times New Roman" w:hAnsi="Times New Roman"/>
                <w:b/>
              </w:rPr>
            </w:pPr>
            <w:r w:rsidRPr="00C63CBD">
              <w:rPr>
                <w:rStyle w:val="711"/>
                <w:b w:val="0"/>
              </w:rPr>
              <w:t>Параметры ЭКГ и сердца, лактат.</w:t>
            </w:r>
          </w:p>
        </w:tc>
      </w:tr>
    </w:tbl>
    <w:p w:rsidR="000E544B" w:rsidRDefault="000E544B" w:rsidP="000E544B">
      <w:pPr>
        <w:spacing w:after="0" w:line="240" w:lineRule="auto"/>
        <w:ind w:firstLine="284"/>
        <w:rPr>
          <w:rFonts w:ascii="Times New Roman" w:hAnsi="Times New Roman"/>
          <w:sz w:val="24"/>
          <w:szCs w:val="24"/>
        </w:rPr>
      </w:pPr>
    </w:p>
    <w:p w:rsidR="000E544B" w:rsidRPr="009F0553" w:rsidRDefault="000E544B" w:rsidP="000E544B">
      <w:pPr>
        <w:spacing w:after="0" w:line="240" w:lineRule="auto"/>
        <w:jc w:val="center"/>
        <w:rPr>
          <w:rFonts w:ascii="Times New Roman" w:hAnsi="Times New Roman"/>
          <w:b/>
          <w:sz w:val="24"/>
          <w:szCs w:val="24"/>
        </w:rPr>
      </w:pPr>
      <w:r w:rsidRPr="009F0553">
        <w:rPr>
          <w:rStyle w:val="56"/>
          <w:b/>
          <w:sz w:val="24"/>
          <w:szCs w:val="24"/>
        </w:rPr>
        <w:t>Текущее обследование (ТО)</w:t>
      </w:r>
    </w:p>
    <w:p w:rsidR="000E544B" w:rsidRPr="00EB63EA" w:rsidRDefault="000E544B" w:rsidP="000E544B">
      <w:pPr>
        <w:spacing w:after="0" w:line="240" w:lineRule="auto"/>
        <w:ind w:firstLine="284"/>
        <w:rPr>
          <w:rFonts w:ascii="Times New Roman" w:hAnsi="Times New Roman"/>
          <w:sz w:val="24"/>
          <w:szCs w:val="24"/>
        </w:rPr>
      </w:pPr>
      <w:r w:rsidRPr="00EB63EA">
        <w:rPr>
          <w:rFonts w:ascii="Times New Roman" w:hAnsi="Times New Roman"/>
          <w:sz w:val="24"/>
          <w:szCs w:val="24"/>
        </w:rPr>
        <w:t>С целью устранения возможных срывов адаптационных процессов и своевременного назначения</w:t>
      </w:r>
      <w:r>
        <w:rPr>
          <w:rFonts w:ascii="Times New Roman" w:hAnsi="Times New Roman"/>
          <w:sz w:val="24"/>
          <w:szCs w:val="24"/>
        </w:rPr>
        <w:t xml:space="preserve"> необходимых лечебно-профилакти</w:t>
      </w:r>
      <w:r w:rsidRPr="00EB63EA">
        <w:rPr>
          <w:rFonts w:ascii="Times New Roman" w:hAnsi="Times New Roman"/>
          <w:sz w:val="24"/>
          <w:szCs w:val="24"/>
        </w:rPr>
        <w:t>ческих мероприятий, а также для эффективно</w:t>
      </w:r>
      <w:r>
        <w:rPr>
          <w:rFonts w:ascii="Times New Roman" w:hAnsi="Times New Roman"/>
          <w:sz w:val="24"/>
          <w:szCs w:val="24"/>
        </w:rPr>
        <w:t>й организации анализа данных уг</w:t>
      </w:r>
      <w:r w:rsidRPr="00EB63EA">
        <w:rPr>
          <w:rFonts w:ascii="Times New Roman" w:hAnsi="Times New Roman"/>
          <w:sz w:val="24"/>
          <w:szCs w:val="24"/>
        </w:rPr>
        <w:t>лубленного медицинского обследова</w:t>
      </w:r>
      <w:r>
        <w:rPr>
          <w:rFonts w:ascii="Times New Roman" w:hAnsi="Times New Roman"/>
          <w:sz w:val="24"/>
          <w:szCs w:val="24"/>
        </w:rPr>
        <w:t>ния необходимо отслеживать дина</w:t>
      </w:r>
      <w:r w:rsidRPr="00EB63EA">
        <w:rPr>
          <w:rFonts w:ascii="Times New Roman" w:hAnsi="Times New Roman"/>
          <w:sz w:val="24"/>
          <w:szCs w:val="24"/>
        </w:rPr>
        <w:t>мику средств и методов тренировочно</w:t>
      </w:r>
      <w:r>
        <w:rPr>
          <w:rFonts w:ascii="Times New Roman" w:hAnsi="Times New Roman"/>
          <w:sz w:val="24"/>
          <w:szCs w:val="24"/>
        </w:rPr>
        <w:t>го процесса и контролировать пе</w:t>
      </w:r>
      <w:r w:rsidRPr="00EB63EA">
        <w:rPr>
          <w:rFonts w:ascii="Times New Roman" w:hAnsi="Times New Roman"/>
          <w:sz w:val="24"/>
          <w:szCs w:val="24"/>
        </w:rPr>
        <w:t>реносимость тренировочных и со</w:t>
      </w:r>
      <w:r>
        <w:rPr>
          <w:rFonts w:ascii="Times New Roman" w:hAnsi="Times New Roman"/>
          <w:sz w:val="24"/>
          <w:szCs w:val="24"/>
        </w:rPr>
        <w:t>ревновательных нагрузок в рамка</w:t>
      </w:r>
      <w:r w:rsidRPr="00EB63EA">
        <w:rPr>
          <w:rFonts w:ascii="Times New Roman" w:hAnsi="Times New Roman"/>
          <w:sz w:val="24"/>
          <w:szCs w:val="24"/>
          <w:lang w:val="en-US"/>
        </w:rPr>
        <w:t>x</w:t>
      </w:r>
      <w:r w:rsidRPr="00EB63EA">
        <w:rPr>
          <w:rFonts w:ascii="Times New Roman" w:hAnsi="Times New Roman"/>
          <w:sz w:val="24"/>
          <w:szCs w:val="24"/>
        </w:rPr>
        <w:t xml:space="preserve"> </w:t>
      </w:r>
      <w:r>
        <w:rPr>
          <w:rFonts w:ascii="Times New Roman" w:hAnsi="Times New Roman"/>
          <w:sz w:val="24"/>
          <w:szCs w:val="24"/>
        </w:rPr>
        <w:t>про</w:t>
      </w:r>
      <w:r w:rsidRPr="00EB63EA">
        <w:rPr>
          <w:rFonts w:ascii="Times New Roman" w:hAnsi="Times New Roman"/>
          <w:sz w:val="24"/>
          <w:szCs w:val="24"/>
        </w:rPr>
        <w:t>граммы ТО (текущее обследование).</w:t>
      </w:r>
    </w:p>
    <w:p w:rsidR="000E544B" w:rsidRPr="00EB63EA" w:rsidRDefault="000E544B" w:rsidP="000E544B">
      <w:pPr>
        <w:spacing w:after="0" w:line="240" w:lineRule="auto"/>
        <w:ind w:firstLine="284"/>
        <w:rPr>
          <w:rFonts w:ascii="Times New Roman" w:hAnsi="Times New Roman"/>
          <w:sz w:val="24"/>
          <w:szCs w:val="24"/>
        </w:rPr>
      </w:pPr>
      <w:r w:rsidRPr="00EB63EA">
        <w:rPr>
          <w:rFonts w:ascii="Times New Roman" w:hAnsi="Times New Roman"/>
          <w:sz w:val="24"/>
          <w:szCs w:val="24"/>
        </w:rPr>
        <w:t>Текущее обследование, на основ</w:t>
      </w:r>
      <w:r>
        <w:rPr>
          <w:rFonts w:ascii="Times New Roman" w:hAnsi="Times New Roman"/>
          <w:sz w:val="24"/>
          <w:szCs w:val="24"/>
        </w:rPr>
        <w:t>ании которого проводится индиви</w:t>
      </w:r>
      <w:r w:rsidRPr="00EB63EA">
        <w:rPr>
          <w:rFonts w:ascii="Times New Roman" w:hAnsi="Times New Roman"/>
          <w:sz w:val="24"/>
          <w:szCs w:val="24"/>
        </w:rPr>
        <w:t>дуальная коррекция тренировочных нагрузок, рекомендуется проводить на всех тренировочных занятиях.</w:t>
      </w:r>
    </w:p>
    <w:p w:rsidR="000E544B" w:rsidRDefault="000E544B" w:rsidP="000E544B">
      <w:pPr>
        <w:spacing w:after="0" w:line="240" w:lineRule="auto"/>
        <w:ind w:firstLine="284"/>
        <w:rPr>
          <w:rStyle w:val="56"/>
          <w:sz w:val="24"/>
          <w:szCs w:val="24"/>
        </w:rPr>
      </w:pPr>
    </w:p>
    <w:p w:rsidR="000E544B" w:rsidRPr="009F0553" w:rsidRDefault="000E544B" w:rsidP="000E544B">
      <w:pPr>
        <w:spacing w:after="0" w:line="240" w:lineRule="auto"/>
        <w:jc w:val="right"/>
        <w:rPr>
          <w:rFonts w:ascii="Times New Roman" w:hAnsi="Times New Roman"/>
          <w:b/>
          <w:i/>
          <w:sz w:val="24"/>
          <w:szCs w:val="24"/>
        </w:rPr>
      </w:pPr>
      <w:r w:rsidRPr="009F0553">
        <w:rPr>
          <w:rFonts w:ascii="Times New Roman" w:hAnsi="Times New Roman"/>
          <w:b/>
          <w:i/>
          <w:sz w:val="24"/>
          <w:szCs w:val="24"/>
        </w:rPr>
        <w:t xml:space="preserve">Таблица </w:t>
      </w:r>
      <w:r w:rsidR="004C7433">
        <w:rPr>
          <w:rFonts w:ascii="Times New Roman" w:hAnsi="Times New Roman"/>
          <w:b/>
          <w:i/>
          <w:sz w:val="24"/>
          <w:szCs w:val="24"/>
        </w:rPr>
        <w:t>21</w:t>
      </w:r>
      <w:r w:rsidRPr="009F0553">
        <w:rPr>
          <w:rFonts w:ascii="Times New Roman" w:hAnsi="Times New Roman"/>
          <w:b/>
          <w:i/>
          <w:sz w:val="24"/>
          <w:szCs w:val="24"/>
        </w:rPr>
        <w:t xml:space="preserve"> </w:t>
      </w:r>
    </w:p>
    <w:p w:rsidR="000E544B" w:rsidRPr="009F0553" w:rsidRDefault="000E544B" w:rsidP="000E544B">
      <w:pPr>
        <w:spacing w:after="0" w:line="240" w:lineRule="auto"/>
        <w:jc w:val="center"/>
        <w:rPr>
          <w:rStyle w:val="56"/>
          <w:b/>
          <w:sz w:val="24"/>
          <w:szCs w:val="24"/>
        </w:rPr>
      </w:pPr>
      <w:r w:rsidRPr="009F0553">
        <w:rPr>
          <w:rStyle w:val="56"/>
          <w:b/>
          <w:sz w:val="24"/>
          <w:szCs w:val="24"/>
        </w:rPr>
        <w:t>Программа текущего обследования</w:t>
      </w:r>
    </w:p>
    <w:p w:rsidR="000E544B" w:rsidRDefault="000E544B" w:rsidP="000E544B">
      <w:pPr>
        <w:spacing w:after="0" w:line="240" w:lineRule="auto"/>
        <w:jc w:val="center"/>
        <w:rPr>
          <w:rStyle w:val="56"/>
          <w:b/>
          <w:sz w:val="24"/>
          <w:szCs w:val="24"/>
        </w:rPr>
      </w:pPr>
    </w:p>
    <w:tbl>
      <w:tblPr>
        <w:tblStyle w:val="a5"/>
        <w:tblW w:w="9852" w:type="dxa"/>
        <w:tblLook w:val="04A0" w:firstRow="1" w:lastRow="0" w:firstColumn="1" w:lastColumn="0" w:noHBand="0" w:noVBand="1"/>
      </w:tblPr>
      <w:tblGrid>
        <w:gridCol w:w="3284"/>
        <w:gridCol w:w="3284"/>
        <w:gridCol w:w="3284"/>
      </w:tblGrid>
      <w:tr w:rsidR="000E544B" w:rsidRPr="00042D8C" w:rsidTr="000E544B">
        <w:trPr>
          <w:trHeight w:val="455"/>
        </w:trPr>
        <w:tc>
          <w:tcPr>
            <w:tcW w:w="3284" w:type="dxa"/>
            <w:vAlign w:val="center"/>
          </w:tcPr>
          <w:p w:rsidR="000E544B" w:rsidRPr="00042D8C" w:rsidRDefault="000E544B" w:rsidP="000E544B">
            <w:pPr>
              <w:jc w:val="center"/>
              <w:rPr>
                <w:rFonts w:ascii="Times New Roman" w:hAnsi="Times New Roman"/>
                <w:b/>
              </w:rPr>
            </w:pPr>
            <w:r w:rsidRPr="00042D8C">
              <w:rPr>
                <w:rStyle w:val="710"/>
              </w:rPr>
              <w:t>Задачи ТО</w:t>
            </w:r>
          </w:p>
        </w:tc>
        <w:tc>
          <w:tcPr>
            <w:tcW w:w="3284" w:type="dxa"/>
            <w:vAlign w:val="center"/>
          </w:tcPr>
          <w:p w:rsidR="000E544B" w:rsidRPr="00042D8C" w:rsidRDefault="000E544B" w:rsidP="000E544B">
            <w:pPr>
              <w:jc w:val="center"/>
              <w:rPr>
                <w:rFonts w:ascii="Times New Roman" w:hAnsi="Times New Roman"/>
                <w:b/>
              </w:rPr>
            </w:pPr>
            <w:r w:rsidRPr="00042D8C">
              <w:rPr>
                <w:rStyle w:val="710"/>
              </w:rPr>
              <w:t>Методы исследовани</w:t>
            </w:r>
            <w:r>
              <w:rPr>
                <w:rStyle w:val="710"/>
              </w:rPr>
              <w:t>я</w:t>
            </w:r>
          </w:p>
        </w:tc>
        <w:tc>
          <w:tcPr>
            <w:tcW w:w="3284" w:type="dxa"/>
            <w:vAlign w:val="center"/>
          </w:tcPr>
          <w:p w:rsidR="000E544B" w:rsidRPr="00042D8C" w:rsidRDefault="000E544B" w:rsidP="000E544B">
            <w:pPr>
              <w:jc w:val="center"/>
              <w:rPr>
                <w:rFonts w:ascii="Times New Roman" w:hAnsi="Times New Roman"/>
                <w:b/>
              </w:rPr>
            </w:pPr>
            <w:r w:rsidRPr="00042D8C">
              <w:rPr>
                <w:rStyle w:val="710"/>
              </w:rPr>
              <w:t>Ре</w:t>
            </w:r>
            <w:r>
              <w:rPr>
                <w:rStyle w:val="710"/>
              </w:rPr>
              <w:t>гис</w:t>
            </w:r>
            <w:r w:rsidRPr="00042D8C">
              <w:rPr>
                <w:rStyle w:val="710"/>
              </w:rPr>
              <w:t>трируемые параметры</w:t>
            </w:r>
          </w:p>
        </w:tc>
      </w:tr>
      <w:tr w:rsidR="000E544B" w:rsidRPr="00042D8C" w:rsidTr="000E544B">
        <w:tc>
          <w:tcPr>
            <w:tcW w:w="3284" w:type="dxa"/>
          </w:tcPr>
          <w:p w:rsidR="000E544B" w:rsidRPr="00C63CBD" w:rsidRDefault="000E544B" w:rsidP="000E544B">
            <w:pPr>
              <w:rPr>
                <w:rFonts w:ascii="Times New Roman" w:hAnsi="Times New Roman"/>
                <w:b/>
              </w:rPr>
            </w:pPr>
            <w:r w:rsidRPr="00C63CBD">
              <w:rPr>
                <w:rStyle w:val="710"/>
                <w:b w:val="0"/>
              </w:rPr>
              <w:t>1. Контроль и коррекция средств, методов, объема и интенсивности тренировочных нагрузок</w:t>
            </w:r>
          </w:p>
        </w:tc>
        <w:tc>
          <w:tcPr>
            <w:tcW w:w="3284" w:type="dxa"/>
          </w:tcPr>
          <w:p w:rsidR="000E544B" w:rsidRPr="00C63CBD" w:rsidRDefault="000E544B" w:rsidP="000E544B">
            <w:pPr>
              <w:rPr>
                <w:rFonts w:ascii="Times New Roman" w:hAnsi="Times New Roman"/>
                <w:b/>
              </w:rPr>
            </w:pPr>
            <w:r w:rsidRPr="00C63CBD">
              <w:rPr>
                <w:rStyle w:val="710"/>
                <w:b w:val="0"/>
              </w:rPr>
              <w:t>Хронометрия, пульсомстрия, статистический анализ</w:t>
            </w:r>
          </w:p>
        </w:tc>
        <w:tc>
          <w:tcPr>
            <w:tcW w:w="3284" w:type="dxa"/>
          </w:tcPr>
          <w:p w:rsidR="000E544B" w:rsidRPr="00C63CBD" w:rsidRDefault="000E544B" w:rsidP="000E544B">
            <w:pPr>
              <w:rPr>
                <w:rFonts w:ascii="Times New Roman" w:hAnsi="Times New Roman"/>
                <w:b/>
              </w:rPr>
            </w:pPr>
            <w:r w:rsidRPr="00C63CBD">
              <w:rPr>
                <w:rStyle w:val="710"/>
                <w:b w:val="0"/>
              </w:rPr>
              <w:t>Средства подготовки, их объем, интенсивность и процентное распределение. Уровень тренировочной нагрузки</w:t>
            </w:r>
          </w:p>
        </w:tc>
      </w:tr>
      <w:tr w:rsidR="000E544B" w:rsidRPr="00042D8C" w:rsidTr="000E544B">
        <w:tc>
          <w:tcPr>
            <w:tcW w:w="3284" w:type="dxa"/>
          </w:tcPr>
          <w:p w:rsidR="000E544B" w:rsidRPr="00C63CBD" w:rsidRDefault="000E544B" w:rsidP="000E544B">
            <w:pPr>
              <w:rPr>
                <w:rFonts w:ascii="Times New Roman" w:hAnsi="Times New Roman"/>
                <w:b/>
              </w:rPr>
            </w:pPr>
            <w:r w:rsidRPr="00C63CBD">
              <w:rPr>
                <w:rStyle w:val="710"/>
                <w:b w:val="0"/>
              </w:rPr>
              <w:t>2. Контроль за адаптацией систем организма к тренировочным нагрузкам</w:t>
            </w:r>
          </w:p>
        </w:tc>
        <w:tc>
          <w:tcPr>
            <w:tcW w:w="3284" w:type="dxa"/>
          </w:tcPr>
          <w:p w:rsidR="000E544B" w:rsidRPr="00C63CBD" w:rsidRDefault="000E544B" w:rsidP="000E544B">
            <w:pPr>
              <w:rPr>
                <w:rFonts w:ascii="Times New Roman" w:hAnsi="Times New Roman"/>
                <w:b/>
              </w:rPr>
            </w:pPr>
            <w:r w:rsidRPr="00C63CBD">
              <w:rPr>
                <w:rStyle w:val="710"/>
                <w:b w:val="0"/>
              </w:rPr>
              <w:t>Электрокардиография, биохимический контроль</w:t>
            </w:r>
          </w:p>
        </w:tc>
        <w:tc>
          <w:tcPr>
            <w:tcW w:w="3284" w:type="dxa"/>
          </w:tcPr>
          <w:p w:rsidR="000E544B" w:rsidRPr="00C63CBD" w:rsidRDefault="000E544B" w:rsidP="000E544B">
            <w:pPr>
              <w:rPr>
                <w:rFonts w:ascii="Times New Roman" w:hAnsi="Times New Roman"/>
                <w:b/>
              </w:rPr>
            </w:pPr>
            <w:r w:rsidRPr="00C63CBD">
              <w:rPr>
                <w:rStyle w:val="710"/>
                <w:b w:val="0"/>
              </w:rPr>
              <w:t>Параметры ЭКГ, индекс функционального состояния ИФС, КФК, вес, рост, давление</w:t>
            </w:r>
          </w:p>
        </w:tc>
      </w:tr>
    </w:tbl>
    <w:p w:rsidR="000E544B" w:rsidRDefault="000E544B" w:rsidP="000E544B">
      <w:pPr>
        <w:spacing w:after="0" w:line="240" w:lineRule="auto"/>
        <w:rPr>
          <w:rFonts w:ascii="Times New Roman" w:hAnsi="Times New Roman"/>
          <w:sz w:val="24"/>
          <w:szCs w:val="24"/>
        </w:rPr>
      </w:pPr>
    </w:p>
    <w:p w:rsidR="000E544B" w:rsidRPr="00042D8C" w:rsidRDefault="000E544B" w:rsidP="000E544B">
      <w:pPr>
        <w:spacing w:after="0" w:line="240" w:lineRule="auto"/>
        <w:ind w:firstLine="284"/>
        <w:rPr>
          <w:rFonts w:ascii="Times New Roman" w:hAnsi="Times New Roman"/>
          <w:sz w:val="24"/>
          <w:szCs w:val="24"/>
        </w:rPr>
      </w:pPr>
      <w:r w:rsidRPr="00042D8C">
        <w:rPr>
          <w:rStyle w:val="56"/>
          <w:sz w:val="24"/>
          <w:szCs w:val="24"/>
        </w:rPr>
        <w:lastRenderedPageBreak/>
        <w:t>Величина тренировочной нагр</w:t>
      </w:r>
      <w:r>
        <w:rPr>
          <w:rStyle w:val="56"/>
          <w:sz w:val="24"/>
          <w:szCs w:val="24"/>
        </w:rPr>
        <w:t>узки в условных единицах опреде</w:t>
      </w:r>
      <w:r w:rsidRPr="00042D8C">
        <w:rPr>
          <w:rStyle w:val="56"/>
          <w:sz w:val="24"/>
          <w:szCs w:val="24"/>
        </w:rPr>
        <w:t xml:space="preserve">ляется произведением времени работы на интенсивность: </w:t>
      </w:r>
      <w:r w:rsidRPr="00042D8C">
        <w:rPr>
          <w:rStyle w:val="56"/>
          <w:sz w:val="24"/>
          <w:szCs w:val="24"/>
          <w:lang w:val="en-US"/>
        </w:rPr>
        <w:t>A</w:t>
      </w:r>
      <w:r w:rsidRPr="00042D8C">
        <w:rPr>
          <w:rStyle w:val="56"/>
          <w:sz w:val="24"/>
          <w:szCs w:val="24"/>
        </w:rPr>
        <w:t>=</w:t>
      </w:r>
      <w:r w:rsidRPr="00042D8C">
        <w:rPr>
          <w:rStyle w:val="56"/>
          <w:sz w:val="24"/>
          <w:szCs w:val="24"/>
          <w:lang w:val="en-US"/>
        </w:rPr>
        <w:t>tx</w:t>
      </w:r>
      <w:r>
        <w:rPr>
          <w:rStyle w:val="56"/>
          <w:sz w:val="24"/>
          <w:szCs w:val="24"/>
          <w:lang w:val="en-US"/>
        </w:rPr>
        <w:t>I</w:t>
      </w:r>
      <w:r w:rsidRPr="00042D8C">
        <w:rPr>
          <w:rStyle w:val="56"/>
          <w:sz w:val="24"/>
          <w:szCs w:val="24"/>
        </w:rPr>
        <w:t xml:space="preserve">, где </w:t>
      </w:r>
      <w:r w:rsidRPr="00042D8C">
        <w:rPr>
          <w:rStyle w:val="56"/>
          <w:sz w:val="24"/>
          <w:szCs w:val="24"/>
          <w:lang w:val="en-US"/>
        </w:rPr>
        <w:t>t</w:t>
      </w:r>
      <w:r w:rsidRPr="00042D8C">
        <w:rPr>
          <w:rStyle w:val="56"/>
          <w:sz w:val="24"/>
          <w:szCs w:val="24"/>
        </w:rPr>
        <w:t xml:space="preserve"> - время работы по заданиям (мин), I - интенсивность в баллах.</w:t>
      </w:r>
    </w:p>
    <w:p w:rsidR="000E544B" w:rsidRPr="00042D8C" w:rsidRDefault="000E544B" w:rsidP="000E544B">
      <w:pPr>
        <w:spacing w:after="0" w:line="240" w:lineRule="auto"/>
        <w:ind w:firstLine="284"/>
        <w:rPr>
          <w:rFonts w:ascii="Times New Roman" w:hAnsi="Times New Roman"/>
          <w:sz w:val="24"/>
          <w:szCs w:val="24"/>
        </w:rPr>
      </w:pPr>
      <w:r w:rsidRPr="00042D8C">
        <w:rPr>
          <w:rStyle w:val="56"/>
          <w:sz w:val="24"/>
          <w:szCs w:val="24"/>
        </w:rPr>
        <w:t>Шкала интенсивности (пульс уд/сек - баллы): 19-1; 20-2; 21-3; 22-4; 23-5; 24-6; 25-7; 26-8; 27-10; 28-12; 29-14; 30-17; 31-21; 32-25; 33 и &lt; 33.</w:t>
      </w:r>
    </w:p>
    <w:p w:rsidR="000E544B" w:rsidRPr="00042D8C" w:rsidRDefault="000E544B" w:rsidP="000E544B">
      <w:pPr>
        <w:spacing w:after="0" w:line="240" w:lineRule="auto"/>
        <w:ind w:firstLine="284"/>
        <w:rPr>
          <w:rFonts w:ascii="Times New Roman" w:hAnsi="Times New Roman"/>
          <w:sz w:val="24"/>
          <w:szCs w:val="24"/>
        </w:rPr>
      </w:pPr>
      <w:r w:rsidRPr="00042D8C">
        <w:rPr>
          <w:rStyle w:val="56"/>
          <w:sz w:val="24"/>
          <w:szCs w:val="24"/>
        </w:rPr>
        <w:t>Для экспресс-контроля за ада</w:t>
      </w:r>
      <w:r>
        <w:rPr>
          <w:rStyle w:val="56"/>
          <w:sz w:val="24"/>
          <w:szCs w:val="24"/>
        </w:rPr>
        <w:t>птацией спортсмена к тренировоч</w:t>
      </w:r>
      <w:r w:rsidRPr="00042D8C">
        <w:rPr>
          <w:rStyle w:val="56"/>
          <w:sz w:val="24"/>
          <w:szCs w:val="24"/>
        </w:rPr>
        <w:t>ной работе перед каждой тренир</w:t>
      </w:r>
      <w:r>
        <w:rPr>
          <w:rStyle w:val="56"/>
          <w:sz w:val="24"/>
          <w:szCs w:val="24"/>
        </w:rPr>
        <w:t>овкой рассчитывается Индекс Фун</w:t>
      </w:r>
      <w:r w:rsidRPr="00042D8C">
        <w:rPr>
          <w:rStyle w:val="56"/>
          <w:sz w:val="24"/>
          <w:szCs w:val="24"/>
        </w:rPr>
        <w:t>кционального Состояния (ИФС)</w:t>
      </w:r>
      <w:r>
        <w:rPr>
          <w:rStyle w:val="56"/>
          <w:sz w:val="24"/>
          <w:szCs w:val="24"/>
        </w:rPr>
        <w:t>. С этой целью перед началом за</w:t>
      </w:r>
      <w:r w:rsidRPr="00042D8C">
        <w:rPr>
          <w:rStyle w:val="56"/>
          <w:sz w:val="24"/>
          <w:szCs w:val="24"/>
        </w:rPr>
        <w:t>нятия измеряется пульс, рост, вес и артериальное давление спортсмена.</w:t>
      </w:r>
    </w:p>
    <w:p w:rsidR="000E544B" w:rsidRDefault="000E544B" w:rsidP="000E544B">
      <w:pPr>
        <w:spacing w:after="0" w:line="240" w:lineRule="auto"/>
        <w:ind w:firstLine="284"/>
        <w:rPr>
          <w:rStyle w:val="56"/>
          <w:sz w:val="24"/>
          <w:szCs w:val="24"/>
        </w:rPr>
      </w:pPr>
    </w:p>
    <w:p w:rsidR="000E544B" w:rsidRPr="00A34EE3" w:rsidRDefault="000E544B" w:rsidP="000E544B">
      <w:pPr>
        <w:spacing w:after="0" w:line="240" w:lineRule="auto"/>
        <w:ind w:firstLine="284"/>
        <w:rPr>
          <w:rStyle w:val="56"/>
          <w:sz w:val="24"/>
          <w:szCs w:val="24"/>
        </w:rPr>
      </w:pPr>
      <m:oMathPara>
        <m:oMath>
          <m:r>
            <m:rPr>
              <m:sty m:val="p"/>
            </m:rPr>
            <w:rPr>
              <w:rStyle w:val="56"/>
              <w:rFonts w:ascii="Cambria Math" w:hAnsi="Cambria Math"/>
              <w:sz w:val="24"/>
              <w:szCs w:val="24"/>
            </w:rPr>
            <m:t>ИФС</m:t>
          </m:r>
          <m:r>
            <w:rPr>
              <w:rStyle w:val="56"/>
              <w:rFonts w:ascii="Cambria Math" w:hAnsi="Cambria Math"/>
              <w:sz w:val="24"/>
              <w:szCs w:val="24"/>
              <w:lang w:val="en-US"/>
            </w:rPr>
            <m:t>=</m:t>
          </m:r>
          <m:f>
            <m:fPr>
              <m:ctrlPr>
                <w:rPr>
                  <w:rStyle w:val="56"/>
                  <w:rFonts w:ascii="Cambria Math" w:hAnsi="Cambria Math"/>
                  <w:sz w:val="24"/>
                  <w:szCs w:val="24"/>
                </w:rPr>
              </m:ctrlPr>
            </m:fPr>
            <m:num>
              <m:r>
                <m:rPr>
                  <m:sty m:val="p"/>
                </m:rPr>
                <w:rPr>
                  <w:rStyle w:val="56"/>
                  <w:rFonts w:ascii="Cambria Math" w:hAnsi="Cambria Math"/>
                  <w:sz w:val="24"/>
                  <w:szCs w:val="24"/>
                </w:rPr>
                <m:t>700-3</m:t>
              </m:r>
              <m:r>
                <w:rPr>
                  <w:rStyle w:val="56"/>
                  <w:rFonts w:ascii="Cambria Math" w:hAnsi="Cambria Math"/>
                  <w:sz w:val="24"/>
                  <w:szCs w:val="24"/>
                </w:rPr>
                <m:t xml:space="preserve"> ЧП-2,5 ДД+</m:t>
              </m:r>
              <m:f>
                <m:fPr>
                  <m:ctrlPr>
                    <w:rPr>
                      <w:rStyle w:val="56"/>
                      <w:rFonts w:ascii="Cambria Math" w:hAnsi="Cambria Math"/>
                      <w:i/>
                      <w:sz w:val="24"/>
                      <w:szCs w:val="24"/>
                    </w:rPr>
                  </m:ctrlPr>
                </m:fPr>
                <m:num>
                  <m:r>
                    <w:rPr>
                      <w:rStyle w:val="56"/>
                      <w:rFonts w:ascii="Cambria Math" w:hAnsi="Cambria Math"/>
                      <w:sz w:val="24"/>
                      <w:szCs w:val="24"/>
                    </w:rPr>
                    <m:t>СД-ДД</m:t>
                  </m:r>
                </m:num>
                <m:den>
                  <m:r>
                    <w:rPr>
                      <w:rStyle w:val="56"/>
                      <w:rFonts w:ascii="Cambria Math" w:hAnsi="Cambria Math"/>
                      <w:sz w:val="24"/>
                      <w:szCs w:val="24"/>
                    </w:rPr>
                    <m:t>3</m:t>
                  </m:r>
                </m:den>
              </m:f>
              <m:r>
                <w:rPr>
                  <w:rStyle w:val="56"/>
                  <w:rFonts w:ascii="Cambria Math" w:hAnsi="Cambria Math"/>
                  <w:sz w:val="24"/>
                  <w:szCs w:val="24"/>
                </w:rPr>
                <m:t>-2,7 В+0,28 МТ</m:t>
              </m:r>
            </m:num>
            <m:den>
              <m:r>
                <m:rPr>
                  <m:sty m:val="p"/>
                </m:rPr>
                <w:rPr>
                  <w:rStyle w:val="56"/>
                  <w:rFonts w:ascii="Cambria Math" w:hAnsi="Cambria Math"/>
                  <w:sz w:val="24"/>
                  <w:szCs w:val="24"/>
                </w:rPr>
                <m:t>350-2,6 В+0,21 Р</m:t>
              </m:r>
            </m:den>
          </m:f>
        </m:oMath>
      </m:oMathPara>
    </w:p>
    <w:p w:rsidR="000E544B" w:rsidRDefault="000E544B" w:rsidP="000E544B">
      <w:pPr>
        <w:spacing w:after="0" w:line="240" w:lineRule="auto"/>
        <w:ind w:firstLine="284"/>
        <w:rPr>
          <w:rStyle w:val="56"/>
          <w:sz w:val="24"/>
          <w:szCs w:val="24"/>
        </w:rPr>
      </w:pPr>
    </w:p>
    <w:p w:rsidR="000E544B" w:rsidRPr="00042D8C" w:rsidRDefault="000E544B" w:rsidP="000E544B">
      <w:pPr>
        <w:spacing w:after="0" w:line="240" w:lineRule="auto"/>
        <w:ind w:firstLine="284"/>
        <w:rPr>
          <w:rFonts w:ascii="Times New Roman" w:hAnsi="Times New Roman"/>
          <w:sz w:val="24"/>
          <w:szCs w:val="24"/>
        </w:rPr>
      </w:pPr>
      <w:r w:rsidRPr="00042D8C">
        <w:rPr>
          <w:rStyle w:val="56"/>
          <w:sz w:val="24"/>
          <w:szCs w:val="24"/>
        </w:rPr>
        <w:t>где ЧП - частота пульса уд/мин; ДД - диастолическое давление; СД - систолическое давление; В - возраст; МТ - вес; Р - рост.</w:t>
      </w:r>
    </w:p>
    <w:p w:rsidR="000E544B" w:rsidRDefault="000E544B" w:rsidP="000E544B">
      <w:pPr>
        <w:spacing w:after="0" w:line="240" w:lineRule="auto"/>
        <w:ind w:firstLine="709"/>
        <w:rPr>
          <w:rStyle w:val="56"/>
          <w:sz w:val="24"/>
          <w:szCs w:val="24"/>
        </w:rPr>
      </w:pPr>
      <w:r w:rsidRPr="00042D8C">
        <w:rPr>
          <w:rStyle w:val="56"/>
          <w:sz w:val="24"/>
          <w:szCs w:val="24"/>
        </w:rPr>
        <w:t xml:space="preserve">Для определения исходного </w:t>
      </w:r>
      <w:r>
        <w:rPr>
          <w:rStyle w:val="56"/>
          <w:sz w:val="24"/>
          <w:szCs w:val="24"/>
        </w:rPr>
        <w:t xml:space="preserve">уровня и динамики </w:t>
      </w:r>
      <w:r w:rsidRPr="00A34EE3">
        <w:rPr>
          <w:rStyle w:val="56"/>
          <w:sz w:val="24"/>
          <w:szCs w:val="24"/>
        </w:rPr>
        <w:t>общей физической подготовленности</w:t>
      </w:r>
      <w:r w:rsidRPr="00042D8C">
        <w:rPr>
          <w:rStyle w:val="56"/>
          <w:sz w:val="24"/>
          <w:szCs w:val="24"/>
        </w:rPr>
        <w:t xml:space="preserve"> учащихся спортивных школ рекомендуется следующий комплекс контрольн</w:t>
      </w:r>
      <w:r>
        <w:rPr>
          <w:rStyle w:val="56"/>
          <w:sz w:val="24"/>
          <w:szCs w:val="24"/>
        </w:rPr>
        <w:t>ых упражнений: бег на 30 м; пры</w:t>
      </w:r>
      <w:r w:rsidRPr="00042D8C">
        <w:rPr>
          <w:rStyle w:val="56"/>
          <w:sz w:val="24"/>
          <w:szCs w:val="24"/>
        </w:rPr>
        <w:t>жок в длину с места; челночный бег 3x10 м; подтягивание в висе (юноши); сгибание - разгибание рук в упоре лежа (девушки); бег на 1000 м.</w:t>
      </w:r>
    </w:p>
    <w:p w:rsidR="000E544B" w:rsidRPr="00042D8C" w:rsidRDefault="000E544B" w:rsidP="000E544B">
      <w:pPr>
        <w:spacing w:after="0" w:line="240" w:lineRule="auto"/>
        <w:ind w:firstLine="284"/>
        <w:rPr>
          <w:rFonts w:ascii="Times New Roman" w:hAnsi="Times New Roman"/>
          <w:sz w:val="24"/>
          <w:szCs w:val="24"/>
        </w:rPr>
      </w:pPr>
    </w:p>
    <w:p w:rsidR="000E544B" w:rsidRDefault="000E544B" w:rsidP="000E544B">
      <w:pPr>
        <w:spacing w:after="0" w:line="240" w:lineRule="auto"/>
        <w:jc w:val="center"/>
        <w:rPr>
          <w:rStyle w:val="3"/>
          <w:b/>
          <w:sz w:val="24"/>
          <w:szCs w:val="24"/>
        </w:rPr>
      </w:pPr>
    </w:p>
    <w:p w:rsidR="000E544B" w:rsidRPr="00B93BDB" w:rsidRDefault="000E544B" w:rsidP="000E544B">
      <w:pPr>
        <w:spacing w:after="0" w:line="240" w:lineRule="auto"/>
        <w:jc w:val="center"/>
        <w:rPr>
          <w:rStyle w:val="3"/>
          <w:b/>
          <w:sz w:val="16"/>
          <w:szCs w:val="16"/>
        </w:rPr>
      </w:pPr>
      <w:r w:rsidRPr="00B93BDB">
        <w:rPr>
          <w:rStyle w:val="3"/>
          <w:b/>
          <w:sz w:val="24"/>
          <w:szCs w:val="24"/>
        </w:rPr>
        <w:t>Шкала оценки ИФС</w:t>
      </w:r>
    </w:p>
    <w:p w:rsidR="000E544B" w:rsidRPr="00A34EE3" w:rsidRDefault="000E544B" w:rsidP="000E544B">
      <w:pPr>
        <w:spacing w:after="0" w:line="240" w:lineRule="auto"/>
        <w:jc w:val="center"/>
        <w:rPr>
          <w:rStyle w:val="3"/>
          <w:sz w:val="16"/>
          <w:szCs w:val="16"/>
        </w:rPr>
      </w:pPr>
    </w:p>
    <w:tbl>
      <w:tblPr>
        <w:tblStyle w:val="a5"/>
        <w:tblW w:w="0" w:type="auto"/>
        <w:tblLook w:val="04A0" w:firstRow="1" w:lastRow="0" w:firstColumn="1" w:lastColumn="0" w:noHBand="0" w:noVBand="1"/>
      </w:tblPr>
      <w:tblGrid>
        <w:gridCol w:w="4927"/>
        <w:gridCol w:w="4927"/>
      </w:tblGrid>
      <w:tr w:rsidR="000E544B" w:rsidTr="000E544B">
        <w:trPr>
          <w:trHeight w:val="431"/>
        </w:trPr>
        <w:tc>
          <w:tcPr>
            <w:tcW w:w="4927" w:type="dxa"/>
            <w:vAlign w:val="center"/>
          </w:tcPr>
          <w:p w:rsidR="000E544B" w:rsidRPr="00A34EE3" w:rsidRDefault="000E544B" w:rsidP="000E544B">
            <w:pPr>
              <w:jc w:val="center"/>
              <w:rPr>
                <w:rFonts w:ascii="Times New Roman" w:hAnsi="Times New Roman"/>
              </w:rPr>
            </w:pPr>
            <w:r w:rsidRPr="00A34EE3">
              <w:rPr>
                <w:rStyle w:val="710"/>
              </w:rPr>
              <w:t>Уровень</w:t>
            </w:r>
            <w:r w:rsidRPr="00A34EE3">
              <w:rPr>
                <w:rStyle w:val="71"/>
                <w:b/>
                <w:bCs/>
              </w:rPr>
              <w:t xml:space="preserve"> ИФС</w:t>
            </w:r>
          </w:p>
        </w:tc>
        <w:tc>
          <w:tcPr>
            <w:tcW w:w="4927" w:type="dxa"/>
            <w:vAlign w:val="center"/>
          </w:tcPr>
          <w:p w:rsidR="000E544B" w:rsidRPr="00A34EE3" w:rsidRDefault="000E544B" w:rsidP="000E544B">
            <w:pPr>
              <w:jc w:val="center"/>
              <w:rPr>
                <w:rFonts w:ascii="Times New Roman" w:hAnsi="Times New Roman"/>
              </w:rPr>
            </w:pPr>
            <w:r w:rsidRPr="00A34EE3">
              <w:rPr>
                <w:rStyle w:val="710"/>
              </w:rPr>
              <w:t>Диапазон значений</w:t>
            </w:r>
          </w:p>
        </w:tc>
      </w:tr>
      <w:tr w:rsidR="000E544B" w:rsidTr="000E544B">
        <w:tc>
          <w:tcPr>
            <w:tcW w:w="4927" w:type="dxa"/>
          </w:tcPr>
          <w:p w:rsidR="000E544B" w:rsidRPr="00A34EE3" w:rsidRDefault="000E544B" w:rsidP="000E544B">
            <w:pPr>
              <w:jc w:val="center"/>
              <w:rPr>
                <w:rFonts w:ascii="Times New Roman" w:hAnsi="Times New Roman"/>
              </w:rPr>
            </w:pPr>
            <w:r w:rsidRPr="00A34EE3">
              <w:rPr>
                <w:rStyle w:val="56"/>
                <w:sz w:val="22"/>
                <w:szCs w:val="22"/>
              </w:rPr>
              <w:t>Низкий</w:t>
            </w:r>
          </w:p>
        </w:tc>
        <w:tc>
          <w:tcPr>
            <w:tcW w:w="4927" w:type="dxa"/>
          </w:tcPr>
          <w:p w:rsidR="000E544B" w:rsidRPr="00A34EE3" w:rsidRDefault="000E544B" w:rsidP="000E544B">
            <w:pPr>
              <w:jc w:val="center"/>
              <w:rPr>
                <w:rFonts w:ascii="Times New Roman" w:hAnsi="Times New Roman"/>
              </w:rPr>
            </w:pPr>
            <w:r w:rsidRPr="00A34EE3">
              <w:rPr>
                <w:rStyle w:val="56"/>
                <w:sz w:val="22"/>
                <w:szCs w:val="22"/>
              </w:rPr>
              <w:t>&lt; 0,675</w:t>
            </w:r>
          </w:p>
        </w:tc>
      </w:tr>
      <w:tr w:rsidR="000E544B" w:rsidTr="000E544B">
        <w:tc>
          <w:tcPr>
            <w:tcW w:w="4927" w:type="dxa"/>
          </w:tcPr>
          <w:p w:rsidR="000E544B" w:rsidRPr="00A34EE3" w:rsidRDefault="000E544B" w:rsidP="000E544B">
            <w:pPr>
              <w:jc w:val="center"/>
              <w:rPr>
                <w:rFonts w:ascii="Times New Roman" w:hAnsi="Times New Roman"/>
              </w:rPr>
            </w:pPr>
            <w:r w:rsidRPr="00A34EE3">
              <w:rPr>
                <w:rStyle w:val="56"/>
                <w:sz w:val="22"/>
                <w:szCs w:val="22"/>
              </w:rPr>
              <w:t>Средний</w:t>
            </w:r>
          </w:p>
        </w:tc>
        <w:tc>
          <w:tcPr>
            <w:tcW w:w="4927" w:type="dxa"/>
          </w:tcPr>
          <w:p w:rsidR="000E544B" w:rsidRPr="00A34EE3" w:rsidRDefault="000E544B" w:rsidP="000E544B">
            <w:pPr>
              <w:jc w:val="center"/>
              <w:rPr>
                <w:rFonts w:ascii="Times New Roman" w:hAnsi="Times New Roman"/>
              </w:rPr>
            </w:pPr>
            <w:r w:rsidRPr="00A34EE3">
              <w:rPr>
                <w:rStyle w:val="56"/>
                <w:sz w:val="22"/>
                <w:szCs w:val="22"/>
              </w:rPr>
              <w:t>0,676-0,825</w:t>
            </w:r>
          </w:p>
        </w:tc>
      </w:tr>
      <w:tr w:rsidR="000E544B" w:rsidTr="000E544B">
        <w:tc>
          <w:tcPr>
            <w:tcW w:w="4927" w:type="dxa"/>
          </w:tcPr>
          <w:p w:rsidR="000E544B" w:rsidRPr="00A34EE3" w:rsidRDefault="000E544B" w:rsidP="000E544B">
            <w:pPr>
              <w:jc w:val="center"/>
              <w:rPr>
                <w:rFonts w:ascii="Times New Roman" w:hAnsi="Times New Roman"/>
              </w:rPr>
            </w:pPr>
            <w:r w:rsidRPr="00A34EE3">
              <w:rPr>
                <w:rStyle w:val="56"/>
                <w:sz w:val="22"/>
                <w:szCs w:val="22"/>
              </w:rPr>
              <w:t>Выше среднего</w:t>
            </w:r>
          </w:p>
        </w:tc>
        <w:tc>
          <w:tcPr>
            <w:tcW w:w="4927" w:type="dxa"/>
          </w:tcPr>
          <w:p w:rsidR="000E544B" w:rsidRPr="00A34EE3" w:rsidRDefault="000E544B" w:rsidP="000E544B">
            <w:pPr>
              <w:jc w:val="center"/>
              <w:rPr>
                <w:rFonts w:ascii="Times New Roman" w:hAnsi="Times New Roman"/>
              </w:rPr>
            </w:pPr>
            <w:r w:rsidRPr="00A34EE3">
              <w:rPr>
                <w:rStyle w:val="56"/>
                <w:sz w:val="22"/>
                <w:szCs w:val="22"/>
              </w:rPr>
              <w:t>0,826 - 1</w:t>
            </w:r>
          </w:p>
        </w:tc>
      </w:tr>
      <w:tr w:rsidR="000E544B" w:rsidTr="000E544B">
        <w:tc>
          <w:tcPr>
            <w:tcW w:w="4927" w:type="dxa"/>
          </w:tcPr>
          <w:p w:rsidR="000E544B" w:rsidRPr="00A34EE3" w:rsidRDefault="000E544B" w:rsidP="000E544B">
            <w:pPr>
              <w:jc w:val="center"/>
              <w:rPr>
                <w:rFonts w:ascii="Times New Roman" w:hAnsi="Times New Roman"/>
              </w:rPr>
            </w:pPr>
            <w:r w:rsidRPr="00A34EE3">
              <w:rPr>
                <w:rStyle w:val="56"/>
                <w:sz w:val="22"/>
                <w:szCs w:val="22"/>
              </w:rPr>
              <w:t>Высокий</w:t>
            </w:r>
          </w:p>
        </w:tc>
        <w:tc>
          <w:tcPr>
            <w:tcW w:w="4927" w:type="dxa"/>
          </w:tcPr>
          <w:p w:rsidR="000E544B" w:rsidRPr="00A34EE3" w:rsidRDefault="000E544B" w:rsidP="000E544B">
            <w:pPr>
              <w:jc w:val="center"/>
              <w:rPr>
                <w:rFonts w:ascii="Times New Roman" w:hAnsi="Times New Roman"/>
              </w:rPr>
            </w:pPr>
            <w:r w:rsidRPr="00A34EE3">
              <w:rPr>
                <w:rStyle w:val="56"/>
                <w:sz w:val="22"/>
                <w:szCs w:val="22"/>
              </w:rPr>
              <w:t>&gt; 1</w:t>
            </w:r>
          </w:p>
        </w:tc>
      </w:tr>
    </w:tbl>
    <w:p w:rsidR="000E544B" w:rsidRDefault="000E544B" w:rsidP="000E544B">
      <w:pPr>
        <w:spacing w:after="0" w:line="240" w:lineRule="auto"/>
        <w:rPr>
          <w:rFonts w:ascii="Times New Roman" w:hAnsi="Times New Roman"/>
          <w:sz w:val="24"/>
          <w:szCs w:val="24"/>
        </w:rPr>
      </w:pPr>
    </w:p>
    <w:p w:rsidR="000E544B" w:rsidRDefault="000E544B" w:rsidP="000E544B">
      <w:pPr>
        <w:spacing w:after="0" w:line="240" w:lineRule="auto"/>
        <w:ind w:firstLine="284"/>
        <w:rPr>
          <w:rFonts w:ascii="Times New Roman" w:hAnsi="Times New Roman"/>
          <w:sz w:val="24"/>
          <w:szCs w:val="24"/>
        </w:rPr>
      </w:pPr>
    </w:p>
    <w:p w:rsidR="000E544B" w:rsidRPr="00EB63EA" w:rsidRDefault="000E544B" w:rsidP="000E544B">
      <w:pPr>
        <w:spacing w:after="0" w:line="240" w:lineRule="auto"/>
        <w:ind w:firstLine="567"/>
        <w:rPr>
          <w:rFonts w:ascii="Times New Roman" w:hAnsi="Times New Roman"/>
          <w:sz w:val="24"/>
          <w:szCs w:val="24"/>
        </w:rPr>
      </w:pPr>
      <w:r w:rsidRPr="00EB63EA">
        <w:rPr>
          <w:rFonts w:ascii="Times New Roman" w:hAnsi="Times New Roman"/>
          <w:sz w:val="24"/>
          <w:szCs w:val="24"/>
        </w:rPr>
        <w:t>Для контроля за функциональны</w:t>
      </w:r>
      <w:r>
        <w:rPr>
          <w:rFonts w:ascii="Times New Roman" w:hAnsi="Times New Roman"/>
          <w:sz w:val="24"/>
          <w:szCs w:val="24"/>
        </w:rPr>
        <w:t>м состоянием юных дзюдоистов ис</w:t>
      </w:r>
      <w:r w:rsidRPr="00EB63EA">
        <w:rPr>
          <w:rFonts w:ascii="Times New Roman" w:hAnsi="Times New Roman"/>
          <w:sz w:val="24"/>
          <w:szCs w:val="24"/>
        </w:rPr>
        <w:t>пользуется частота сердечных сокращени</w:t>
      </w:r>
      <w:r>
        <w:rPr>
          <w:rFonts w:ascii="Times New Roman" w:hAnsi="Times New Roman"/>
          <w:sz w:val="24"/>
          <w:szCs w:val="24"/>
        </w:rPr>
        <w:t>й (ЧСС). Она определяется паль</w:t>
      </w:r>
      <w:r w:rsidRPr="00EB63EA">
        <w:rPr>
          <w:rFonts w:ascii="Times New Roman" w:hAnsi="Times New Roman"/>
          <w:sz w:val="24"/>
          <w:szCs w:val="24"/>
        </w:rPr>
        <w:t xml:space="preserve">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w:t>
      </w:r>
      <w:r>
        <w:rPr>
          <w:rFonts w:ascii="Times New Roman" w:hAnsi="Times New Roman"/>
          <w:sz w:val="24"/>
          <w:szCs w:val="24"/>
        </w:rPr>
        <w:t>или 30 с, с последующим пересче</w:t>
      </w:r>
      <w:r w:rsidRPr="00EB63EA">
        <w:rPr>
          <w:rFonts w:ascii="Times New Roman" w:hAnsi="Times New Roman"/>
          <w:sz w:val="24"/>
          <w:szCs w:val="24"/>
        </w:rPr>
        <w:t>том ударов в минуту.</w:t>
      </w:r>
    </w:p>
    <w:p w:rsidR="000E544B" w:rsidRPr="00EB63EA" w:rsidRDefault="000E544B" w:rsidP="000E544B">
      <w:pPr>
        <w:spacing w:after="0" w:line="240" w:lineRule="auto"/>
        <w:ind w:firstLine="567"/>
        <w:rPr>
          <w:rFonts w:ascii="Times New Roman" w:hAnsi="Times New Roman"/>
          <w:sz w:val="24"/>
          <w:szCs w:val="24"/>
        </w:rPr>
      </w:pPr>
      <w:r w:rsidRPr="00EB63EA">
        <w:rPr>
          <w:rFonts w:ascii="Times New Roman" w:hAnsi="Times New Roman"/>
          <w:sz w:val="24"/>
          <w:szCs w:val="24"/>
        </w:rPr>
        <w:t>При анализе тренировочных нагрузо</w:t>
      </w:r>
      <w:r>
        <w:rPr>
          <w:rFonts w:ascii="Times New Roman" w:hAnsi="Times New Roman"/>
          <w:sz w:val="24"/>
          <w:szCs w:val="24"/>
        </w:rPr>
        <w:t>к определяется их преимуществен</w:t>
      </w:r>
      <w:r w:rsidRPr="00EB63EA">
        <w:rPr>
          <w:rFonts w:ascii="Times New Roman" w:hAnsi="Times New Roman"/>
          <w:sz w:val="24"/>
          <w:szCs w:val="24"/>
        </w:rPr>
        <w:t>ная направленность по каждому т</w:t>
      </w:r>
      <w:r>
        <w:rPr>
          <w:rFonts w:ascii="Times New Roman" w:hAnsi="Times New Roman"/>
          <w:sz w:val="24"/>
          <w:szCs w:val="24"/>
        </w:rPr>
        <w:t>ренировочному заданию. В табл. 23, 24 пред</w:t>
      </w:r>
      <w:r w:rsidRPr="00EB63EA">
        <w:rPr>
          <w:rFonts w:ascii="Times New Roman" w:hAnsi="Times New Roman"/>
          <w:sz w:val="24"/>
          <w:szCs w:val="24"/>
        </w:rPr>
        <w:t>ставлены значения частоты сердечных сокращений и преимущественной направленности физиологической мощности выполненной работы.</w:t>
      </w:r>
    </w:p>
    <w:p w:rsidR="000E544B" w:rsidRPr="00EB63EA" w:rsidRDefault="000E544B" w:rsidP="000E544B">
      <w:pPr>
        <w:spacing w:after="0" w:line="240" w:lineRule="auto"/>
        <w:ind w:firstLine="567"/>
        <w:rPr>
          <w:rFonts w:ascii="Times New Roman" w:hAnsi="Times New Roman"/>
          <w:sz w:val="24"/>
          <w:szCs w:val="24"/>
        </w:rPr>
      </w:pPr>
      <w:r w:rsidRPr="00EB63EA">
        <w:rPr>
          <w:rFonts w:ascii="Times New Roman" w:hAnsi="Times New Roman"/>
          <w:sz w:val="24"/>
          <w:szCs w:val="24"/>
        </w:rPr>
        <w:t>По ЧСС контролируется и оцени</w:t>
      </w:r>
      <w:r>
        <w:rPr>
          <w:rFonts w:ascii="Times New Roman" w:hAnsi="Times New Roman"/>
          <w:sz w:val="24"/>
          <w:szCs w:val="24"/>
        </w:rPr>
        <w:t>вается интенсивность тренировоч</w:t>
      </w:r>
      <w:r w:rsidRPr="00EB63EA">
        <w:rPr>
          <w:rFonts w:ascii="Times New Roman" w:hAnsi="Times New Roman"/>
          <w:sz w:val="24"/>
          <w:szCs w:val="24"/>
        </w:rPr>
        <w:t>ной нагрузки, которая лежит в основ</w:t>
      </w:r>
      <w:r>
        <w:rPr>
          <w:rFonts w:ascii="Times New Roman" w:hAnsi="Times New Roman"/>
          <w:sz w:val="24"/>
          <w:szCs w:val="24"/>
        </w:rPr>
        <w:t>е планирования как одного трени</w:t>
      </w:r>
      <w:r w:rsidRPr="00EB63EA">
        <w:rPr>
          <w:rFonts w:ascii="Times New Roman" w:hAnsi="Times New Roman"/>
          <w:sz w:val="24"/>
          <w:szCs w:val="24"/>
        </w:rPr>
        <w:t xml:space="preserve">ровочного занятия, так и в микро-, мезо- и макроциклов подготовки. Фактическое значение ЧСС позволяет оценить возможности реализации планируемой интенсивности нагрузок. В табл. </w:t>
      </w:r>
      <w:r>
        <w:rPr>
          <w:rFonts w:ascii="Times New Roman" w:hAnsi="Times New Roman"/>
          <w:sz w:val="24"/>
          <w:szCs w:val="24"/>
        </w:rPr>
        <w:t>24</w:t>
      </w:r>
      <w:r w:rsidRPr="00EB63EA">
        <w:rPr>
          <w:rFonts w:ascii="Times New Roman" w:hAnsi="Times New Roman"/>
          <w:sz w:val="24"/>
          <w:szCs w:val="24"/>
        </w:rPr>
        <w:t xml:space="preserve"> представлена шкала интенсивности тренировочных нагрузок.</w:t>
      </w:r>
    </w:p>
    <w:p w:rsidR="000E544B" w:rsidRDefault="000E544B" w:rsidP="000E544B">
      <w:pPr>
        <w:spacing w:after="0" w:line="240" w:lineRule="auto"/>
        <w:ind w:firstLine="284"/>
        <w:rPr>
          <w:rFonts w:ascii="Times New Roman" w:hAnsi="Times New Roman"/>
          <w:sz w:val="24"/>
          <w:szCs w:val="24"/>
        </w:rPr>
      </w:pPr>
    </w:p>
    <w:p w:rsidR="000E544B" w:rsidRDefault="000E544B" w:rsidP="000E544B">
      <w:pPr>
        <w:spacing w:after="0" w:line="240" w:lineRule="auto"/>
        <w:ind w:firstLine="284"/>
        <w:jc w:val="right"/>
        <w:rPr>
          <w:rFonts w:ascii="Times New Roman" w:hAnsi="Times New Roman"/>
          <w:i/>
          <w:sz w:val="24"/>
          <w:szCs w:val="24"/>
        </w:rPr>
      </w:pPr>
    </w:p>
    <w:p w:rsidR="000E544B" w:rsidRDefault="000E544B" w:rsidP="000E544B">
      <w:pPr>
        <w:spacing w:after="0" w:line="240" w:lineRule="auto"/>
        <w:ind w:firstLine="284"/>
        <w:jc w:val="right"/>
        <w:rPr>
          <w:rFonts w:ascii="Times New Roman" w:hAnsi="Times New Roman"/>
          <w:i/>
          <w:sz w:val="24"/>
          <w:szCs w:val="24"/>
        </w:rPr>
      </w:pPr>
    </w:p>
    <w:p w:rsidR="000E544B" w:rsidRDefault="000E544B" w:rsidP="000E544B">
      <w:pPr>
        <w:spacing w:after="0" w:line="240" w:lineRule="auto"/>
        <w:ind w:firstLine="284"/>
        <w:jc w:val="right"/>
        <w:rPr>
          <w:rFonts w:ascii="Times New Roman" w:hAnsi="Times New Roman"/>
          <w:i/>
          <w:sz w:val="24"/>
          <w:szCs w:val="24"/>
        </w:rPr>
      </w:pPr>
    </w:p>
    <w:p w:rsidR="000E544B" w:rsidRDefault="000E544B" w:rsidP="000E544B">
      <w:pPr>
        <w:spacing w:after="0" w:line="240" w:lineRule="auto"/>
        <w:ind w:firstLine="284"/>
        <w:jc w:val="right"/>
        <w:rPr>
          <w:rFonts w:ascii="Times New Roman" w:hAnsi="Times New Roman"/>
          <w:i/>
          <w:sz w:val="24"/>
          <w:szCs w:val="24"/>
        </w:rPr>
      </w:pPr>
    </w:p>
    <w:p w:rsidR="000E544B" w:rsidRDefault="000E544B" w:rsidP="000E544B">
      <w:pPr>
        <w:spacing w:after="0" w:line="240" w:lineRule="auto"/>
        <w:ind w:firstLine="284"/>
        <w:jc w:val="right"/>
        <w:rPr>
          <w:rFonts w:ascii="Times New Roman" w:hAnsi="Times New Roman"/>
          <w:i/>
          <w:sz w:val="24"/>
          <w:szCs w:val="24"/>
        </w:rPr>
      </w:pPr>
    </w:p>
    <w:p w:rsidR="000E544B" w:rsidRPr="00B93BDB" w:rsidRDefault="000E544B" w:rsidP="000E544B">
      <w:pPr>
        <w:spacing w:after="0" w:line="240" w:lineRule="auto"/>
        <w:ind w:firstLine="284"/>
        <w:jc w:val="right"/>
        <w:rPr>
          <w:rFonts w:ascii="Times New Roman" w:hAnsi="Times New Roman"/>
          <w:b/>
          <w:i/>
          <w:sz w:val="24"/>
          <w:szCs w:val="24"/>
        </w:rPr>
      </w:pPr>
      <w:r w:rsidRPr="00B93BDB">
        <w:rPr>
          <w:rFonts w:ascii="Times New Roman" w:hAnsi="Times New Roman"/>
          <w:b/>
          <w:i/>
          <w:sz w:val="24"/>
          <w:szCs w:val="24"/>
        </w:rPr>
        <w:lastRenderedPageBreak/>
        <w:t xml:space="preserve">Таблица </w:t>
      </w:r>
      <w:r>
        <w:rPr>
          <w:rFonts w:ascii="Times New Roman" w:hAnsi="Times New Roman"/>
          <w:b/>
          <w:i/>
          <w:sz w:val="24"/>
          <w:szCs w:val="24"/>
        </w:rPr>
        <w:t>2</w:t>
      </w:r>
      <w:r w:rsidR="004C7433">
        <w:rPr>
          <w:rFonts w:ascii="Times New Roman" w:hAnsi="Times New Roman"/>
          <w:b/>
          <w:i/>
          <w:sz w:val="24"/>
          <w:szCs w:val="24"/>
        </w:rPr>
        <w:t>2</w:t>
      </w:r>
    </w:p>
    <w:p w:rsidR="000E544B" w:rsidRPr="0081065B" w:rsidRDefault="000E544B" w:rsidP="000E544B">
      <w:pPr>
        <w:spacing w:after="0" w:line="240" w:lineRule="auto"/>
        <w:ind w:firstLine="284"/>
        <w:jc w:val="right"/>
        <w:rPr>
          <w:rFonts w:ascii="Times New Roman" w:hAnsi="Times New Roman"/>
          <w:sz w:val="16"/>
          <w:szCs w:val="16"/>
        </w:rPr>
      </w:pPr>
    </w:p>
    <w:p w:rsidR="000E544B" w:rsidRDefault="000E544B" w:rsidP="000E544B">
      <w:pPr>
        <w:spacing w:after="0" w:line="240" w:lineRule="auto"/>
        <w:jc w:val="center"/>
        <w:rPr>
          <w:rStyle w:val="31"/>
          <w:bCs w:val="0"/>
          <w:sz w:val="24"/>
          <w:szCs w:val="24"/>
        </w:rPr>
      </w:pPr>
      <w:r w:rsidRPr="00EB63EA">
        <w:rPr>
          <w:rStyle w:val="31"/>
          <w:bCs w:val="0"/>
          <w:sz w:val="24"/>
          <w:szCs w:val="24"/>
        </w:rPr>
        <w:t>Направленность тренировочных нагрузок с учетом основных путей энергообеспечения</w:t>
      </w:r>
    </w:p>
    <w:p w:rsidR="000E544B" w:rsidRDefault="000E544B" w:rsidP="000E544B">
      <w:pPr>
        <w:spacing w:after="0" w:line="240" w:lineRule="auto"/>
        <w:jc w:val="center"/>
        <w:rPr>
          <w:rStyle w:val="31"/>
          <w:bCs w:val="0"/>
          <w:sz w:val="24"/>
          <w:szCs w:val="24"/>
        </w:rPr>
      </w:pPr>
    </w:p>
    <w:p w:rsidR="000E544B" w:rsidRPr="0081065B" w:rsidRDefault="000E544B" w:rsidP="000E544B">
      <w:pPr>
        <w:spacing w:after="0" w:line="240" w:lineRule="auto"/>
        <w:jc w:val="center"/>
        <w:rPr>
          <w:sz w:val="16"/>
          <w:szCs w:val="16"/>
        </w:rPr>
      </w:pPr>
    </w:p>
    <w:tbl>
      <w:tblPr>
        <w:tblStyle w:val="a5"/>
        <w:tblW w:w="9747" w:type="dxa"/>
        <w:tblLook w:val="04A0" w:firstRow="1" w:lastRow="0" w:firstColumn="1" w:lastColumn="0" w:noHBand="0" w:noVBand="1"/>
      </w:tblPr>
      <w:tblGrid>
        <w:gridCol w:w="3936"/>
        <w:gridCol w:w="5811"/>
      </w:tblGrid>
      <w:tr w:rsidR="000E544B" w:rsidRPr="00DD7D10" w:rsidTr="000E544B">
        <w:tc>
          <w:tcPr>
            <w:tcW w:w="3936" w:type="dxa"/>
          </w:tcPr>
          <w:p w:rsidR="000E544B" w:rsidRPr="00DD7D10" w:rsidRDefault="000E544B" w:rsidP="000E544B">
            <w:pPr>
              <w:pStyle w:val="81"/>
              <w:shd w:val="clear" w:color="auto" w:fill="auto"/>
              <w:spacing w:line="240" w:lineRule="auto"/>
              <w:jc w:val="center"/>
              <w:rPr>
                <w:b w:val="0"/>
                <w:sz w:val="22"/>
                <w:szCs w:val="22"/>
              </w:rPr>
            </w:pPr>
            <w:r w:rsidRPr="00DD7D10">
              <w:rPr>
                <w:rStyle w:val="816"/>
                <w:b/>
                <w:bCs/>
                <w:sz w:val="22"/>
                <w:szCs w:val="22"/>
              </w:rPr>
              <w:t>ЧСС</w:t>
            </w:r>
            <w:r w:rsidRPr="00DD7D10">
              <w:rPr>
                <w:rStyle w:val="82"/>
                <w:b w:val="0"/>
                <w:bCs w:val="0"/>
                <w:sz w:val="22"/>
                <w:szCs w:val="22"/>
              </w:rPr>
              <w:t xml:space="preserve"> </w:t>
            </w:r>
            <w:r w:rsidRPr="00061FD2">
              <w:rPr>
                <w:rStyle w:val="82"/>
                <w:bCs w:val="0"/>
                <w:sz w:val="22"/>
                <w:szCs w:val="22"/>
              </w:rPr>
              <w:t>(уд</w:t>
            </w:r>
            <w:r w:rsidRPr="00061FD2">
              <w:rPr>
                <w:rStyle w:val="816"/>
                <w:b/>
                <w:bCs/>
                <w:sz w:val="22"/>
                <w:szCs w:val="22"/>
              </w:rPr>
              <w:t>/</w:t>
            </w:r>
            <w:r w:rsidRPr="00DD7D10">
              <w:rPr>
                <w:rStyle w:val="816"/>
                <w:b/>
                <w:bCs/>
                <w:sz w:val="22"/>
                <w:szCs w:val="22"/>
              </w:rPr>
              <w:t>мин)</w:t>
            </w:r>
          </w:p>
        </w:tc>
        <w:tc>
          <w:tcPr>
            <w:tcW w:w="5811" w:type="dxa"/>
          </w:tcPr>
          <w:p w:rsidR="000E544B" w:rsidRPr="00DD7D10" w:rsidRDefault="000E544B" w:rsidP="000E544B">
            <w:pPr>
              <w:pStyle w:val="a6"/>
              <w:shd w:val="clear" w:color="auto" w:fill="auto"/>
              <w:spacing w:line="240" w:lineRule="auto"/>
              <w:ind w:left="-108"/>
              <w:jc w:val="center"/>
              <w:rPr>
                <w:b/>
                <w:sz w:val="22"/>
                <w:szCs w:val="22"/>
              </w:rPr>
            </w:pPr>
            <w:r w:rsidRPr="00DD7D10">
              <w:rPr>
                <w:b/>
                <w:sz w:val="22"/>
                <w:szCs w:val="22"/>
              </w:rPr>
              <w:t>Направленность</w:t>
            </w:r>
          </w:p>
        </w:tc>
      </w:tr>
      <w:tr w:rsidR="000E544B" w:rsidRPr="00DD7D10" w:rsidTr="000E544B">
        <w:tc>
          <w:tcPr>
            <w:tcW w:w="3936" w:type="dxa"/>
          </w:tcPr>
          <w:p w:rsidR="000E544B" w:rsidRPr="00DD7D10" w:rsidRDefault="000E544B" w:rsidP="000E544B">
            <w:pPr>
              <w:pStyle w:val="a6"/>
              <w:shd w:val="clear" w:color="auto" w:fill="auto"/>
              <w:spacing w:line="240" w:lineRule="auto"/>
              <w:jc w:val="center"/>
              <w:rPr>
                <w:sz w:val="22"/>
                <w:szCs w:val="22"/>
              </w:rPr>
            </w:pPr>
            <w:r w:rsidRPr="00DD7D10">
              <w:rPr>
                <w:sz w:val="22"/>
                <w:szCs w:val="22"/>
              </w:rPr>
              <w:t>100-130</w:t>
            </w:r>
          </w:p>
        </w:tc>
        <w:tc>
          <w:tcPr>
            <w:tcW w:w="5811" w:type="dxa"/>
          </w:tcPr>
          <w:p w:rsidR="000E544B" w:rsidRPr="00DD7D10" w:rsidRDefault="000E544B" w:rsidP="000E544B">
            <w:pPr>
              <w:pStyle w:val="a6"/>
              <w:shd w:val="clear" w:color="auto" w:fill="auto"/>
              <w:spacing w:line="240" w:lineRule="auto"/>
              <w:ind w:left="120"/>
              <w:rPr>
                <w:sz w:val="22"/>
                <w:szCs w:val="22"/>
              </w:rPr>
            </w:pPr>
            <w:r w:rsidRPr="00DD7D10">
              <w:rPr>
                <w:sz w:val="22"/>
                <w:szCs w:val="22"/>
              </w:rPr>
              <w:t>Аэробная (восстановительная)</w:t>
            </w:r>
          </w:p>
        </w:tc>
      </w:tr>
      <w:tr w:rsidR="000E544B" w:rsidRPr="00DD7D10" w:rsidTr="000E544B">
        <w:tc>
          <w:tcPr>
            <w:tcW w:w="3936" w:type="dxa"/>
          </w:tcPr>
          <w:p w:rsidR="000E544B" w:rsidRPr="00DD7D10" w:rsidRDefault="000E544B" w:rsidP="000E544B">
            <w:pPr>
              <w:pStyle w:val="a6"/>
              <w:shd w:val="clear" w:color="auto" w:fill="auto"/>
              <w:spacing w:line="240" w:lineRule="auto"/>
              <w:jc w:val="center"/>
              <w:rPr>
                <w:sz w:val="22"/>
                <w:szCs w:val="22"/>
              </w:rPr>
            </w:pPr>
            <w:r w:rsidRPr="00DD7D10">
              <w:rPr>
                <w:sz w:val="22"/>
                <w:szCs w:val="22"/>
              </w:rPr>
              <w:t>140-170</w:t>
            </w:r>
          </w:p>
        </w:tc>
        <w:tc>
          <w:tcPr>
            <w:tcW w:w="5811" w:type="dxa"/>
          </w:tcPr>
          <w:p w:rsidR="000E544B" w:rsidRPr="00DD7D10" w:rsidRDefault="000E544B" w:rsidP="000E544B">
            <w:pPr>
              <w:pStyle w:val="a6"/>
              <w:shd w:val="clear" w:color="auto" w:fill="auto"/>
              <w:spacing w:line="240" w:lineRule="auto"/>
              <w:ind w:left="120"/>
              <w:rPr>
                <w:sz w:val="22"/>
                <w:szCs w:val="22"/>
              </w:rPr>
            </w:pPr>
            <w:r w:rsidRPr="00DD7D10">
              <w:rPr>
                <w:sz w:val="22"/>
                <w:szCs w:val="22"/>
              </w:rPr>
              <w:t>Аэробная (тренирующая)</w:t>
            </w:r>
          </w:p>
        </w:tc>
      </w:tr>
      <w:tr w:rsidR="000E544B" w:rsidRPr="00DD7D10" w:rsidTr="000E544B">
        <w:tc>
          <w:tcPr>
            <w:tcW w:w="3936" w:type="dxa"/>
          </w:tcPr>
          <w:p w:rsidR="000E544B" w:rsidRPr="00DD7D10" w:rsidRDefault="000E544B" w:rsidP="000E544B">
            <w:pPr>
              <w:pStyle w:val="a6"/>
              <w:shd w:val="clear" w:color="auto" w:fill="auto"/>
              <w:spacing w:line="240" w:lineRule="auto"/>
              <w:jc w:val="center"/>
              <w:rPr>
                <w:sz w:val="22"/>
                <w:szCs w:val="22"/>
              </w:rPr>
            </w:pPr>
            <w:r w:rsidRPr="00DD7D10">
              <w:rPr>
                <w:sz w:val="22"/>
                <w:szCs w:val="22"/>
              </w:rPr>
              <w:t>160-190</w:t>
            </w:r>
          </w:p>
        </w:tc>
        <w:tc>
          <w:tcPr>
            <w:tcW w:w="5811" w:type="dxa"/>
          </w:tcPr>
          <w:p w:rsidR="000E544B" w:rsidRPr="00DD7D10" w:rsidRDefault="000E544B" w:rsidP="000E544B">
            <w:pPr>
              <w:pStyle w:val="a6"/>
              <w:shd w:val="clear" w:color="auto" w:fill="auto"/>
              <w:spacing w:line="240" w:lineRule="auto"/>
              <w:ind w:left="120"/>
              <w:rPr>
                <w:sz w:val="22"/>
                <w:szCs w:val="22"/>
              </w:rPr>
            </w:pPr>
            <w:r w:rsidRPr="00DD7D10">
              <w:rPr>
                <w:sz w:val="22"/>
                <w:szCs w:val="22"/>
              </w:rPr>
              <w:t>Анаэробно-аэробная (выносливость)</w:t>
            </w:r>
          </w:p>
        </w:tc>
      </w:tr>
      <w:tr w:rsidR="000E544B" w:rsidRPr="00DD7D10" w:rsidTr="000E544B">
        <w:tc>
          <w:tcPr>
            <w:tcW w:w="3936" w:type="dxa"/>
          </w:tcPr>
          <w:p w:rsidR="000E544B" w:rsidRPr="00DD7D10" w:rsidRDefault="000E544B" w:rsidP="000E544B">
            <w:pPr>
              <w:pStyle w:val="a6"/>
              <w:shd w:val="clear" w:color="auto" w:fill="auto"/>
              <w:spacing w:line="240" w:lineRule="auto"/>
              <w:jc w:val="center"/>
              <w:rPr>
                <w:sz w:val="22"/>
                <w:szCs w:val="22"/>
              </w:rPr>
            </w:pPr>
            <w:r w:rsidRPr="00DD7D10">
              <w:rPr>
                <w:sz w:val="22"/>
                <w:szCs w:val="22"/>
              </w:rPr>
              <w:t>170-200</w:t>
            </w:r>
          </w:p>
        </w:tc>
        <w:tc>
          <w:tcPr>
            <w:tcW w:w="5811" w:type="dxa"/>
          </w:tcPr>
          <w:p w:rsidR="000E544B" w:rsidRPr="00DD7D10" w:rsidRDefault="000E544B" w:rsidP="000E544B">
            <w:pPr>
              <w:pStyle w:val="a6"/>
              <w:shd w:val="clear" w:color="auto" w:fill="auto"/>
              <w:spacing w:line="240" w:lineRule="auto"/>
              <w:ind w:left="120"/>
              <w:rPr>
                <w:sz w:val="22"/>
                <w:szCs w:val="22"/>
              </w:rPr>
            </w:pPr>
            <w:r w:rsidRPr="00DD7D10">
              <w:rPr>
                <w:sz w:val="22"/>
                <w:szCs w:val="22"/>
              </w:rPr>
              <w:t>Лактатная-анаэробная (спец. выносливость)</w:t>
            </w:r>
          </w:p>
        </w:tc>
      </w:tr>
      <w:tr w:rsidR="000E544B" w:rsidRPr="00DD7D10" w:rsidTr="000E544B">
        <w:tc>
          <w:tcPr>
            <w:tcW w:w="3936" w:type="dxa"/>
          </w:tcPr>
          <w:p w:rsidR="000E544B" w:rsidRPr="00DD7D10" w:rsidRDefault="000E544B" w:rsidP="000E544B">
            <w:pPr>
              <w:pStyle w:val="a6"/>
              <w:shd w:val="clear" w:color="auto" w:fill="auto"/>
              <w:spacing w:line="240" w:lineRule="auto"/>
              <w:jc w:val="center"/>
              <w:rPr>
                <w:sz w:val="22"/>
                <w:szCs w:val="22"/>
              </w:rPr>
            </w:pPr>
            <w:r w:rsidRPr="00DD7D10">
              <w:rPr>
                <w:sz w:val="22"/>
                <w:szCs w:val="22"/>
              </w:rPr>
              <w:t>170-200</w:t>
            </w:r>
          </w:p>
        </w:tc>
        <w:tc>
          <w:tcPr>
            <w:tcW w:w="5811" w:type="dxa"/>
          </w:tcPr>
          <w:p w:rsidR="000E544B" w:rsidRPr="00DD7D10" w:rsidRDefault="000E544B" w:rsidP="000E544B">
            <w:pPr>
              <w:pStyle w:val="a6"/>
              <w:shd w:val="clear" w:color="auto" w:fill="auto"/>
              <w:spacing w:line="240" w:lineRule="auto"/>
              <w:ind w:left="120"/>
              <w:rPr>
                <w:sz w:val="22"/>
                <w:szCs w:val="22"/>
              </w:rPr>
            </w:pPr>
            <w:r w:rsidRPr="00DD7D10">
              <w:rPr>
                <w:sz w:val="22"/>
                <w:szCs w:val="22"/>
              </w:rPr>
              <w:t>Алактатная-анаэробная (скорость-сила)</w:t>
            </w:r>
          </w:p>
        </w:tc>
      </w:tr>
    </w:tbl>
    <w:p w:rsidR="000E544B" w:rsidRPr="00DD7D10" w:rsidRDefault="000E544B" w:rsidP="000E544B">
      <w:pPr>
        <w:spacing w:after="0" w:line="240" w:lineRule="auto"/>
        <w:jc w:val="center"/>
        <w:rPr>
          <w:rFonts w:ascii="Times New Roman" w:hAnsi="Times New Roman"/>
          <w:sz w:val="24"/>
          <w:szCs w:val="24"/>
        </w:rPr>
      </w:pPr>
    </w:p>
    <w:p w:rsidR="000E544B" w:rsidRPr="00B93BDB" w:rsidRDefault="000E544B" w:rsidP="000E544B">
      <w:pPr>
        <w:spacing w:after="0" w:line="240" w:lineRule="auto"/>
        <w:jc w:val="right"/>
        <w:rPr>
          <w:rFonts w:ascii="Times New Roman" w:hAnsi="Times New Roman"/>
          <w:b/>
          <w:i/>
          <w:sz w:val="24"/>
          <w:szCs w:val="24"/>
        </w:rPr>
      </w:pPr>
      <w:r w:rsidRPr="00B93BDB">
        <w:rPr>
          <w:rFonts w:ascii="Times New Roman" w:hAnsi="Times New Roman"/>
          <w:b/>
          <w:i/>
          <w:sz w:val="24"/>
          <w:szCs w:val="24"/>
        </w:rPr>
        <w:t>Таблица 2</w:t>
      </w:r>
      <w:r w:rsidR="004C7433">
        <w:rPr>
          <w:rFonts w:ascii="Times New Roman" w:hAnsi="Times New Roman"/>
          <w:b/>
          <w:i/>
          <w:sz w:val="24"/>
          <w:szCs w:val="24"/>
        </w:rPr>
        <w:t>3</w:t>
      </w:r>
    </w:p>
    <w:p w:rsidR="000E544B" w:rsidRDefault="000E544B" w:rsidP="000E544B">
      <w:pPr>
        <w:spacing w:after="0" w:line="240" w:lineRule="auto"/>
        <w:jc w:val="center"/>
        <w:rPr>
          <w:rStyle w:val="31"/>
          <w:bCs w:val="0"/>
          <w:sz w:val="24"/>
          <w:szCs w:val="24"/>
        </w:rPr>
      </w:pPr>
      <w:r w:rsidRPr="00DD7D10">
        <w:rPr>
          <w:rStyle w:val="31"/>
          <w:bCs w:val="0"/>
          <w:sz w:val="24"/>
          <w:szCs w:val="24"/>
        </w:rPr>
        <w:t>Шкала интенсивности тренировочных нагрузок</w:t>
      </w:r>
    </w:p>
    <w:p w:rsidR="000E544B" w:rsidRPr="0081065B" w:rsidRDefault="000E544B" w:rsidP="000E544B">
      <w:pPr>
        <w:spacing w:after="0" w:line="240" w:lineRule="auto"/>
        <w:jc w:val="center"/>
        <w:rPr>
          <w:rFonts w:ascii="Times New Roman" w:hAnsi="Times New Roman"/>
          <w:i/>
          <w:sz w:val="16"/>
          <w:szCs w:val="16"/>
        </w:rPr>
      </w:pPr>
    </w:p>
    <w:tbl>
      <w:tblPr>
        <w:tblStyle w:val="a5"/>
        <w:tblW w:w="0" w:type="auto"/>
        <w:tblLook w:val="04A0" w:firstRow="1" w:lastRow="0" w:firstColumn="1" w:lastColumn="0" w:noHBand="0" w:noVBand="1"/>
      </w:tblPr>
      <w:tblGrid>
        <w:gridCol w:w="3284"/>
        <w:gridCol w:w="3285"/>
        <w:gridCol w:w="3285"/>
      </w:tblGrid>
      <w:tr w:rsidR="000E544B" w:rsidRPr="00DD7D10" w:rsidTr="000E544B">
        <w:tc>
          <w:tcPr>
            <w:tcW w:w="3284" w:type="dxa"/>
            <w:vMerge w:val="restart"/>
          </w:tcPr>
          <w:p w:rsidR="000E544B" w:rsidRPr="00DD7D10" w:rsidRDefault="000E544B" w:rsidP="000E544B">
            <w:pPr>
              <w:jc w:val="center"/>
              <w:rPr>
                <w:rFonts w:ascii="Times New Roman" w:hAnsi="Times New Roman"/>
                <w:b/>
              </w:rPr>
            </w:pPr>
            <w:r w:rsidRPr="00DD7D10">
              <w:rPr>
                <w:rStyle w:val="816"/>
                <w:bCs w:val="0"/>
                <w:sz w:val="22"/>
                <w:szCs w:val="22"/>
              </w:rPr>
              <w:t>Интенсивность</w:t>
            </w:r>
          </w:p>
        </w:tc>
        <w:tc>
          <w:tcPr>
            <w:tcW w:w="6570" w:type="dxa"/>
            <w:gridSpan w:val="2"/>
          </w:tcPr>
          <w:p w:rsidR="000E544B" w:rsidRPr="00DD7D10" w:rsidRDefault="000E544B" w:rsidP="000E544B">
            <w:pPr>
              <w:jc w:val="center"/>
              <w:rPr>
                <w:rFonts w:ascii="Times New Roman" w:hAnsi="Times New Roman"/>
                <w:b/>
              </w:rPr>
            </w:pPr>
            <w:r w:rsidRPr="00DD7D10">
              <w:rPr>
                <w:rStyle w:val="816"/>
                <w:bCs w:val="0"/>
                <w:sz w:val="22"/>
                <w:szCs w:val="22"/>
              </w:rPr>
              <w:t>Частота сердечных сокращений</w:t>
            </w:r>
          </w:p>
        </w:tc>
      </w:tr>
      <w:tr w:rsidR="000E544B" w:rsidRPr="00DD7D10" w:rsidTr="000E544B">
        <w:tc>
          <w:tcPr>
            <w:tcW w:w="3284" w:type="dxa"/>
            <w:vMerge/>
          </w:tcPr>
          <w:p w:rsidR="000E544B" w:rsidRPr="00DD7D10" w:rsidRDefault="000E544B" w:rsidP="000E544B">
            <w:pPr>
              <w:rPr>
                <w:rFonts w:ascii="Times New Roman" w:hAnsi="Times New Roman"/>
              </w:rPr>
            </w:pPr>
          </w:p>
        </w:tc>
        <w:tc>
          <w:tcPr>
            <w:tcW w:w="3285" w:type="dxa"/>
          </w:tcPr>
          <w:p w:rsidR="000E544B" w:rsidRPr="00DD7D10" w:rsidRDefault="000E544B" w:rsidP="000E544B">
            <w:pPr>
              <w:jc w:val="center"/>
              <w:rPr>
                <w:rFonts w:ascii="Times New Roman" w:hAnsi="Times New Roman"/>
                <w:b/>
              </w:rPr>
            </w:pPr>
            <w:r w:rsidRPr="00DD7D10">
              <w:rPr>
                <w:rFonts w:ascii="Times New Roman" w:hAnsi="Times New Roman"/>
                <w:b/>
              </w:rPr>
              <w:t>уд/10 с</w:t>
            </w:r>
          </w:p>
        </w:tc>
        <w:tc>
          <w:tcPr>
            <w:tcW w:w="3285" w:type="dxa"/>
          </w:tcPr>
          <w:p w:rsidR="000E544B" w:rsidRPr="00DD7D10" w:rsidRDefault="000E544B" w:rsidP="000E544B">
            <w:pPr>
              <w:jc w:val="center"/>
              <w:rPr>
                <w:rFonts w:ascii="Times New Roman" w:hAnsi="Times New Roman"/>
                <w:b/>
              </w:rPr>
            </w:pPr>
            <w:r w:rsidRPr="00DD7D10">
              <w:rPr>
                <w:rFonts w:ascii="Times New Roman" w:hAnsi="Times New Roman"/>
                <w:b/>
              </w:rPr>
              <w:t>уд/мин</w:t>
            </w:r>
          </w:p>
        </w:tc>
      </w:tr>
      <w:tr w:rsidR="000E544B" w:rsidRPr="00DD7D10" w:rsidTr="000E544B">
        <w:tc>
          <w:tcPr>
            <w:tcW w:w="3284" w:type="dxa"/>
          </w:tcPr>
          <w:p w:rsidR="000E544B" w:rsidRPr="00DD7D10" w:rsidRDefault="000E544B" w:rsidP="000E544B">
            <w:pPr>
              <w:rPr>
                <w:rFonts w:ascii="Times New Roman" w:hAnsi="Times New Roman"/>
              </w:rPr>
            </w:pPr>
            <w:r w:rsidRPr="00DD7D10">
              <w:rPr>
                <w:rFonts w:ascii="Times New Roman" w:hAnsi="Times New Roman"/>
              </w:rPr>
              <w:t>Максимальная</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30</w:t>
            </w:r>
            <w:r w:rsidRPr="00DD7D10">
              <w:rPr>
                <w:rStyle w:val="30"/>
                <w:b w:val="0"/>
                <w:sz w:val="22"/>
                <w:szCs w:val="22"/>
              </w:rPr>
              <w:t xml:space="preserve"> и</w:t>
            </w:r>
            <w:r w:rsidRPr="00DD7D10">
              <w:rPr>
                <w:rFonts w:ascii="Times New Roman" w:hAnsi="Times New Roman"/>
              </w:rPr>
              <w:t xml:space="preserve"> больше</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180</w:t>
            </w:r>
            <w:r w:rsidRPr="00DD7D10">
              <w:rPr>
                <w:rStyle w:val="30"/>
                <w:sz w:val="22"/>
                <w:szCs w:val="22"/>
              </w:rPr>
              <w:t xml:space="preserve"> </w:t>
            </w:r>
            <w:r w:rsidRPr="00DD7D10">
              <w:rPr>
                <w:rStyle w:val="30"/>
                <w:b w:val="0"/>
                <w:sz w:val="22"/>
                <w:szCs w:val="22"/>
              </w:rPr>
              <w:t>и</w:t>
            </w:r>
            <w:r w:rsidRPr="00DD7D10">
              <w:rPr>
                <w:rFonts w:ascii="Times New Roman" w:hAnsi="Times New Roman"/>
              </w:rPr>
              <w:t xml:space="preserve"> больше</w:t>
            </w:r>
          </w:p>
        </w:tc>
      </w:tr>
      <w:tr w:rsidR="000E544B" w:rsidRPr="00DD7D10" w:rsidTr="000E544B">
        <w:tc>
          <w:tcPr>
            <w:tcW w:w="3284" w:type="dxa"/>
          </w:tcPr>
          <w:p w:rsidR="000E544B" w:rsidRPr="00DD7D10" w:rsidRDefault="000E544B" w:rsidP="000E544B">
            <w:pPr>
              <w:rPr>
                <w:rFonts w:ascii="Times New Roman" w:hAnsi="Times New Roman"/>
              </w:rPr>
            </w:pPr>
            <w:r w:rsidRPr="00DD7D10">
              <w:rPr>
                <w:rFonts w:ascii="Times New Roman" w:hAnsi="Times New Roman"/>
              </w:rPr>
              <w:t>Большая</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29-26</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174-156</w:t>
            </w:r>
          </w:p>
        </w:tc>
      </w:tr>
      <w:tr w:rsidR="000E544B" w:rsidRPr="00DD7D10" w:rsidTr="000E544B">
        <w:tc>
          <w:tcPr>
            <w:tcW w:w="3284" w:type="dxa"/>
          </w:tcPr>
          <w:p w:rsidR="000E544B" w:rsidRPr="00DD7D10" w:rsidRDefault="000E544B" w:rsidP="000E544B">
            <w:pPr>
              <w:rPr>
                <w:rFonts w:ascii="Times New Roman" w:hAnsi="Times New Roman"/>
              </w:rPr>
            </w:pPr>
            <w:r w:rsidRPr="00DD7D10">
              <w:rPr>
                <w:rFonts w:ascii="Times New Roman" w:hAnsi="Times New Roman"/>
              </w:rPr>
              <w:t>Средняя</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25-22</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150-132</w:t>
            </w:r>
          </w:p>
        </w:tc>
      </w:tr>
      <w:tr w:rsidR="000E544B" w:rsidRPr="00DD7D10" w:rsidTr="000E544B">
        <w:tc>
          <w:tcPr>
            <w:tcW w:w="3284" w:type="dxa"/>
          </w:tcPr>
          <w:p w:rsidR="000E544B" w:rsidRPr="00DD7D10" w:rsidRDefault="000E544B" w:rsidP="000E544B">
            <w:pPr>
              <w:rPr>
                <w:rFonts w:ascii="Times New Roman" w:hAnsi="Times New Roman"/>
              </w:rPr>
            </w:pPr>
            <w:r w:rsidRPr="00DD7D10">
              <w:rPr>
                <w:rFonts w:ascii="Times New Roman" w:hAnsi="Times New Roman"/>
              </w:rPr>
              <w:t>Малая</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21-18</w:t>
            </w:r>
          </w:p>
        </w:tc>
        <w:tc>
          <w:tcPr>
            <w:tcW w:w="3285" w:type="dxa"/>
          </w:tcPr>
          <w:p w:rsidR="000E544B" w:rsidRPr="00DD7D10" w:rsidRDefault="000E544B" w:rsidP="000E544B">
            <w:pPr>
              <w:jc w:val="center"/>
              <w:rPr>
                <w:rFonts w:ascii="Times New Roman" w:hAnsi="Times New Roman"/>
              </w:rPr>
            </w:pPr>
            <w:r w:rsidRPr="00DD7D10">
              <w:rPr>
                <w:rFonts w:ascii="Times New Roman" w:hAnsi="Times New Roman"/>
              </w:rPr>
              <w:t>126-108</w:t>
            </w:r>
          </w:p>
        </w:tc>
      </w:tr>
    </w:tbl>
    <w:p w:rsidR="000E544B" w:rsidRDefault="000E544B" w:rsidP="000E544B">
      <w:pPr>
        <w:spacing w:after="0" w:line="240" w:lineRule="auto"/>
        <w:rPr>
          <w:rFonts w:ascii="Times New Roman" w:hAnsi="Times New Roman"/>
          <w:sz w:val="24"/>
          <w:szCs w:val="24"/>
        </w:rPr>
      </w:pPr>
    </w:p>
    <w:p w:rsidR="000E544B" w:rsidRPr="00DD7D10" w:rsidRDefault="000E544B" w:rsidP="000E544B">
      <w:pPr>
        <w:spacing w:after="0" w:line="240" w:lineRule="auto"/>
        <w:ind w:firstLine="284"/>
        <w:rPr>
          <w:rFonts w:ascii="Times New Roman" w:hAnsi="Times New Roman"/>
          <w:sz w:val="24"/>
          <w:szCs w:val="24"/>
        </w:rPr>
      </w:pPr>
      <w:r w:rsidRPr="00DD7D10">
        <w:rPr>
          <w:rFonts w:ascii="Times New Roman" w:hAnsi="Times New Roman"/>
          <w:sz w:val="24"/>
          <w:szCs w:val="24"/>
        </w:rPr>
        <w:t>Для оценки адаптации спортсмен</w:t>
      </w:r>
      <w:r>
        <w:rPr>
          <w:rFonts w:ascii="Times New Roman" w:hAnsi="Times New Roman"/>
          <w:sz w:val="24"/>
          <w:szCs w:val="24"/>
        </w:rPr>
        <w:t>ов к тренировочным нагрузкам ре</w:t>
      </w:r>
      <w:r w:rsidRPr="00DD7D10">
        <w:rPr>
          <w:rFonts w:ascii="Times New Roman" w:hAnsi="Times New Roman"/>
          <w:sz w:val="24"/>
          <w:szCs w:val="24"/>
        </w:rPr>
        <w:t>комендуется процедура исследования физической работоспособности сердечно-сосудистой системы при проведении пробы Руффье-Диксона. Проба проста в проведении и расчете, и может быть выполнена тренером перед каждой тренировкой. Процедура</w:t>
      </w:r>
      <w:r>
        <w:rPr>
          <w:rFonts w:ascii="Times New Roman" w:hAnsi="Times New Roman"/>
          <w:sz w:val="24"/>
          <w:szCs w:val="24"/>
        </w:rPr>
        <w:t xml:space="preserve"> тестирования начинается с изме</w:t>
      </w:r>
      <w:r w:rsidRPr="00DD7D10">
        <w:rPr>
          <w:rFonts w:ascii="Times New Roman" w:hAnsi="Times New Roman"/>
          <w:sz w:val="24"/>
          <w:szCs w:val="24"/>
        </w:rPr>
        <w:t>рения ЧСС в пок</w:t>
      </w:r>
      <w:r>
        <w:rPr>
          <w:rFonts w:ascii="Times New Roman" w:hAnsi="Times New Roman"/>
          <w:sz w:val="24"/>
          <w:szCs w:val="24"/>
        </w:rPr>
        <w:t xml:space="preserve">ое, после 5-минутного отдыха </w:t>
      </w:r>
      <w:r w:rsidRPr="00DD7D10">
        <w:rPr>
          <w:rFonts w:ascii="Times New Roman" w:hAnsi="Times New Roman"/>
          <w:i/>
          <w:sz w:val="24"/>
          <w:szCs w:val="24"/>
        </w:rPr>
        <w:t>(Р</w:t>
      </w:r>
      <w:r w:rsidRPr="00DD7D10">
        <w:rPr>
          <w:rFonts w:ascii="Times New Roman" w:hAnsi="Times New Roman"/>
          <w:i/>
          <w:sz w:val="24"/>
          <w:szCs w:val="24"/>
          <w:vertAlign w:val="subscript"/>
        </w:rPr>
        <w:t>1</w:t>
      </w:r>
      <w:r w:rsidRPr="00DD7D10">
        <w:rPr>
          <w:rFonts w:ascii="Times New Roman" w:hAnsi="Times New Roman"/>
          <w:i/>
          <w:sz w:val="24"/>
          <w:szCs w:val="24"/>
        </w:rPr>
        <w:t>)</w:t>
      </w:r>
      <w:r>
        <w:rPr>
          <w:rFonts w:ascii="Times New Roman" w:hAnsi="Times New Roman"/>
          <w:sz w:val="24"/>
          <w:szCs w:val="24"/>
        </w:rPr>
        <w:t>,</w:t>
      </w:r>
      <w:r w:rsidRPr="00DD7D10">
        <w:rPr>
          <w:rFonts w:ascii="Times New Roman" w:hAnsi="Times New Roman"/>
          <w:sz w:val="24"/>
          <w:szCs w:val="24"/>
        </w:rPr>
        <w:t xml:space="preserve"> в положении сидя. Затем выполняется 30 глубоких приседаний за 45 секунд с выпря</w:t>
      </w:r>
      <w:r>
        <w:rPr>
          <w:rFonts w:ascii="Times New Roman" w:hAnsi="Times New Roman"/>
          <w:sz w:val="24"/>
          <w:szCs w:val="24"/>
        </w:rPr>
        <w:t>млени</w:t>
      </w:r>
      <w:r w:rsidRPr="00DD7D10">
        <w:rPr>
          <w:rFonts w:ascii="Times New Roman" w:hAnsi="Times New Roman"/>
          <w:sz w:val="24"/>
          <w:szCs w:val="24"/>
        </w:rPr>
        <w:t xml:space="preserve">ем рук перед собой. Во время подъема руки опускаются вдоль туловища. Сразу же после окончания 30 приседаний измеряется пульс </w:t>
      </w:r>
      <w:r w:rsidRPr="00DD7D10">
        <w:rPr>
          <w:rFonts w:ascii="Times New Roman" w:hAnsi="Times New Roman"/>
          <w:i/>
          <w:sz w:val="24"/>
          <w:szCs w:val="24"/>
        </w:rPr>
        <w:t>(Р</w:t>
      </w:r>
      <w:r w:rsidRPr="00DD7D10">
        <w:rPr>
          <w:rFonts w:ascii="Times New Roman" w:hAnsi="Times New Roman"/>
          <w:i/>
          <w:sz w:val="24"/>
          <w:szCs w:val="24"/>
          <w:vertAlign w:val="subscript"/>
        </w:rPr>
        <w:t>2</w:t>
      </w:r>
      <w:r w:rsidRPr="00DD7D10">
        <w:rPr>
          <w:rFonts w:ascii="Times New Roman" w:hAnsi="Times New Roman"/>
          <w:i/>
          <w:sz w:val="24"/>
          <w:szCs w:val="24"/>
        </w:rPr>
        <w:t>)</w:t>
      </w:r>
      <w:r>
        <w:rPr>
          <w:rFonts w:ascii="Times New Roman" w:hAnsi="Times New Roman"/>
          <w:sz w:val="24"/>
          <w:szCs w:val="24"/>
        </w:rPr>
        <w:t xml:space="preserve"> в положе</w:t>
      </w:r>
      <w:r w:rsidRPr="00DD7D10">
        <w:rPr>
          <w:rFonts w:ascii="Times New Roman" w:hAnsi="Times New Roman"/>
          <w:sz w:val="24"/>
          <w:szCs w:val="24"/>
        </w:rPr>
        <w:t>нии стоя, а после минутного отдыха - в положении сидя</w:t>
      </w:r>
      <w:r w:rsidRPr="00DD7D10">
        <w:rPr>
          <w:rStyle w:val="32"/>
          <w:sz w:val="24"/>
          <w:szCs w:val="24"/>
        </w:rPr>
        <w:t xml:space="preserve"> (Р</w:t>
      </w:r>
      <w:r w:rsidRPr="00DD7D10">
        <w:rPr>
          <w:rStyle w:val="32"/>
          <w:sz w:val="24"/>
          <w:szCs w:val="24"/>
          <w:vertAlign w:val="subscript"/>
        </w:rPr>
        <w:t>3</w:t>
      </w:r>
      <w:r w:rsidRPr="00DD7D10">
        <w:rPr>
          <w:rStyle w:val="32"/>
          <w:sz w:val="24"/>
          <w:szCs w:val="24"/>
        </w:rPr>
        <w:t>).</w:t>
      </w:r>
    </w:p>
    <w:p w:rsidR="000E544B" w:rsidRDefault="000E544B" w:rsidP="000E544B">
      <w:pPr>
        <w:spacing w:after="0" w:line="240" w:lineRule="auto"/>
        <w:ind w:firstLine="284"/>
        <w:rPr>
          <w:rStyle w:val="5Tahoma"/>
          <w:sz w:val="24"/>
          <w:szCs w:val="24"/>
        </w:rPr>
      </w:pPr>
      <w:r w:rsidRPr="00DD7D10">
        <w:rPr>
          <w:rFonts w:ascii="Times New Roman" w:hAnsi="Times New Roman"/>
          <w:sz w:val="24"/>
          <w:szCs w:val="24"/>
        </w:rPr>
        <w:t>Оценка скорости восстановления пульса (индекс Руффь</w:t>
      </w:r>
      <w:r>
        <w:rPr>
          <w:rFonts w:ascii="Times New Roman" w:hAnsi="Times New Roman"/>
          <w:sz w:val="24"/>
          <w:szCs w:val="24"/>
        </w:rPr>
        <w:t>е) произво</w:t>
      </w:r>
      <w:r w:rsidRPr="00DD7D10">
        <w:rPr>
          <w:rFonts w:ascii="Times New Roman" w:hAnsi="Times New Roman"/>
          <w:sz w:val="24"/>
          <w:szCs w:val="24"/>
        </w:rPr>
        <w:t>дится по формуле:</w:t>
      </w:r>
      <w:r w:rsidRPr="00DD7D10">
        <w:rPr>
          <w:rStyle w:val="5Tahoma"/>
          <w:sz w:val="24"/>
          <w:szCs w:val="24"/>
        </w:rPr>
        <w:t xml:space="preserve"> </w:t>
      </w:r>
    </w:p>
    <w:p w:rsidR="000E544B" w:rsidRPr="00DD7D10" w:rsidRDefault="000E544B" w:rsidP="000E544B">
      <w:pPr>
        <w:spacing w:after="0" w:line="240" w:lineRule="auto"/>
        <w:ind w:firstLine="284"/>
        <w:rPr>
          <w:rFonts w:ascii="Times New Roman" w:hAnsi="Times New Roman"/>
          <w:i/>
          <w:sz w:val="24"/>
          <w:szCs w:val="24"/>
        </w:rPr>
      </w:pPr>
      <w:r w:rsidRPr="00DD7D10">
        <w:rPr>
          <w:rStyle w:val="5Tahoma"/>
          <w:sz w:val="24"/>
          <w:szCs w:val="24"/>
          <w:lang w:val="en-US"/>
        </w:rPr>
        <w:t>R</w:t>
      </w:r>
      <w:r w:rsidRPr="00DD7D10">
        <w:rPr>
          <w:rStyle w:val="5Tahoma"/>
          <w:sz w:val="24"/>
          <w:szCs w:val="24"/>
        </w:rPr>
        <w:t xml:space="preserve"> = [(Р</w:t>
      </w:r>
      <w:r>
        <w:rPr>
          <w:rStyle w:val="5Tahoma"/>
          <w:sz w:val="24"/>
          <w:szCs w:val="24"/>
          <w:vertAlign w:val="subscript"/>
        </w:rPr>
        <w:t>1</w:t>
      </w:r>
      <w:r w:rsidRPr="00DD7D10">
        <w:rPr>
          <w:rStyle w:val="5Tahoma"/>
          <w:sz w:val="24"/>
          <w:szCs w:val="24"/>
        </w:rPr>
        <w:t>+Р</w:t>
      </w:r>
      <w:r w:rsidRPr="00DD7D10">
        <w:rPr>
          <w:rStyle w:val="5Tahoma"/>
          <w:sz w:val="24"/>
          <w:szCs w:val="24"/>
          <w:vertAlign w:val="subscript"/>
        </w:rPr>
        <w:t>2</w:t>
      </w:r>
      <w:r w:rsidRPr="00DD7D10">
        <w:rPr>
          <w:rStyle w:val="5Tahoma"/>
          <w:sz w:val="24"/>
          <w:szCs w:val="24"/>
        </w:rPr>
        <w:t>+Р</w:t>
      </w:r>
      <w:r>
        <w:rPr>
          <w:rStyle w:val="5Tahoma"/>
          <w:sz w:val="24"/>
          <w:szCs w:val="24"/>
          <w:vertAlign w:val="subscript"/>
        </w:rPr>
        <w:t>3</w:t>
      </w:r>
      <w:r w:rsidRPr="00DD7D10">
        <w:rPr>
          <w:rStyle w:val="5Tahoma"/>
          <w:sz w:val="24"/>
          <w:szCs w:val="24"/>
        </w:rPr>
        <w:t>)</w:t>
      </w:r>
      <w:r w:rsidRPr="00DD7D10">
        <w:rPr>
          <w:rFonts w:ascii="Times New Roman" w:hAnsi="Times New Roman"/>
          <w:i/>
          <w:sz w:val="24"/>
          <w:szCs w:val="24"/>
        </w:rPr>
        <w:t xml:space="preserve"> - </w:t>
      </w:r>
      <w:r w:rsidRPr="00DD7D10">
        <w:rPr>
          <w:rFonts w:ascii="Times New Roman" w:hAnsi="Times New Roman"/>
          <w:sz w:val="24"/>
          <w:szCs w:val="24"/>
        </w:rPr>
        <w:t>200] /10.</w:t>
      </w:r>
    </w:p>
    <w:p w:rsidR="000E544B" w:rsidRPr="0081065B" w:rsidRDefault="000E544B" w:rsidP="000E544B">
      <w:pPr>
        <w:spacing w:after="0" w:line="240" w:lineRule="auto"/>
        <w:ind w:firstLine="284"/>
        <w:rPr>
          <w:rFonts w:ascii="Times New Roman" w:hAnsi="Times New Roman"/>
          <w:sz w:val="24"/>
          <w:szCs w:val="24"/>
        </w:rPr>
      </w:pPr>
      <w:r w:rsidRPr="00DD7D10">
        <w:rPr>
          <w:rFonts w:ascii="Times New Roman" w:hAnsi="Times New Roman"/>
          <w:sz w:val="24"/>
          <w:szCs w:val="24"/>
        </w:rPr>
        <w:t>Качественная оценка работоспосо</w:t>
      </w:r>
      <w:r>
        <w:rPr>
          <w:rFonts w:ascii="Times New Roman" w:hAnsi="Times New Roman"/>
          <w:sz w:val="24"/>
          <w:szCs w:val="24"/>
        </w:rPr>
        <w:t>бности представлена в табл. 25.</w:t>
      </w:r>
    </w:p>
    <w:p w:rsidR="000E544B" w:rsidRPr="00B93BDB" w:rsidRDefault="000E544B" w:rsidP="000E544B">
      <w:pPr>
        <w:spacing w:after="0" w:line="240" w:lineRule="auto"/>
        <w:jc w:val="right"/>
        <w:rPr>
          <w:rFonts w:ascii="Times New Roman" w:hAnsi="Times New Roman"/>
          <w:b/>
          <w:i/>
          <w:sz w:val="24"/>
          <w:szCs w:val="24"/>
        </w:rPr>
      </w:pPr>
      <w:r w:rsidRPr="00B93BDB">
        <w:rPr>
          <w:rFonts w:ascii="Times New Roman" w:hAnsi="Times New Roman"/>
          <w:b/>
          <w:i/>
          <w:sz w:val="24"/>
          <w:szCs w:val="24"/>
        </w:rPr>
        <w:t>Таблица 2</w:t>
      </w:r>
      <w:r w:rsidR="004C7433">
        <w:rPr>
          <w:rFonts w:ascii="Times New Roman" w:hAnsi="Times New Roman"/>
          <w:b/>
          <w:i/>
          <w:sz w:val="24"/>
          <w:szCs w:val="24"/>
        </w:rPr>
        <w:t>4</w:t>
      </w:r>
    </w:p>
    <w:p w:rsidR="000E544B" w:rsidRDefault="000E544B" w:rsidP="000E544B">
      <w:pPr>
        <w:spacing w:after="0" w:line="240" w:lineRule="auto"/>
        <w:jc w:val="center"/>
        <w:rPr>
          <w:rStyle w:val="816"/>
          <w:bCs w:val="0"/>
          <w:sz w:val="24"/>
          <w:szCs w:val="24"/>
        </w:rPr>
      </w:pPr>
      <w:r w:rsidRPr="00DD7D10">
        <w:rPr>
          <w:rStyle w:val="816"/>
          <w:bCs w:val="0"/>
          <w:sz w:val="24"/>
          <w:szCs w:val="24"/>
        </w:rPr>
        <w:t>Оценка адаптации организма спортсмена к предыдущей работе</w:t>
      </w:r>
    </w:p>
    <w:p w:rsidR="000E544B" w:rsidRPr="0081065B" w:rsidRDefault="000E544B" w:rsidP="000E544B">
      <w:pPr>
        <w:spacing w:after="0" w:line="240" w:lineRule="auto"/>
        <w:jc w:val="center"/>
        <w:rPr>
          <w:rStyle w:val="816"/>
          <w:b w:val="0"/>
          <w:bCs w:val="0"/>
        </w:rPr>
      </w:pPr>
    </w:p>
    <w:tbl>
      <w:tblPr>
        <w:tblStyle w:val="a5"/>
        <w:tblW w:w="9747" w:type="dxa"/>
        <w:tblLook w:val="04A0" w:firstRow="1" w:lastRow="0" w:firstColumn="1" w:lastColumn="0" w:noHBand="0" w:noVBand="1"/>
      </w:tblPr>
      <w:tblGrid>
        <w:gridCol w:w="4927"/>
        <w:gridCol w:w="4820"/>
      </w:tblGrid>
      <w:tr w:rsidR="000E544B" w:rsidRPr="00DD7D10" w:rsidTr="000E544B">
        <w:tc>
          <w:tcPr>
            <w:tcW w:w="4927" w:type="dxa"/>
          </w:tcPr>
          <w:p w:rsidR="000E544B" w:rsidRPr="00DD7D10" w:rsidRDefault="000E544B" w:rsidP="000E544B">
            <w:pPr>
              <w:pStyle w:val="81"/>
              <w:shd w:val="clear" w:color="auto" w:fill="auto"/>
              <w:spacing w:line="240" w:lineRule="auto"/>
              <w:jc w:val="center"/>
              <w:rPr>
                <w:sz w:val="22"/>
                <w:szCs w:val="22"/>
              </w:rPr>
            </w:pPr>
            <w:r w:rsidRPr="00DD7D10">
              <w:rPr>
                <w:rStyle w:val="816"/>
                <w:b/>
                <w:bCs/>
                <w:sz w:val="22"/>
                <w:szCs w:val="22"/>
              </w:rPr>
              <w:t>Качественная оценка</w:t>
            </w:r>
          </w:p>
        </w:tc>
        <w:tc>
          <w:tcPr>
            <w:tcW w:w="4820" w:type="dxa"/>
          </w:tcPr>
          <w:p w:rsidR="000E544B" w:rsidRPr="00DD7D10" w:rsidRDefault="000E544B" w:rsidP="000E544B">
            <w:pPr>
              <w:pStyle w:val="81"/>
              <w:shd w:val="clear" w:color="auto" w:fill="auto"/>
              <w:spacing w:line="240" w:lineRule="auto"/>
              <w:ind w:left="-107"/>
              <w:jc w:val="center"/>
              <w:rPr>
                <w:sz w:val="22"/>
                <w:szCs w:val="22"/>
              </w:rPr>
            </w:pPr>
            <w:r w:rsidRPr="00DD7D10">
              <w:rPr>
                <w:rStyle w:val="816"/>
                <w:b/>
                <w:bCs/>
                <w:sz w:val="22"/>
                <w:szCs w:val="22"/>
              </w:rPr>
              <w:t>Индекс Руффье</w:t>
            </w:r>
          </w:p>
        </w:tc>
      </w:tr>
      <w:tr w:rsidR="000E544B" w:rsidRPr="00DD7D10" w:rsidTr="000E544B">
        <w:tc>
          <w:tcPr>
            <w:tcW w:w="4927" w:type="dxa"/>
          </w:tcPr>
          <w:p w:rsidR="000E544B" w:rsidRPr="00DD7D10" w:rsidRDefault="000E544B" w:rsidP="000E544B">
            <w:pPr>
              <w:pStyle w:val="a6"/>
              <w:shd w:val="clear" w:color="auto" w:fill="auto"/>
              <w:spacing w:line="240" w:lineRule="auto"/>
              <w:ind w:left="140"/>
              <w:rPr>
                <w:sz w:val="22"/>
                <w:szCs w:val="22"/>
              </w:rPr>
            </w:pPr>
            <w:r w:rsidRPr="00DD7D10">
              <w:rPr>
                <w:sz w:val="22"/>
                <w:szCs w:val="22"/>
              </w:rPr>
              <w:t>Отлично</w:t>
            </w:r>
          </w:p>
        </w:tc>
        <w:tc>
          <w:tcPr>
            <w:tcW w:w="4820" w:type="dxa"/>
          </w:tcPr>
          <w:p w:rsidR="000E544B" w:rsidRPr="00DD7D10" w:rsidRDefault="000E544B" w:rsidP="000E544B">
            <w:pPr>
              <w:pStyle w:val="a6"/>
              <w:shd w:val="clear" w:color="auto" w:fill="auto"/>
              <w:spacing w:line="240" w:lineRule="auto"/>
              <w:ind w:left="-107"/>
              <w:jc w:val="center"/>
              <w:rPr>
                <w:sz w:val="22"/>
                <w:szCs w:val="22"/>
              </w:rPr>
            </w:pPr>
            <w:r w:rsidRPr="00DD7D10">
              <w:rPr>
                <w:sz w:val="22"/>
                <w:szCs w:val="22"/>
              </w:rPr>
              <w:t>2 и менее</w:t>
            </w:r>
          </w:p>
        </w:tc>
      </w:tr>
      <w:tr w:rsidR="000E544B" w:rsidRPr="00DD7D10" w:rsidTr="000E544B">
        <w:tc>
          <w:tcPr>
            <w:tcW w:w="4927" w:type="dxa"/>
          </w:tcPr>
          <w:p w:rsidR="000E544B" w:rsidRPr="00DD7D10" w:rsidRDefault="000E544B" w:rsidP="000E544B">
            <w:pPr>
              <w:pStyle w:val="a6"/>
              <w:shd w:val="clear" w:color="auto" w:fill="auto"/>
              <w:spacing w:line="240" w:lineRule="auto"/>
              <w:ind w:left="140"/>
              <w:rPr>
                <w:sz w:val="22"/>
                <w:szCs w:val="22"/>
              </w:rPr>
            </w:pPr>
            <w:r w:rsidRPr="00DD7D10">
              <w:rPr>
                <w:sz w:val="22"/>
                <w:szCs w:val="22"/>
              </w:rPr>
              <w:t>Хорошо</w:t>
            </w:r>
          </w:p>
        </w:tc>
        <w:tc>
          <w:tcPr>
            <w:tcW w:w="4820" w:type="dxa"/>
          </w:tcPr>
          <w:p w:rsidR="000E544B" w:rsidRPr="00DD7D10" w:rsidRDefault="000E544B" w:rsidP="000E544B">
            <w:pPr>
              <w:pStyle w:val="a6"/>
              <w:shd w:val="clear" w:color="auto" w:fill="auto"/>
              <w:spacing w:line="240" w:lineRule="auto"/>
              <w:ind w:left="-107"/>
              <w:jc w:val="center"/>
              <w:rPr>
                <w:sz w:val="22"/>
                <w:szCs w:val="22"/>
              </w:rPr>
            </w:pPr>
            <w:r w:rsidRPr="00DD7D10">
              <w:rPr>
                <w:sz w:val="22"/>
                <w:szCs w:val="22"/>
              </w:rPr>
              <w:t>3-6</w:t>
            </w:r>
          </w:p>
        </w:tc>
      </w:tr>
      <w:tr w:rsidR="000E544B" w:rsidRPr="00DD7D10" w:rsidTr="000E544B">
        <w:tc>
          <w:tcPr>
            <w:tcW w:w="4927" w:type="dxa"/>
          </w:tcPr>
          <w:p w:rsidR="000E544B" w:rsidRPr="00DD7D10" w:rsidRDefault="000E544B" w:rsidP="000E544B">
            <w:pPr>
              <w:pStyle w:val="a6"/>
              <w:shd w:val="clear" w:color="auto" w:fill="auto"/>
              <w:spacing w:line="240" w:lineRule="auto"/>
              <w:ind w:left="140"/>
              <w:rPr>
                <w:sz w:val="22"/>
                <w:szCs w:val="22"/>
              </w:rPr>
            </w:pPr>
            <w:r w:rsidRPr="00DD7D10">
              <w:rPr>
                <w:sz w:val="22"/>
                <w:szCs w:val="22"/>
              </w:rPr>
              <w:t>Удовлетворительно</w:t>
            </w:r>
          </w:p>
        </w:tc>
        <w:tc>
          <w:tcPr>
            <w:tcW w:w="4820" w:type="dxa"/>
          </w:tcPr>
          <w:p w:rsidR="000E544B" w:rsidRPr="00DD7D10" w:rsidRDefault="000E544B" w:rsidP="000E544B">
            <w:pPr>
              <w:pStyle w:val="a6"/>
              <w:shd w:val="clear" w:color="auto" w:fill="auto"/>
              <w:spacing w:line="240" w:lineRule="auto"/>
              <w:ind w:left="-107"/>
              <w:jc w:val="center"/>
              <w:rPr>
                <w:sz w:val="22"/>
                <w:szCs w:val="22"/>
              </w:rPr>
            </w:pPr>
            <w:r w:rsidRPr="00DD7D10">
              <w:rPr>
                <w:sz w:val="22"/>
                <w:szCs w:val="22"/>
              </w:rPr>
              <w:t>7-10</w:t>
            </w:r>
          </w:p>
        </w:tc>
      </w:tr>
      <w:tr w:rsidR="000E544B" w:rsidRPr="00DD7D10" w:rsidTr="000E544B">
        <w:tc>
          <w:tcPr>
            <w:tcW w:w="4927" w:type="dxa"/>
          </w:tcPr>
          <w:p w:rsidR="000E544B" w:rsidRPr="00DD7D10" w:rsidRDefault="000E544B" w:rsidP="000E544B">
            <w:pPr>
              <w:pStyle w:val="a6"/>
              <w:shd w:val="clear" w:color="auto" w:fill="auto"/>
              <w:spacing w:line="240" w:lineRule="auto"/>
              <w:ind w:left="140"/>
              <w:rPr>
                <w:sz w:val="22"/>
                <w:szCs w:val="22"/>
              </w:rPr>
            </w:pPr>
            <w:r w:rsidRPr="00DD7D10">
              <w:rPr>
                <w:sz w:val="22"/>
                <w:szCs w:val="22"/>
              </w:rPr>
              <w:t>Плохо</w:t>
            </w:r>
          </w:p>
        </w:tc>
        <w:tc>
          <w:tcPr>
            <w:tcW w:w="4820" w:type="dxa"/>
          </w:tcPr>
          <w:p w:rsidR="000E544B" w:rsidRPr="00DD7D10" w:rsidRDefault="000E544B" w:rsidP="000E544B">
            <w:pPr>
              <w:pStyle w:val="a6"/>
              <w:shd w:val="clear" w:color="auto" w:fill="auto"/>
              <w:spacing w:line="240" w:lineRule="auto"/>
              <w:ind w:left="-107"/>
              <w:jc w:val="center"/>
              <w:rPr>
                <w:sz w:val="22"/>
                <w:szCs w:val="22"/>
              </w:rPr>
            </w:pPr>
            <w:r w:rsidRPr="00DD7D10">
              <w:rPr>
                <w:sz w:val="22"/>
                <w:szCs w:val="22"/>
              </w:rPr>
              <w:t>11-14</w:t>
            </w:r>
          </w:p>
        </w:tc>
      </w:tr>
      <w:tr w:rsidR="000E544B" w:rsidRPr="00DD7D10" w:rsidTr="000E544B">
        <w:tc>
          <w:tcPr>
            <w:tcW w:w="4927" w:type="dxa"/>
          </w:tcPr>
          <w:p w:rsidR="000E544B" w:rsidRPr="00DD7D10" w:rsidRDefault="000E544B" w:rsidP="000E544B">
            <w:pPr>
              <w:pStyle w:val="a6"/>
              <w:shd w:val="clear" w:color="auto" w:fill="auto"/>
              <w:spacing w:line="240" w:lineRule="auto"/>
              <w:ind w:left="140"/>
              <w:rPr>
                <w:sz w:val="22"/>
                <w:szCs w:val="22"/>
              </w:rPr>
            </w:pPr>
            <w:r w:rsidRPr="00DD7D10">
              <w:rPr>
                <w:sz w:val="22"/>
                <w:szCs w:val="22"/>
              </w:rPr>
              <w:t>Плохо очень</w:t>
            </w:r>
          </w:p>
        </w:tc>
        <w:tc>
          <w:tcPr>
            <w:tcW w:w="4820" w:type="dxa"/>
          </w:tcPr>
          <w:p w:rsidR="000E544B" w:rsidRPr="00DD7D10" w:rsidRDefault="000E544B" w:rsidP="000E544B">
            <w:pPr>
              <w:pStyle w:val="a6"/>
              <w:shd w:val="clear" w:color="auto" w:fill="auto"/>
              <w:spacing w:line="240" w:lineRule="auto"/>
              <w:ind w:left="-107"/>
              <w:jc w:val="center"/>
              <w:rPr>
                <w:sz w:val="22"/>
                <w:szCs w:val="22"/>
              </w:rPr>
            </w:pPr>
            <w:r w:rsidRPr="00DD7D10">
              <w:rPr>
                <w:sz w:val="22"/>
                <w:szCs w:val="22"/>
              </w:rPr>
              <w:t>15-17</w:t>
            </w:r>
          </w:p>
        </w:tc>
      </w:tr>
      <w:tr w:rsidR="000E544B" w:rsidRPr="00DD7D10" w:rsidTr="000E544B">
        <w:tc>
          <w:tcPr>
            <w:tcW w:w="4927" w:type="dxa"/>
          </w:tcPr>
          <w:p w:rsidR="000E544B" w:rsidRPr="00DD7D10" w:rsidRDefault="000E544B" w:rsidP="000E544B">
            <w:pPr>
              <w:pStyle w:val="a6"/>
              <w:shd w:val="clear" w:color="auto" w:fill="auto"/>
              <w:spacing w:line="240" w:lineRule="auto"/>
              <w:ind w:left="140"/>
              <w:rPr>
                <w:sz w:val="22"/>
                <w:szCs w:val="22"/>
              </w:rPr>
            </w:pPr>
            <w:r w:rsidRPr="00DD7D10">
              <w:rPr>
                <w:sz w:val="22"/>
                <w:szCs w:val="22"/>
              </w:rPr>
              <w:t>Критическое</w:t>
            </w:r>
          </w:p>
        </w:tc>
        <w:tc>
          <w:tcPr>
            <w:tcW w:w="4820" w:type="dxa"/>
          </w:tcPr>
          <w:p w:rsidR="000E544B" w:rsidRPr="00DD7D10" w:rsidRDefault="000E544B" w:rsidP="000E544B">
            <w:pPr>
              <w:pStyle w:val="a6"/>
              <w:shd w:val="clear" w:color="auto" w:fill="auto"/>
              <w:spacing w:line="240" w:lineRule="auto"/>
              <w:ind w:left="-107"/>
              <w:jc w:val="center"/>
              <w:rPr>
                <w:sz w:val="22"/>
                <w:szCs w:val="22"/>
              </w:rPr>
            </w:pPr>
            <w:r w:rsidRPr="00DD7D10">
              <w:rPr>
                <w:sz w:val="22"/>
                <w:szCs w:val="22"/>
              </w:rPr>
              <w:t>18 и более</w:t>
            </w:r>
          </w:p>
        </w:tc>
      </w:tr>
    </w:tbl>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sz w:val="24"/>
          <w:szCs w:val="24"/>
        </w:rPr>
      </w:pPr>
    </w:p>
    <w:p w:rsidR="000E544B" w:rsidRDefault="000E544B" w:rsidP="000E544B">
      <w:pPr>
        <w:spacing w:after="0" w:line="240" w:lineRule="auto"/>
        <w:ind w:firstLine="284"/>
        <w:jc w:val="center"/>
        <w:rPr>
          <w:rStyle w:val="5ArialNarrow3"/>
          <w:rFonts w:ascii="Times New Roman" w:hAnsi="Times New Roman" w:cs="Times New Roman"/>
          <w:sz w:val="24"/>
          <w:szCs w:val="24"/>
        </w:rPr>
      </w:pPr>
      <w:r w:rsidRPr="00A34EE3">
        <w:rPr>
          <w:rStyle w:val="5ArialNarrow3"/>
          <w:rFonts w:ascii="Times New Roman" w:hAnsi="Times New Roman" w:cs="Times New Roman"/>
          <w:sz w:val="24"/>
          <w:szCs w:val="24"/>
        </w:rPr>
        <w:lastRenderedPageBreak/>
        <w:t xml:space="preserve">Тестирование общей физической работоспособности с помощью </w:t>
      </w:r>
    </w:p>
    <w:p w:rsidR="000E544B" w:rsidRDefault="000E544B" w:rsidP="000E544B">
      <w:pPr>
        <w:spacing w:after="0" w:line="240" w:lineRule="auto"/>
        <w:ind w:firstLine="284"/>
        <w:jc w:val="center"/>
        <w:rPr>
          <w:rStyle w:val="5ArialNarrow3"/>
          <w:rFonts w:ascii="Times New Roman" w:hAnsi="Times New Roman" w:cs="Times New Roman"/>
          <w:sz w:val="24"/>
          <w:szCs w:val="24"/>
        </w:rPr>
      </w:pPr>
      <w:r w:rsidRPr="00A34EE3">
        <w:rPr>
          <w:rStyle w:val="5ArialNarrow3"/>
          <w:rFonts w:ascii="Times New Roman" w:hAnsi="Times New Roman" w:cs="Times New Roman"/>
          <w:sz w:val="24"/>
          <w:szCs w:val="24"/>
        </w:rPr>
        <w:t>Гарвардского степ-теста</w:t>
      </w:r>
    </w:p>
    <w:p w:rsidR="000E544B" w:rsidRPr="00A34EE3" w:rsidRDefault="000E544B" w:rsidP="000E544B">
      <w:pPr>
        <w:spacing w:after="0" w:line="240" w:lineRule="auto"/>
        <w:ind w:firstLine="284"/>
        <w:rPr>
          <w:rFonts w:ascii="Times New Roman" w:hAnsi="Times New Roman"/>
          <w:sz w:val="24"/>
          <w:szCs w:val="24"/>
        </w:rPr>
      </w:pPr>
      <w:r w:rsidRPr="00A34EE3">
        <w:rPr>
          <w:rStyle w:val="56"/>
          <w:sz w:val="24"/>
          <w:szCs w:val="24"/>
        </w:rPr>
        <w:t>Тест заключается в подъемах на ступеньку высотой 50 см</w:t>
      </w:r>
      <w:r w:rsidRPr="00A34EE3">
        <w:rPr>
          <w:rStyle w:val="5ArialNarrow3"/>
          <w:rFonts w:ascii="Times New Roman" w:hAnsi="Times New Roman" w:cs="Times New Roman"/>
          <w:sz w:val="24"/>
          <w:szCs w:val="24"/>
        </w:rPr>
        <w:t xml:space="preserve"> для </w:t>
      </w:r>
      <w:r w:rsidRPr="00A34EE3">
        <w:rPr>
          <w:rStyle w:val="56"/>
          <w:sz w:val="24"/>
          <w:szCs w:val="24"/>
        </w:rPr>
        <w:t>юношей и 41 см для девушек в течение 5 мин</w:t>
      </w:r>
      <w:r w:rsidRPr="00A34EE3">
        <w:rPr>
          <w:rStyle w:val="5ArialNarrow3"/>
          <w:rFonts w:ascii="Times New Roman" w:hAnsi="Times New Roman" w:cs="Times New Roman"/>
          <w:sz w:val="24"/>
          <w:szCs w:val="24"/>
        </w:rPr>
        <w:t xml:space="preserve"> в</w:t>
      </w:r>
      <w:r w:rsidRPr="00A34EE3">
        <w:rPr>
          <w:rStyle w:val="56"/>
          <w:sz w:val="24"/>
          <w:szCs w:val="24"/>
        </w:rPr>
        <w:t xml:space="preserve"> темпе 30 подъемов</w:t>
      </w:r>
      <w:r w:rsidRPr="00A34EE3">
        <w:rPr>
          <w:rStyle w:val="5ArialNarrow3"/>
          <w:rFonts w:ascii="Times New Roman" w:hAnsi="Times New Roman" w:cs="Times New Roman"/>
          <w:sz w:val="24"/>
          <w:szCs w:val="24"/>
        </w:rPr>
        <w:t xml:space="preserve"> в </w:t>
      </w:r>
      <w:r w:rsidRPr="00A34EE3">
        <w:rPr>
          <w:rStyle w:val="56"/>
          <w:sz w:val="24"/>
          <w:szCs w:val="24"/>
        </w:rPr>
        <w:t>1 мин (или 2 шага в 1 с). Два шага - левой</w:t>
      </w:r>
      <w:r w:rsidRPr="00A34EE3">
        <w:rPr>
          <w:rStyle w:val="5ArialNarrow3"/>
          <w:rFonts w:ascii="Times New Roman" w:hAnsi="Times New Roman" w:cs="Times New Roman"/>
          <w:sz w:val="24"/>
          <w:szCs w:val="24"/>
        </w:rPr>
        <w:t xml:space="preserve"> и</w:t>
      </w:r>
      <w:r w:rsidRPr="00A34EE3">
        <w:rPr>
          <w:rStyle w:val="56"/>
          <w:sz w:val="24"/>
          <w:szCs w:val="24"/>
        </w:rPr>
        <w:t xml:space="preserve"> правой - подъем</w:t>
      </w:r>
      <w:r w:rsidRPr="00A34EE3">
        <w:rPr>
          <w:rStyle w:val="5ArialNarrow3"/>
          <w:rFonts w:ascii="Times New Roman" w:hAnsi="Times New Roman" w:cs="Times New Roman"/>
          <w:sz w:val="24"/>
          <w:szCs w:val="24"/>
        </w:rPr>
        <w:t xml:space="preserve"> и</w:t>
      </w:r>
      <w:r w:rsidRPr="00A34EE3">
        <w:rPr>
          <w:rStyle w:val="56"/>
          <w:sz w:val="24"/>
          <w:szCs w:val="24"/>
        </w:rPr>
        <w:t xml:space="preserve"> два шага - спуск. Если темп работы </w:t>
      </w:r>
      <w:r>
        <w:rPr>
          <w:rStyle w:val="56"/>
          <w:sz w:val="24"/>
          <w:szCs w:val="24"/>
        </w:rPr>
        <w:t>не выдерживается, то работа пре</w:t>
      </w:r>
      <w:r w:rsidRPr="00A34EE3">
        <w:rPr>
          <w:rStyle w:val="56"/>
          <w:sz w:val="24"/>
          <w:szCs w:val="24"/>
        </w:rPr>
        <w:t>кращается и фиксируется ее продолжительность. После окончания работы подсчитывается количест</w:t>
      </w:r>
      <w:r>
        <w:rPr>
          <w:rStyle w:val="56"/>
          <w:sz w:val="24"/>
          <w:szCs w:val="24"/>
        </w:rPr>
        <w:t>во пульсовых ударов за 30 с вто</w:t>
      </w:r>
      <w:r w:rsidRPr="00A34EE3">
        <w:rPr>
          <w:rStyle w:val="56"/>
          <w:sz w:val="24"/>
          <w:szCs w:val="24"/>
        </w:rPr>
        <w:t>рой минуты восстановления (с 60-й по 90-ю с) и вычисляется индекс Гарвардского степ-теста (ИГСТ):</w:t>
      </w:r>
    </w:p>
    <w:p w:rsidR="000E544B" w:rsidRDefault="000E544B" w:rsidP="000E544B">
      <w:pPr>
        <w:spacing w:after="0" w:line="240" w:lineRule="auto"/>
        <w:ind w:firstLine="284"/>
        <w:rPr>
          <w:rFonts w:ascii="Times New Roman" w:hAnsi="Times New Roman"/>
          <w:sz w:val="24"/>
          <w:szCs w:val="24"/>
        </w:rPr>
      </w:pPr>
    </w:p>
    <w:p w:rsidR="000E544B" w:rsidRPr="00A34EE3" w:rsidRDefault="000E544B" w:rsidP="000E544B">
      <w:pPr>
        <w:spacing w:after="0" w:line="240" w:lineRule="auto"/>
        <w:ind w:firstLine="284"/>
        <w:jc w:val="center"/>
        <w:rPr>
          <w:rFonts w:ascii="Times New Roman" w:hAnsi="Times New Roman"/>
          <w:sz w:val="24"/>
          <w:szCs w:val="24"/>
        </w:rPr>
      </w:pPr>
      <m:oMath>
        <m:r>
          <m:rPr>
            <m:sty m:val="b"/>
          </m:rPr>
          <w:rPr>
            <w:rFonts w:ascii="Cambria Math" w:hAnsi="Cambria Math"/>
            <w:sz w:val="32"/>
            <w:szCs w:val="32"/>
            <w:shd w:val="clear" w:color="auto" w:fill="FFFFFF"/>
          </w:rPr>
          <m:t>ИГТС=</m:t>
        </m:r>
        <m:f>
          <m:fPr>
            <m:ctrlPr>
              <w:rPr>
                <w:rFonts w:ascii="Cambria Math" w:hAnsi="Cambria Math"/>
                <w:sz w:val="32"/>
                <w:szCs w:val="32"/>
                <w:shd w:val="clear" w:color="auto" w:fill="FFFFFF"/>
              </w:rPr>
            </m:ctrlPr>
          </m:fPr>
          <m:num>
            <m:r>
              <m:rPr>
                <m:sty m:val="bi"/>
              </m:rPr>
              <w:rPr>
                <w:rFonts w:ascii="Cambria Math" w:hAnsi="Cambria Math"/>
                <w:sz w:val="32"/>
                <w:szCs w:val="32"/>
                <w:shd w:val="clear" w:color="auto" w:fill="FFFFFF"/>
              </w:rPr>
              <m:t xml:space="preserve">продолжительность работы </m:t>
            </m:r>
            <m:d>
              <m:dPr>
                <m:ctrlPr>
                  <w:rPr>
                    <w:rFonts w:ascii="Cambria Math" w:hAnsi="Cambria Math"/>
                    <w:b/>
                    <w:i/>
                    <w:sz w:val="32"/>
                    <w:szCs w:val="32"/>
                    <w:shd w:val="clear" w:color="auto" w:fill="FFFFFF"/>
                  </w:rPr>
                </m:ctrlPr>
              </m:dPr>
              <m:e>
                <m:r>
                  <m:rPr>
                    <m:sty m:val="bi"/>
                  </m:rPr>
                  <w:rPr>
                    <w:rFonts w:ascii="Cambria Math" w:hAnsi="Cambria Math"/>
                    <w:sz w:val="32"/>
                    <w:szCs w:val="32"/>
                    <w:shd w:val="clear" w:color="auto" w:fill="FFFFFF"/>
                  </w:rPr>
                  <m:t>с</m:t>
                </m:r>
              </m:e>
            </m:d>
            <m:r>
              <w:rPr>
                <w:rFonts w:ascii="Cambria Math" w:hAnsi="Cambria Math"/>
                <w:sz w:val="32"/>
                <w:szCs w:val="32"/>
                <w:shd w:val="clear" w:color="auto" w:fill="FFFFFF"/>
              </w:rPr>
              <m:t>100</m:t>
            </m:r>
          </m:num>
          <m:den>
            <m:r>
              <m:rPr>
                <m:sty m:val="p"/>
              </m:rPr>
              <w:rPr>
                <w:rFonts w:ascii="Cambria Math" w:hAnsi="Cambria Math"/>
                <w:sz w:val="32"/>
                <w:szCs w:val="32"/>
                <w:shd w:val="clear" w:color="auto" w:fill="FFFFFF"/>
              </w:rPr>
              <m:t>5,5 число ударов пульса (</m:t>
            </m:r>
            <m:f>
              <m:fPr>
                <m:ctrlPr>
                  <w:rPr>
                    <w:rFonts w:ascii="Cambria Math" w:hAnsi="Cambria Math"/>
                    <w:sz w:val="32"/>
                    <w:szCs w:val="32"/>
                    <w:shd w:val="clear" w:color="auto" w:fill="FFFFFF"/>
                  </w:rPr>
                </m:ctrlPr>
              </m:fPr>
              <m:num>
                <m:r>
                  <m:rPr>
                    <m:sty m:val="p"/>
                  </m:rPr>
                  <w:rPr>
                    <w:rFonts w:ascii="Cambria Math" w:hAnsi="Cambria Math"/>
                    <w:sz w:val="32"/>
                    <w:szCs w:val="32"/>
                    <w:shd w:val="clear" w:color="auto" w:fill="FFFFFF"/>
                  </w:rPr>
                  <m:t>1</m:t>
                </m:r>
              </m:num>
              <m:den>
                <m:r>
                  <m:rPr>
                    <m:sty m:val="p"/>
                  </m:rPr>
                  <w:rPr>
                    <w:rFonts w:ascii="Cambria Math" w:hAnsi="Cambria Math"/>
                    <w:sz w:val="32"/>
                    <w:szCs w:val="32"/>
                    <w:shd w:val="clear" w:color="auto" w:fill="FFFFFF"/>
                  </w:rPr>
                  <m:t>с</m:t>
                </m:r>
              </m:den>
            </m:f>
            <m:r>
              <m:rPr>
                <m:sty m:val="p"/>
              </m:rPr>
              <w:rPr>
                <w:rFonts w:ascii="Cambria Math" w:hAnsi="Cambria Math"/>
                <w:sz w:val="32"/>
                <w:szCs w:val="32"/>
                <w:shd w:val="clear" w:color="auto" w:fill="FFFFFF"/>
              </w:rPr>
              <m:t>)</m:t>
            </m:r>
          </m:den>
        </m:f>
      </m:oMath>
      <w:r>
        <w:rPr>
          <w:rFonts w:ascii="Times New Roman" w:eastAsiaTheme="minorEastAsia" w:hAnsi="Times New Roman"/>
          <w:sz w:val="24"/>
          <w:szCs w:val="24"/>
          <w:shd w:val="clear" w:color="auto" w:fill="FFFFFF"/>
        </w:rPr>
        <w:t xml:space="preserve"> отн. ед.</w:t>
      </w:r>
    </w:p>
    <w:p w:rsidR="000E544B" w:rsidRPr="00A34EE3" w:rsidRDefault="000E544B" w:rsidP="000E544B">
      <w:pPr>
        <w:spacing w:after="0" w:line="240" w:lineRule="auto"/>
        <w:ind w:firstLine="284"/>
        <w:rPr>
          <w:rFonts w:ascii="Times New Roman" w:hAnsi="Times New Roman"/>
          <w:sz w:val="24"/>
          <w:szCs w:val="24"/>
        </w:rPr>
      </w:pPr>
    </w:p>
    <w:p w:rsidR="000E544B" w:rsidRPr="00A34EE3" w:rsidRDefault="000E544B" w:rsidP="000E544B">
      <w:pPr>
        <w:spacing w:after="0" w:line="240" w:lineRule="auto"/>
        <w:ind w:firstLine="284"/>
        <w:rPr>
          <w:rFonts w:ascii="Times New Roman" w:hAnsi="Times New Roman"/>
          <w:sz w:val="24"/>
          <w:szCs w:val="24"/>
        </w:rPr>
      </w:pPr>
      <w:r w:rsidRPr="00A34EE3">
        <w:rPr>
          <w:rStyle w:val="56"/>
          <w:sz w:val="24"/>
          <w:szCs w:val="24"/>
        </w:rPr>
        <w:t>Работоспособность считается низкой при ИГСТ менее 55, ниже средней при 55-64, средней при 6</w:t>
      </w:r>
      <w:r>
        <w:rPr>
          <w:rStyle w:val="56"/>
          <w:sz w:val="24"/>
          <w:szCs w:val="24"/>
        </w:rPr>
        <w:t>5-79, хорошей при 80-89 и отлич</w:t>
      </w:r>
      <w:r w:rsidRPr="00A34EE3">
        <w:rPr>
          <w:rStyle w:val="56"/>
          <w:sz w:val="24"/>
          <w:szCs w:val="24"/>
        </w:rPr>
        <w:t>ной при ИГСТ выше 90 единиц.</w:t>
      </w:r>
    </w:p>
    <w:p w:rsidR="000E544B" w:rsidRDefault="000E544B" w:rsidP="000E544B">
      <w:pPr>
        <w:spacing w:after="0" w:line="240" w:lineRule="auto"/>
        <w:ind w:firstLine="284"/>
        <w:jc w:val="center"/>
        <w:rPr>
          <w:rStyle w:val="5ArialNarrow3"/>
          <w:rFonts w:ascii="Times New Roman" w:hAnsi="Times New Roman" w:cs="Times New Roman"/>
          <w:sz w:val="24"/>
          <w:szCs w:val="24"/>
        </w:rPr>
      </w:pPr>
      <w:r w:rsidRPr="00A34EE3">
        <w:rPr>
          <w:rStyle w:val="5ArialNarrow3"/>
          <w:rFonts w:ascii="Times New Roman" w:hAnsi="Times New Roman" w:cs="Times New Roman"/>
          <w:sz w:val="24"/>
          <w:szCs w:val="24"/>
        </w:rPr>
        <w:t>Определение гибкости</w:t>
      </w:r>
    </w:p>
    <w:p w:rsidR="000E544B" w:rsidRPr="00A34EE3" w:rsidRDefault="000E544B" w:rsidP="000E544B">
      <w:pPr>
        <w:spacing w:after="0" w:line="240" w:lineRule="auto"/>
        <w:ind w:firstLine="284"/>
        <w:rPr>
          <w:rFonts w:ascii="Times New Roman" w:hAnsi="Times New Roman"/>
          <w:sz w:val="24"/>
          <w:szCs w:val="24"/>
        </w:rPr>
      </w:pPr>
      <w:r w:rsidRPr="00A34EE3">
        <w:rPr>
          <w:rStyle w:val="56"/>
          <w:sz w:val="24"/>
          <w:szCs w:val="24"/>
        </w:rPr>
        <w:t>Гибкость - это способность в</w:t>
      </w:r>
      <w:r>
        <w:rPr>
          <w:rStyle w:val="56"/>
          <w:sz w:val="24"/>
          <w:szCs w:val="24"/>
        </w:rPr>
        <w:t>ыполнять упражнения с максималь</w:t>
      </w:r>
      <w:r w:rsidRPr="00A34EE3">
        <w:rPr>
          <w:rStyle w:val="56"/>
          <w:sz w:val="24"/>
          <w:szCs w:val="24"/>
        </w:rPr>
        <w:t>ной амплитудой. Оценить гибк</w:t>
      </w:r>
      <w:r>
        <w:rPr>
          <w:rStyle w:val="56"/>
          <w:sz w:val="24"/>
          <w:szCs w:val="24"/>
        </w:rPr>
        <w:t>ость можно, предложив испытуемо</w:t>
      </w:r>
      <w:r w:rsidRPr="00A34EE3">
        <w:rPr>
          <w:rStyle w:val="56"/>
          <w:sz w:val="24"/>
          <w:szCs w:val="24"/>
        </w:rPr>
        <w:t>му наклониться до стула, стола или</w:t>
      </w:r>
      <w:r>
        <w:rPr>
          <w:rStyle w:val="56"/>
          <w:sz w:val="24"/>
          <w:szCs w:val="24"/>
        </w:rPr>
        <w:t xml:space="preserve"> другой плоскости и достать кон</w:t>
      </w:r>
      <w:r w:rsidRPr="00A34EE3">
        <w:rPr>
          <w:rStyle w:val="56"/>
          <w:sz w:val="24"/>
          <w:szCs w:val="24"/>
        </w:rPr>
        <w:t xml:space="preserve">чиками пальцев возможно ниже данного уровня. Если испытуемый не дотягивается до уровня опоры, </w:t>
      </w:r>
      <w:r>
        <w:rPr>
          <w:rStyle w:val="56"/>
          <w:sz w:val="24"/>
          <w:szCs w:val="24"/>
        </w:rPr>
        <w:t>принятого за нулевой уровень от</w:t>
      </w:r>
      <w:r w:rsidRPr="00A34EE3">
        <w:rPr>
          <w:rStyle w:val="56"/>
          <w:sz w:val="24"/>
          <w:szCs w:val="24"/>
        </w:rPr>
        <w:t>счета, то гибкость его мала. Че</w:t>
      </w:r>
      <w:r>
        <w:rPr>
          <w:rStyle w:val="56"/>
          <w:sz w:val="24"/>
          <w:szCs w:val="24"/>
        </w:rPr>
        <w:t>м глубже наклон (его можно изме</w:t>
      </w:r>
      <w:r w:rsidRPr="00A34EE3">
        <w:rPr>
          <w:rStyle w:val="56"/>
          <w:sz w:val="24"/>
          <w:szCs w:val="24"/>
        </w:rPr>
        <w:t>рить в сантиметрах), тем лучше гибкость.</w:t>
      </w:r>
    </w:p>
    <w:p w:rsidR="000E544B" w:rsidRPr="00577B3A" w:rsidRDefault="000E544B" w:rsidP="000E544B">
      <w:pPr>
        <w:spacing w:after="0" w:line="240" w:lineRule="auto"/>
        <w:ind w:firstLine="284"/>
        <w:jc w:val="center"/>
        <w:rPr>
          <w:rFonts w:ascii="Times New Roman" w:hAnsi="Times New Roman"/>
          <w:sz w:val="24"/>
          <w:szCs w:val="24"/>
        </w:rPr>
      </w:pPr>
      <w:r w:rsidRPr="00577B3A">
        <w:rPr>
          <w:rStyle w:val="20pt14"/>
          <w:rFonts w:ascii="Times New Roman" w:hAnsi="Times New Roman"/>
          <w:sz w:val="24"/>
          <w:szCs w:val="24"/>
        </w:rPr>
        <w:t>Определение анаэробных возможностей человека по показателю</w:t>
      </w:r>
    </w:p>
    <w:p w:rsidR="000E544B" w:rsidRDefault="000E544B" w:rsidP="000E544B">
      <w:pPr>
        <w:spacing w:after="0" w:line="240" w:lineRule="auto"/>
        <w:ind w:firstLine="284"/>
        <w:jc w:val="center"/>
        <w:rPr>
          <w:rStyle w:val="5ArialNarrow3"/>
          <w:rFonts w:ascii="Times New Roman" w:hAnsi="Times New Roman" w:cs="Times New Roman"/>
          <w:sz w:val="24"/>
          <w:szCs w:val="24"/>
        </w:rPr>
      </w:pPr>
      <w:r w:rsidRPr="00A34EE3">
        <w:rPr>
          <w:rStyle w:val="5ArialNarrow3"/>
          <w:rFonts w:ascii="Times New Roman" w:hAnsi="Times New Roman" w:cs="Times New Roman"/>
          <w:sz w:val="24"/>
          <w:szCs w:val="24"/>
        </w:rPr>
        <w:t>максимальной анаэробной мощности (МАМ)</w:t>
      </w:r>
    </w:p>
    <w:p w:rsidR="000E544B" w:rsidRPr="008412F2" w:rsidRDefault="000E544B" w:rsidP="000E544B">
      <w:pPr>
        <w:spacing w:after="0" w:line="240" w:lineRule="auto"/>
        <w:ind w:firstLine="284"/>
        <w:rPr>
          <w:rFonts w:ascii="Times New Roman" w:hAnsi="Times New Roman"/>
          <w:sz w:val="24"/>
          <w:szCs w:val="24"/>
          <w:shd w:val="clear" w:color="auto" w:fill="FFFFFF"/>
        </w:rPr>
      </w:pPr>
      <w:r w:rsidRPr="00A34EE3">
        <w:rPr>
          <w:rStyle w:val="56"/>
          <w:sz w:val="24"/>
          <w:szCs w:val="24"/>
        </w:rPr>
        <w:t>Анаэробные возможности чел</w:t>
      </w:r>
      <w:r>
        <w:rPr>
          <w:rStyle w:val="56"/>
          <w:sz w:val="24"/>
          <w:szCs w:val="24"/>
        </w:rPr>
        <w:t>овека определяются его способно</w:t>
      </w:r>
      <w:r w:rsidRPr="00A34EE3">
        <w:rPr>
          <w:rStyle w:val="56"/>
          <w:sz w:val="24"/>
          <w:szCs w:val="24"/>
        </w:rPr>
        <w:t>стью производить работу в анаэр</w:t>
      </w:r>
      <w:r>
        <w:rPr>
          <w:rStyle w:val="56"/>
          <w:sz w:val="24"/>
          <w:szCs w:val="24"/>
        </w:rPr>
        <w:t>обных условиях - за счет образо</w:t>
      </w:r>
      <w:r w:rsidRPr="00A34EE3">
        <w:rPr>
          <w:rStyle w:val="56"/>
          <w:sz w:val="24"/>
          <w:szCs w:val="24"/>
        </w:rPr>
        <w:t>вания энергии при распаде аден</w:t>
      </w:r>
      <w:r>
        <w:rPr>
          <w:rStyle w:val="56"/>
          <w:sz w:val="24"/>
          <w:szCs w:val="24"/>
        </w:rPr>
        <w:t>озинтринитрофосфата (АТФ), кре</w:t>
      </w:r>
      <w:r w:rsidRPr="00A34EE3">
        <w:rPr>
          <w:rStyle w:val="56"/>
          <w:sz w:val="24"/>
          <w:szCs w:val="24"/>
        </w:rPr>
        <w:t>атинфосфата (КрФ) и гликолиза (бескислородного распада углеводов). Эти возможности определяют мощность интенсивной кратковременной работы и хара</w:t>
      </w:r>
      <w:r>
        <w:rPr>
          <w:rStyle w:val="56"/>
          <w:sz w:val="24"/>
          <w:szCs w:val="24"/>
        </w:rPr>
        <w:t>ктеризуют адаптацию тканей орга</w:t>
      </w:r>
      <w:r w:rsidRPr="00A34EE3">
        <w:rPr>
          <w:rStyle w:val="56"/>
          <w:sz w:val="24"/>
          <w:szCs w:val="24"/>
        </w:rPr>
        <w:t>низма к недостатку кислорода. Рост анаэробной мощности лежит в основе развития качества быстрот</w:t>
      </w:r>
      <w:r>
        <w:rPr>
          <w:rStyle w:val="56"/>
          <w:sz w:val="24"/>
          <w:szCs w:val="24"/>
        </w:rPr>
        <w:t>ы (скоростных возможностей орга</w:t>
      </w:r>
      <w:r w:rsidRPr="00A34EE3">
        <w:rPr>
          <w:rStyle w:val="56"/>
          <w:sz w:val="24"/>
          <w:szCs w:val="24"/>
        </w:rPr>
        <w:t>низма). При массовых обследов</w:t>
      </w:r>
      <w:r>
        <w:rPr>
          <w:rStyle w:val="56"/>
          <w:sz w:val="24"/>
          <w:szCs w:val="24"/>
        </w:rPr>
        <w:t>аниях для определения максималь</w:t>
      </w:r>
      <w:r w:rsidRPr="00A34EE3">
        <w:rPr>
          <w:rStyle w:val="56"/>
          <w:sz w:val="24"/>
          <w:szCs w:val="24"/>
        </w:rPr>
        <w:t>ной анаэробной мощности (МАМ) используют эргоме</w:t>
      </w:r>
      <w:r>
        <w:rPr>
          <w:rStyle w:val="56"/>
          <w:sz w:val="24"/>
          <w:szCs w:val="24"/>
        </w:rPr>
        <w:t>т</w:t>
      </w:r>
      <w:r w:rsidRPr="00A34EE3">
        <w:rPr>
          <w:rStyle w:val="56"/>
          <w:sz w:val="24"/>
          <w:szCs w:val="24"/>
        </w:rPr>
        <w:t>рический тест, разработанный Р. Маргария с сотрудниками (1966). В тесте определяется мощность бега вверх</w:t>
      </w:r>
      <w:r>
        <w:rPr>
          <w:rStyle w:val="56"/>
          <w:sz w:val="24"/>
          <w:szCs w:val="24"/>
        </w:rPr>
        <w:t xml:space="preserve"> по лестнице с максимальной ско</w:t>
      </w:r>
      <w:r w:rsidRPr="008412F2">
        <w:rPr>
          <w:rStyle w:val="56"/>
          <w:sz w:val="24"/>
          <w:szCs w:val="24"/>
        </w:rPr>
        <w:t>рост</w:t>
      </w:r>
      <w:r>
        <w:rPr>
          <w:rStyle w:val="56"/>
          <w:sz w:val="24"/>
          <w:szCs w:val="24"/>
        </w:rPr>
        <w:t>ью</w:t>
      </w:r>
      <w:r w:rsidRPr="008412F2">
        <w:rPr>
          <w:rStyle w:val="56"/>
          <w:sz w:val="24"/>
          <w:szCs w:val="24"/>
        </w:rPr>
        <w:t xml:space="preserve"> за короткий промежуток</w:t>
      </w:r>
      <w:r>
        <w:rPr>
          <w:rStyle w:val="56"/>
          <w:sz w:val="24"/>
          <w:szCs w:val="24"/>
        </w:rPr>
        <w:t xml:space="preserve"> времени. Длину лестницы выбира</w:t>
      </w:r>
      <w:r w:rsidRPr="008412F2">
        <w:rPr>
          <w:rStyle w:val="56"/>
          <w:sz w:val="24"/>
          <w:szCs w:val="24"/>
        </w:rPr>
        <w:t xml:space="preserve">ют так, чтобы время бега составляло приблизительно 5-6 с, так как при большей продолжительности скорость бега будет снижаться. Примерная длина лестницы -5 м, высота подъема - 2,6 м, наклон - более 30 градусов. Испытуемый располагается на расстоянии 1-2 м от лестницы и по команде с максимальной скоростью взбегает вверх по лестнице. С помощью секундомера регистрируется время бега по всему маршу или на избранном </w:t>
      </w:r>
      <w:r>
        <w:rPr>
          <w:rStyle w:val="56"/>
          <w:sz w:val="24"/>
          <w:szCs w:val="24"/>
        </w:rPr>
        <w:t>отрезке. Линейкой измеряется вы</w:t>
      </w:r>
      <w:r w:rsidRPr="008412F2">
        <w:rPr>
          <w:rStyle w:val="56"/>
          <w:sz w:val="24"/>
          <w:szCs w:val="24"/>
        </w:rPr>
        <w:t>сота ступеней, подсчитывается общ</w:t>
      </w:r>
      <w:r>
        <w:rPr>
          <w:rStyle w:val="56"/>
          <w:sz w:val="24"/>
          <w:szCs w:val="24"/>
        </w:rPr>
        <w:t>ее их число и из этих данных оп</w:t>
      </w:r>
      <w:r w:rsidRPr="008412F2">
        <w:rPr>
          <w:rStyle w:val="56"/>
          <w:sz w:val="24"/>
          <w:szCs w:val="24"/>
        </w:rPr>
        <w:t>ределяется общая высота подъема. Мощность выполненной работы или МАМ подсчитывают, зная вес</w:t>
      </w:r>
      <w:r>
        <w:rPr>
          <w:rStyle w:val="56"/>
          <w:sz w:val="24"/>
          <w:szCs w:val="24"/>
        </w:rPr>
        <w:t xml:space="preserve"> испытуемого - р (кг), общую вы</w:t>
      </w:r>
      <w:r w:rsidRPr="008412F2">
        <w:rPr>
          <w:rStyle w:val="56"/>
          <w:sz w:val="24"/>
          <w:szCs w:val="24"/>
        </w:rPr>
        <w:t xml:space="preserve">соту подъема - </w:t>
      </w:r>
      <w:r w:rsidRPr="008412F2">
        <w:rPr>
          <w:rStyle w:val="56"/>
          <w:sz w:val="24"/>
          <w:szCs w:val="24"/>
          <w:lang w:val="en-US"/>
        </w:rPr>
        <w:t>h</w:t>
      </w:r>
      <w:r w:rsidRPr="008412F2">
        <w:rPr>
          <w:rStyle w:val="56"/>
          <w:sz w:val="24"/>
          <w:szCs w:val="24"/>
        </w:rPr>
        <w:t xml:space="preserve"> (м) и время пробегания - </w:t>
      </w:r>
      <w:r w:rsidRPr="008412F2">
        <w:rPr>
          <w:rStyle w:val="56"/>
          <w:sz w:val="24"/>
          <w:szCs w:val="24"/>
          <w:lang w:val="en-US"/>
        </w:rPr>
        <w:t>t</w:t>
      </w:r>
      <w:r w:rsidRPr="008412F2">
        <w:rPr>
          <w:rStyle w:val="56"/>
          <w:sz w:val="24"/>
          <w:szCs w:val="24"/>
        </w:rPr>
        <w:t xml:space="preserve"> (с), по формуле</w:t>
      </w:r>
    </w:p>
    <w:p w:rsidR="000E544B" w:rsidRDefault="000E544B" w:rsidP="000E544B">
      <w:pPr>
        <w:spacing w:after="0" w:line="240" w:lineRule="auto"/>
        <w:ind w:firstLine="284"/>
        <w:rPr>
          <w:rStyle w:val="56"/>
          <w:sz w:val="24"/>
          <w:szCs w:val="24"/>
        </w:rPr>
      </w:pPr>
    </w:p>
    <w:p w:rsidR="000E544B" w:rsidRPr="008412F2" w:rsidRDefault="000E544B" w:rsidP="000E544B">
      <w:pPr>
        <w:spacing w:after="0" w:line="240" w:lineRule="auto"/>
        <w:ind w:firstLine="284"/>
        <w:rPr>
          <w:rStyle w:val="56"/>
          <w:i/>
          <w:sz w:val="24"/>
          <w:szCs w:val="24"/>
        </w:rPr>
      </w:pPr>
      <m:oMathPara>
        <m:oMath>
          <m:r>
            <m:rPr>
              <m:sty m:val="p"/>
            </m:rPr>
            <w:rPr>
              <w:rStyle w:val="56"/>
              <w:rFonts w:ascii="Cambria Math" w:hAnsi="Cambria Math"/>
              <w:sz w:val="24"/>
              <w:szCs w:val="24"/>
            </w:rPr>
            <m:t>МАМ=</m:t>
          </m:r>
          <m:f>
            <m:fPr>
              <m:ctrlPr>
                <w:rPr>
                  <w:rStyle w:val="56"/>
                  <w:rFonts w:ascii="Cambria Math" w:hAnsi="Cambria Math"/>
                  <w:sz w:val="24"/>
                  <w:szCs w:val="24"/>
                </w:rPr>
              </m:ctrlPr>
            </m:fPr>
            <m:num>
              <m:r>
                <m:rPr>
                  <m:sty m:val="p"/>
                </m:rPr>
                <w:rPr>
                  <w:rStyle w:val="56"/>
                  <w:rFonts w:ascii="Cambria Math" w:hAnsi="Cambria Math"/>
                  <w:sz w:val="24"/>
                  <w:szCs w:val="24"/>
                </w:rPr>
                <m:t>p x h</m:t>
              </m:r>
            </m:num>
            <m:den>
              <m:r>
                <m:rPr>
                  <m:sty m:val="p"/>
                </m:rPr>
                <w:rPr>
                  <w:rStyle w:val="56"/>
                  <w:rFonts w:ascii="Cambria Math" w:hAnsi="Cambria Math"/>
                  <w:sz w:val="24"/>
                  <w:szCs w:val="24"/>
                </w:rPr>
                <m:t>t</m:t>
              </m:r>
            </m:den>
          </m:f>
          <m:r>
            <w:rPr>
              <w:rStyle w:val="56"/>
              <w:rFonts w:ascii="Cambria Math" w:hAnsi="Cambria Math"/>
              <w:sz w:val="24"/>
              <w:szCs w:val="24"/>
            </w:rPr>
            <m:t xml:space="preserve"> кгм </m:t>
          </m:r>
          <m:sSup>
            <m:sSupPr>
              <m:ctrlPr>
                <w:rPr>
                  <w:rStyle w:val="56"/>
                  <w:rFonts w:ascii="Cambria Math" w:hAnsi="Cambria Math"/>
                  <w:sz w:val="24"/>
                  <w:szCs w:val="24"/>
                </w:rPr>
              </m:ctrlPr>
            </m:sSupPr>
            <m:e>
              <m:r>
                <m:rPr>
                  <m:sty m:val="p"/>
                </m:rPr>
                <w:rPr>
                  <w:rStyle w:val="56"/>
                  <w:rFonts w:ascii="Cambria Math" w:hAnsi="Cambria Math"/>
                  <w:sz w:val="24"/>
                  <w:szCs w:val="24"/>
                </w:rPr>
                <m:t>с</m:t>
              </m:r>
            </m:e>
            <m:sup>
              <m:r>
                <m:rPr>
                  <m:sty m:val="p"/>
                </m:rPr>
                <w:rPr>
                  <w:rStyle w:val="56"/>
                  <w:rFonts w:ascii="Cambria Math" w:hAnsi="Cambria Math"/>
                  <w:sz w:val="24"/>
                  <w:szCs w:val="24"/>
                </w:rPr>
                <m:t>-1</m:t>
              </m:r>
            </m:sup>
          </m:sSup>
        </m:oMath>
      </m:oMathPara>
    </w:p>
    <w:p w:rsidR="000E544B" w:rsidRDefault="000E544B" w:rsidP="000E544B">
      <w:pPr>
        <w:spacing w:after="0" w:line="240" w:lineRule="auto"/>
        <w:ind w:firstLine="284"/>
        <w:rPr>
          <w:rStyle w:val="56"/>
          <w:sz w:val="24"/>
          <w:szCs w:val="24"/>
        </w:rPr>
      </w:pPr>
    </w:p>
    <w:p w:rsidR="000E544B" w:rsidRPr="008412F2" w:rsidRDefault="000E544B" w:rsidP="000E544B">
      <w:pPr>
        <w:spacing w:after="0" w:line="240" w:lineRule="auto"/>
        <w:ind w:firstLine="284"/>
        <w:rPr>
          <w:rFonts w:ascii="Times New Roman" w:hAnsi="Times New Roman"/>
          <w:sz w:val="24"/>
          <w:szCs w:val="24"/>
        </w:rPr>
      </w:pPr>
      <w:r w:rsidRPr="008412F2">
        <w:rPr>
          <w:rStyle w:val="56"/>
          <w:sz w:val="24"/>
          <w:szCs w:val="24"/>
        </w:rPr>
        <w:t>Полученную величину можно представить в Ваттах (1 кгм с</w:t>
      </w:r>
      <w:r>
        <w:rPr>
          <w:rStyle w:val="56"/>
          <w:sz w:val="24"/>
          <w:szCs w:val="24"/>
          <w:vertAlign w:val="superscript"/>
        </w:rPr>
        <w:t>-</w:t>
      </w:r>
      <w:r w:rsidRPr="008412F2">
        <w:rPr>
          <w:rStyle w:val="56"/>
          <w:sz w:val="24"/>
          <w:szCs w:val="24"/>
          <w:vertAlign w:val="superscript"/>
        </w:rPr>
        <w:t>1</w:t>
      </w:r>
      <w:r w:rsidRPr="008412F2">
        <w:rPr>
          <w:rStyle w:val="56"/>
          <w:sz w:val="24"/>
          <w:szCs w:val="24"/>
        </w:rPr>
        <w:t xml:space="preserve"> = 9,81 Вт) или килокалориях в 1 мин (1 Вт = 0,14 ккал мин</w:t>
      </w:r>
      <w:r>
        <w:rPr>
          <w:rStyle w:val="56"/>
          <w:sz w:val="24"/>
          <w:szCs w:val="24"/>
        </w:rPr>
        <w:t xml:space="preserve"> </w:t>
      </w:r>
      <w:r>
        <w:rPr>
          <w:rStyle w:val="56"/>
          <w:sz w:val="24"/>
          <w:szCs w:val="24"/>
          <w:vertAlign w:val="superscript"/>
        </w:rPr>
        <w:t>-1</w:t>
      </w:r>
      <w:r w:rsidRPr="008412F2">
        <w:rPr>
          <w:rStyle w:val="56"/>
          <w:sz w:val="24"/>
          <w:szCs w:val="24"/>
        </w:rPr>
        <w:t>).</w:t>
      </w:r>
    </w:p>
    <w:p w:rsidR="000E544B" w:rsidRPr="008412F2" w:rsidRDefault="000E544B" w:rsidP="000E544B">
      <w:pPr>
        <w:spacing w:after="0" w:line="240" w:lineRule="auto"/>
        <w:ind w:firstLine="284"/>
        <w:rPr>
          <w:rFonts w:ascii="Times New Roman" w:hAnsi="Times New Roman"/>
          <w:sz w:val="24"/>
          <w:szCs w:val="24"/>
        </w:rPr>
      </w:pPr>
      <w:r w:rsidRPr="008412F2">
        <w:rPr>
          <w:rStyle w:val="56"/>
          <w:sz w:val="24"/>
          <w:szCs w:val="24"/>
        </w:rPr>
        <w:t>У детей и подростков с возра</w:t>
      </w:r>
      <w:r>
        <w:rPr>
          <w:rStyle w:val="56"/>
          <w:sz w:val="24"/>
          <w:szCs w:val="24"/>
        </w:rPr>
        <w:t>стом МАМ повышается; ее наиболь</w:t>
      </w:r>
      <w:r w:rsidRPr="008412F2">
        <w:rPr>
          <w:rStyle w:val="56"/>
          <w:sz w:val="24"/>
          <w:szCs w:val="24"/>
        </w:rPr>
        <w:t>шая величина отмечается в возрасте 19-29 лет, а с 30-40 лет и далее происходит снижение МАМ.</w:t>
      </w:r>
      <w:r>
        <w:rPr>
          <w:rStyle w:val="56"/>
          <w:sz w:val="24"/>
          <w:szCs w:val="24"/>
        </w:rPr>
        <w:t xml:space="preserve"> У нетренированных людей МАМ со</w:t>
      </w:r>
      <w:r w:rsidRPr="008412F2">
        <w:rPr>
          <w:rStyle w:val="56"/>
          <w:sz w:val="24"/>
          <w:szCs w:val="24"/>
        </w:rPr>
        <w:t>ставляет примерно 60-80 кгм с</w:t>
      </w:r>
      <w:r>
        <w:rPr>
          <w:rStyle w:val="56"/>
          <w:sz w:val="24"/>
          <w:szCs w:val="24"/>
        </w:rPr>
        <w:t xml:space="preserve"> </w:t>
      </w:r>
      <w:r>
        <w:rPr>
          <w:rStyle w:val="56"/>
          <w:sz w:val="24"/>
          <w:szCs w:val="24"/>
          <w:vertAlign w:val="superscript"/>
        </w:rPr>
        <w:t>-1</w:t>
      </w:r>
      <w:r w:rsidRPr="008412F2">
        <w:rPr>
          <w:rStyle w:val="56"/>
          <w:sz w:val="24"/>
          <w:szCs w:val="24"/>
        </w:rPr>
        <w:t>, а у спортсменов 80-100 кгм с</w:t>
      </w:r>
      <w:r w:rsidRPr="008412F2">
        <w:rPr>
          <w:rStyle w:val="56"/>
          <w:sz w:val="24"/>
          <w:szCs w:val="24"/>
          <w:vertAlign w:val="superscript"/>
        </w:rPr>
        <w:t>-1</w:t>
      </w:r>
      <w:r w:rsidRPr="008412F2">
        <w:rPr>
          <w:rStyle w:val="56"/>
          <w:sz w:val="24"/>
          <w:szCs w:val="24"/>
        </w:rPr>
        <w:t>.</w:t>
      </w:r>
    </w:p>
    <w:p w:rsidR="000E544B" w:rsidRPr="00426914" w:rsidRDefault="000E544B" w:rsidP="000E544B">
      <w:pPr>
        <w:spacing w:after="0" w:line="240" w:lineRule="auto"/>
        <w:ind w:firstLine="284"/>
        <w:jc w:val="center"/>
        <w:rPr>
          <w:rStyle w:val="56"/>
          <w:b/>
          <w:sz w:val="24"/>
          <w:szCs w:val="24"/>
        </w:rPr>
      </w:pPr>
      <w:r w:rsidRPr="00426914">
        <w:rPr>
          <w:rStyle w:val="56"/>
          <w:b/>
          <w:sz w:val="24"/>
          <w:szCs w:val="24"/>
        </w:rPr>
        <w:t>Определение быстроты движений с помощью теппинг-теста</w:t>
      </w:r>
    </w:p>
    <w:p w:rsidR="000E544B" w:rsidRPr="008412F2" w:rsidRDefault="000E544B" w:rsidP="000E544B">
      <w:pPr>
        <w:spacing w:after="0" w:line="240" w:lineRule="auto"/>
        <w:ind w:firstLine="284"/>
        <w:rPr>
          <w:rFonts w:ascii="Times New Roman" w:hAnsi="Times New Roman"/>
          <w:sz w:val="24"/>
          <w:szCs w:val="24"/>
        </w:rPr>
      </w:pPr>
      <w:r w:rsidRPr="008412F2">
        <w:rPr>
          <w:rStyle w:val="56"/>
          <w:sz w:val="24"/>
          <w:szCs w:val="24"/>
        </w:rPr>
        <w:t>Способность к максимальному темпу движений можно определить с помощью максимального темпа п</w:t>
      </w:r>
      <w:r>
        <w:rPr>
          <w:rStyle w:val="56"/>
          <w:sz w:val="24"/>
          <w:szCs w:val="24"/>
        </w:rPr>
        <w:t>остукиваний - теппинг-теста. Ис</w:t>
      </w:r>
      <w:r w:rsidRPr="008412F2">
        <w:rPr>
          <w:rStyle w:val="56"/>
          <w:sz w:val="24"/>
          <w:szCs w:val="24"/>
        </w:rPr>
        <w:t xml:space="preserve">пытуемый по команде должен с </w:t>
      </w:r>
      <w:r w:rsidRPr="008412F2">
        <w:rPr>
          <w:rStyle w:val="56"/>
          <w:sz w:val="24"/>
          <w:szCs w:val="24"/>
        </w:rPr>
        <w:lastRenderedPageBreak/>
        <w:t>м</w:t>
      </w:r>
      <w:r>
        <w:rPr>
          <w:rStyle w:val="56"/>
          <w:sz w:val="24"/>
          <w:szCs w:val="24"/>
        </w:rPr>
        <w:t>аксимальной быстротой начать на</w:t>
      </w:r>
      <w:r w:rsidRPr="008412F2">
        <w:rPr>
          <w:rStyle w:val="56"/>
          <w:sz w:val="24"/>
          <w:szCs w:val="24"/>
        </w:rPr>
        <w:t>носить точки карандашом на бумаге. Длительность работы - 10 с. Подсчитывается число нанесенных з</w:t>
      </w:r>
      <w:r>
        <w:rPr>
          <w:rStyle w:val="56"/>
          <w:sz w:val="24"/>
          <w:szCs w:val="24"/>
        </w:rPr>
        <w:t>а 10 с точек, которое характери</w:t>
      </w:r>
      <w:r w:rsidRPr="008412F2">
        <w:rPr>
          <w:rStyle w:val="56"/>
          <w:sz w:val="24"/>
          <w:szCs w:val="24"/>
        </w:rPr>
        <w:t>зует скоростные возможности че</w:t>
      </w:r>
      <w:r>
        <w:rPr>
          <w:rStyle w:val="56"/>
          <w:sz w:val="24"/>
          <w:szCs w:val="24"/>
        </w:rPr>
        <w:t>ловека. Максимальный темп движе</w:t>
      </w:r>
      <w:r w:rsidRPr="008412F2">
        <w:rPr>
          <w:rStyle w:val="56"/>
          <w:sz w:val="24"/>
          <w:szCs w:val="24"/>
        </w:rPr>
        <w:t>ний достигается к 15-летнему возрас</w:t>
      </w:r>
      <w:r>
        <w:rPr>
          <w:rStyle w:val="56"/>
          <w:sz w:val="24"/>
          <w:szCs w:val="24"/>
        </w:rPr>
        <w:t>ту, а с 35 лет начинает снижать</w:t>
      </w:r>
      <w:r w:rsidRPr="008412F2">
        <w:rPr>
          <w:rStyle w:val="56"/>
          <w:sz w:val="24"/>
          <w:szCs w:val="24"/>
        </w:rPr>
        <w:t>ся. У нетренированных людей частота теппинг-теста составляет около 50-60 уд./10 с, а у спортсменов - порядка 60-80 уд./10 с.</w:t>
      </w:r>
    </w:p>
    <w:p w:rsidR="000E544B" w:rsidRPr="00B93BDB" w:rsidRDefault="000E544B" w:rsidP="000E544B">
      <w:pPr>
        <w:spacing w:after="0" w:line="240" w:lineRule="auto"/>
        <w:ind w:firstLine="284"/>
        <w:jc w:val="center"/>
        <w:rPr>
          <w:rStyle w:val="56"/>
          <w:b/>
          <w:sz w:val="24"/>
          <w:szCs w:val="24"/>
        </w:rPr>
      </w:pPr>
      <w:r w:rsidRPr="00B93BDB">
        <w:rPr>
          <w:rStyle w:val="56"/>
          <w:b/>
          <w:sz w:val="24"/>
          <w:szCs w:val="24"/>
        </w:rPr>
        <w:t>Определение реакции на движущийся объект (РДО)</w:t>
      </w:r>
    </w:p>
    <w:p w:rsidR="000E544B" w:rsidRPr="008412F2" w:rsidRDefault="000E544B" w:rsidP="000E544B">
      <w:pPr>
        <w:spacing w:after="0" w:line="240" w:lineRule="auto"/>
        <w:ind w:firstLine="284"/>
        <w:rPr>
          <w:rStyle w:val="56"/>
          <w:sz w:val="24"/>
          <w:szCs w:val="24"/>
        </w:rPr>
      </w:pPr>
      <w:r w:rsidRPr="008412F2">
        <w:rPr>
          <w:rStyle w:val="56"/>
          <w:sz w:val="24"/>
          <w:szCs w:val="24"/>
        </w:rPr>
        <w:t>Измерение реакции на движущий</w:t>
      </w:r>
      <w:r>
        <w:rPr>
          <w:rStyle w:val="56"/>
          <w:sz w:val="24"/>
          <w:szCs w:val="24"/>
        </w:rPr>
        <w:t>ся объект (РДО) проводят с помо</w:t>
      </w:r>
      <w:r w:rsidRPr="008412F2">
        <w:rPr>
          <w:rStyle w:val="56"/>
          <w:sz w:val="24"/>
          <w:szCs w:val="24"/>
        </w:rPr>
        <w:t>щью схватывания падающей палки (линейки). На палке (длиной 50- 60 см) делается отметка посередине. Ис</w:t>
      </w:r>
      <w:r>
        <w:rPr>
          <w:rStyle w:val="56"/>
          <w:sz w:val="24"/>
          <w:szCs w:val="24"/>
        </w:rPr>
        <w:t>следователь держит палку за вер</w:t>
      </w:r>
      <w:r w:rsidRPr="008412F2">
        <w:rPr>
          <w:rStyle w:val="56"/>
          <w:sz w:val="24"/>
          <w:szCs w:val="24"/>
        </w:rPr>
        <w:t>хний конец, а испытуемый подставляет вытянутую руку к нижнему концу палки (0 см). Задача испытуемо</w:t>
      </w:r>
      <w:r>
        <w:rPr>
          <w:rStyle w:val="56"/>
          <w:sz w:val="24"/>
          <w:szCs w:val="24"/>
        </w:rPr>
        <w:t>го - схватить палку точно в мес</w:t>
      </w:r>
      <w:r w:rsidRPr="008412F2">
        <w:rPr>
          <w:rStyle w:val="56"/>
          <w:sz w:val="24"/>
          <w:szCs w:val="24"/>
        </w:rPr>
        <w:t>те отметки после того, как экспериментатор ее отпустит. По верхнему краю кисти испытуемого отмечают отклонения (в любую сторону от заданной отметки в см). Проводят от 3 до 10 попыток и вычисляют среднюю величину РДО. Чем больше отклонения, тем хуже РДО.</w:t>
      </w:r>
    </w:p>
    <w:p w:rsidR="000E544B" w:rsidRPr="00B93BDB" w:rsidRDefault="000E544B" w:rsidP="000E544B">
      <w:pPr>
        <w:spacing w:after="0" w:line="240" w:lineRule="auto"/>
        <w:ind w:firstLine="284"/>
        <w:jc w:val="center"/>
        <w:rPr>
          <w:rFonts w:ascii="Times New Roman" w:hAnsi="Times New Roman"/>
          <w:b/>
          <w:sz w:val="24"/>
          <w:szCs w:val="24"/>
        </w:rPr>
      </w:pPr>
      <w:r w:rsidRPr="00B93BDB">
        <w:rPr>
          <w:rStyle w:val="56"/>
          <w:b/>
          <w:sz w:val="24"/>
          <w:szCs w:val="24"/>
        </w:rPr>
        <w:t>Измерение максимальной произвольной мышечной силы</w:t>
      </w:r>
    </w:p>
    <w:p w:rsidR="000E544B" w:rsidRPr="008412F2" w:rsidRDefault="000E544B" w:rsidP="000E544B">
      <w:pPr>
        <w:spacing w:after="0" w:line="240" w:lineRule="auto"/>
        <w:ind w:firstLine="284"/>
        <w:rPr>
          <w:rFonts w:ascii="Times New Roman" w:hAnsi="Times New Roman"/>
          <w:sz w:val="24"/>
          <w:szCs w:val="24"/>
        </w:rPr>
      </w:pPr>
      <w:r w:rsidRPr="008412F2">
        <w:rPr>
          <w:rStyle w:val="56"/>
          <w:sz w:val="24"/>
          <w:szCs w:val="24"/>
        </w:rPr>
        <w:t>Существует понятие максимал</w:t>
      </w:r>
      <w:r>
        <w:rPr>
          <w:rStyle w:val="56"/>
          <w:sz w:val="24"/>
          <w:szCs w:val="24"/>
        </w:rPr>
        <w:t>ьной мышечной силы, которая раз</w:t>
      </w:r>
      <w:r w:rsidRPr="008412F2">
        <w:rPr>
          <w:rStyle w:val="56"/>
          <w:sz w:val="24"/>
          <w:szCs w:val="24"/>
        </w:rPr>
        <w:t>вивается при чрезвычайных стрессовых ситуациях или иску</w:t>
      </w:r>
      <w:r>
        <w:rPr>
          <w:rStyle w:val="56"/>
          <w:sz w:val="24"/>
          <w:szCs w:val="24"/>
        </w:rPr>
        <w:t>сствен</w:t>
      </w:r>
      <w:r w:rsidRPr="008412F2">
        <w:rPr>
          <w:rStyle w:val="56"/>
          <w:sz w:val="24"/>
          <w:szCs w:val="24"/>
        </w:rPr>
        <w:t>ном электрическом раздражени</w:t>
      </w:r>
      <w:r>
        <w:rPr>
          <w:rStyle w:val="56"/>
          <w:sz w:val="24"/>
          <w:szCs w:val="24"/>
        </w:rPr>
        <w:t>и. Однако при обычном произволь</w:t>
      </w:r>
      <w:r w:rsidRPr="008412F2">
        <w:rPr>
          <w:rStyle w:val="56"/>
          <w:sz w:val="24"/>
          <w:szCs w:val="24"/>
        </w:rPr>
        <w:t>ном сокращении мышц эта величина обычно не достигается, проявляемая при этом сила называется максимальной произвольной силой. Между этими двумя проя</w:t>
      </w:r>
      <w:r>
        <w:rPr>
          <w:rStyle w:val="56"/>
          <w:sz w:val="24"/>
          <w:szCs w:val="24"/>
        </w:rPr>
        <w:t>влениями силы существует так на</w:t>
      </w:r>
      <w:r w:rsidRPr="008412F2">
        <w:rPr>
          <w:rStyle w:val="56"/>
          <w:sz w:val="24"/>
          <w:szCs w:val="24"/>
        </w:rPr>
        <w:t>зываемый дефицит мышечной силы - их разница, которая в процессе спортивной тренировки постепенно сокращается. Для измерения мышечной силы используется кистевой динамометр. Испытуемый троекратно определяет максимальную мышечную силу кисти любой руки. При этом рука должна быть опущена вниз и слегка согнута в локтевом суставе. Затем эта процедура повторяется для другой руки. Высчиты</w:t>
      </w:r>
      <w:r>
        <w:rPr>
          <w:rStyle w:val="56"/>
          <w:sz w:val="24"/>
          <w:szCs w:val="24"/>
        </w:rPr>
        <w:t>в</w:t>
      </w:r>
      <w:r w:rsidRPr="008412F2">
        <w:rPr>
          <w:rStyle w:val="56"/>
          <w:sz w:val="24"/>
          <w:szCs w:val="24"/>
        </w:rPr>
        <w:t>аются средние значения силы. Наибольший возрастной прирост мышечной силы отмечается</w:t>
      </w:r>
      <w:r>
        <w:rPr>
          <w:rStyle w:val="56"/>
          <w:sz w:val="24"/>
          <w:szCs w:val="24"/>
        </w:rPr>
        <w:t xml:space="preserve"> в 14-17 лет, в 18-20 лет дости</w:t>
      </w:r>
      <w:r w:rsidRPr="008412F2">
        <w:rPr>
          <w:rStyle w:val="56"/>
          <w:sz w:val="24"/>
          <w:szCs w:val="24"/>
        </w:rPr>
        <w:t>гается максимальная величина сил</w:t>
      </w:r>
      <w:r>
        <w:rPr>
          <w:rStyle w:val="56"/>
          <w:sz w:val="24"/>
          <w:szCs w:val="24"/>
        </w:rPr>
        <w:t>ы, а с 45-летнего возраста начи</w:t>
      </w:r>
      <w:r w:rsidRPr="008412F2">
        <w:rPr>
          <w:rStyle w:val="56"/>
          <w:sz w:val="24"/>
          <w:szCs w:val="24"/>
        </w:rPr>
        <w:t>нается снижение мышечной силы.</w:t>
      </w:r>
    </w:p>
    <w:p w:rsidR="000E544B" w:rsidRPr="009F0553" w:rsidRDefault="000E544B" w:rsidP="000E544B">
      <w:pPr>
        <w:spacing w:after="0" w:line="240" w:lineRule="auto"/>
        <w:ind w:firstLine="284"/>
        <w:jc w:val="center"/>
        <w:rPr>
          <w:rStyle w:val="56"/>
          <w:b/>
          <w:sz w:val="24"/>
          <w:szCs w:val="24"/>
        </w:rPr>
      </w:pPr>
      <w:r w:rsidRPr="009F0553">
        <w:rPr>
          <w:rStyle w:val="56"/>
          <w:b/>
          <w:sz w:val="24"/>
          <w:szCs w:val="24"/>
        </w:rPr>
        <w:t xml:space="preserve">Оценка функционального состояния сердечно-сосудистой системы </w:t>
      </w:r>
    </w:p>
    <w:p w:rsidR="000E544B" w:rsidRPr="009F0553" w:rsidRDefault="000E544B" w:rsidP="000E544B">
      <w:pPr>
        <w:spacing w:after="0" w:line="240" w:lineRule="auto"/>
        <w:ind w:firstLine="284"/>
        <w:jc w:val="center"/>
        <w:rPr>
          <w:rFonts w:ascii="Times New Roman" w:hAnsi="Times New Roman"/>
          <w:b/>
          <w:sz w:val="24"/>
          <w:szCs w:val="24"/>
        </w:rPr>
      </w:pPr>
      <w:r w:rsidRPr="009F0553">
        <w:rPr>
          <w:rStyle w:val="56"/>
          <w:b/>
          <w:sz w:val="24"/>
          <w:szCs w:val="24"/>
        </w:rPr>
        <w:t>по частоте сердечных сокращений (ЧСС)</w:t>
      </w:r>
    </w:p>
    <w:p w:rsidR="000E544B" w:rsidRPr="008412F2" w:rsidRDefault="000E544B" w:rsidP="000E544B">
      <w:pPr>
        <w:spacing w:after="0" w:line="240" w:lineRule="auto"/>
        <w:ind w:firstLine="284"/>
        <w:rPr>
          <w:rFonts w:ascii="Times New Roman" w:hAnsi="Times New Roman"/>
          <w:sz w:val="24"/>
          <w:szCs w:val="24"/>
        </w:rPr>
      </w:pPr>
      <w:r w:rsidRPr="008412F2">
        <w:rPr>
          <w:rStyle w:val="56"/>
          <w:sz w:val="24"/>
          <w:szCs w:val="24"/>
        </w:rPr>
        <w:t xml:space="preserve">Показатель частоты сердцебиения является одним из наиболее часто употребляемых в практике. </w:t>
      </w:r>
      <w:r>
        <w:rPr>
          <w:rStyle w:val="56"/>
          <w:sz w:val="24"/>
          <w:szCs w:val="24"/>
        </w:rPr>
        <w:t>Он используется как для характе</w:t>
      </w:r>
      <w:r w:rsidRPr="008412F2">
        <w:rPr>
          <w:rStyle w:val="56"/>
          <w:sz w:val="24"/>
          <w:szCs w:val="24"/>
        </w:rPr>
        <w:t>ристики деятельности сердечно-со</w:t>
      </w:r>
      <w:r>
        <w:rPr>
          <w:rStyle w:val="56"/>
          <w:sz w:val="24"/>
          <w:szCs w:val="24"/>
        </w:rPr>
        <w:t>судистой системы в состоянии по</w:t>
      </w:r>
      <w:r w:rsidRPr="008412F2">
        <w:rPr>
          <w:rStyle w:val="56"/>
          <w:sz w:val="24"/>
          <w:szCs w:val="24"/>
        </w:rPr>
        <w:t>коя, так и для изучения реакций</w:t>
      </w:r>
      <w:r>
        <w:rPr>
          <w:rStyle w:val="56"/>
          <w:sz w:val="24"/>
          <w:szCs w:val="24"/>
        </w:rPr>
        <w:t xml:space="preserve"> на нагрузку. Чаще всего ЧСС оп</w:t>
      </w:r>
      <w:r w:rsidRPr="008412F2">
        <w:rPr>
          <w:rStyle w:val="56"/>
          <w:sz w:val="24"/>
          <w:szCs w:val="24"/>
        </w:rPr>
        <w:t>ределяют, прощупывая пульс на лучевой артерии в области запястья. Подсчет ведут за 10 с, а затем пе</w:t>
      </w:r>
      <w:r>
        <w:rPr>
          <w:rStyle w:val="56"/>
          <w:sz w:val="24"/>
          <w:szCs w:val="24"/>
        </w:rPr>
        <w:t>ресчитывают в 1 мин. Для опреде</w:t>
      </w:r>
      <w:r w:rsidRPr="008412F2">
        <w:rPr>
          <w:rStyle w:val="56"/>
          <w:sz w:val="24"/>
          <w:szCs w:val="24"/>
        </w:rPr>
        <w:t xml:space="preserve">ления ЧСС покоя испытуемый должен находиться в неподвижном состоянии не менее 2-3 минут. </w:t>
      </w:r>
      <w:r>
        <w:rPr>
          <w:rStyle w:val="56"/>
          <w:sz w:val="24"/>
          <w:szCs w:val="24"/>
        </w:rPr>
        <w:t>Он должен быть изолирован от по</w:t>
      </w:r>
      <w:r w:rsidRPr="008412F2">
        <w:rPr>
          <w:rStyle w:val="56"/>
          <w:sz w:val="24"/>
          <w:szCs w:val="24"/>
        </w:rPr>
        <w:t>сторонних раздражителей, эмоци</w:t>
      </w:r>
      <w:r>
        <w:rPr>
          <w:rStyle w:val="56"/>
          <w:sz w:val="24"/>
          <w:szCs w:val="24"/>
        </w:rPr>
        <w:t>ональных воздействий. У взросло</w:t>
      </w:r>
      <w:r w:rsidRPr="008412F2">
        <w:rPr>
          <w:rStyle w:val="56"/>
          <w:sz w:val="24"/>
          <w:szCs w:val="24"/>
        </w:rPr>
        <w:t xml:space="preserve">го человека ЧСС покоя составляет </w:t>
      </w:r>
      <w:r>
        <w:rPr>
          <w:rStyle w:val="56"/>
          <w:sz w:val="24"/>
          <w:szCs w:val="24"/>
        </w:rPr>
        <w:t>60-70 уд./мин. При развитии та</w:t>
      </w:r>
      <w:r w:rsidRPr="008412F2">
        <w:rPr>
          <w:rStyle w:val="56"/>
          <w:sz w:val="24"/>
          <w:szCs w:val="24"/>
        </w:rPr>
        <w:t>кого физического качества, как выносливость, у спортсменов в состоянии покоя ЧСС снижается до 40-50 уд./мин. Для контроля за ходом восстановления после на</w:t>
      </w:r>
      <w:r>
        <w:rPr>
          <w:rStyle w:val="56"/>
          <w:sz w:val="24"/>
          <w:szCs w:val="24"/>
        </w:rPr>
        <w:t>грузки ЧСС просчитывается от мо</w:t>
      </w:r>
      <w:r w:rsidRPr="008412F2">
        <w:rPr>
          <w:rStyle w:val="56"/>
          <w:sz w:val="24"/>
          <w:szCs w:val="24"/>
        </w:rPr>
        <w:t>мента окончания работы до возвращения показателя к исходному уровню покоя. Учитывают вели</w:t>
      </w:r>
      <w:r>
        <w:rPr>
          <w:rStyle w:val="56"/>
          <w:sz w:val="24"/>
          <w:szCs w:val="24"/>
        </w:rPr>
        <w:t>чину сдвига ЧСС под влиянием на</w:t>
      </w:r>
      <w:r w:rsidRPr="008412F2">
        <w:rPr>
          <w:rStyle w:val="56"/>
          <w:sz w:val="24"/>
          <w:szCs w:val="24"/>
        </w:rPr>
        <w:t>грузки, сравнивая ЧСС за первые 1</w:t>
      </w:r>
      <w:r>
        <w:rPr>
          <w:rStyle w:val="56"/>
          <w:sz w:val="24"/>
          <w:szCs w:val="24"/>
        </w:rPr>
        <w:t>0 с сразу же после окончания ра</w:t>
      </w:r>
      <w:r w:rsidRPr="008412F2">
        <w:rPr>
          <w:rStyle w:val="56"/>
          <w:sz w:val="24"/>
          <w:szCs w:val="24"/>
        </w:rPr>
        <w:t>боты с исходной ЧСС, а также д</w:t>
      </w:r>
      <w:r>
        <w:rPr>
          <w:rStyle w:val="56"/>
          <w:sz w:val="24"/>
          <w:szCs w:val="24"/>
        </w:rPr>
        <w:t>лительность периода восстановле</w:t>
      </w:r>
      <w:r w:rsidRPr="008412F2">
        <w:rPr>
          <w:rStyle w:val="56"/>
          <w:sz w:val="24"/>
          <w:szCs w:val="24"/>
        </w:rPr>
        <w:t>ния. Чем меньше повышение ЧСС и короче время восстановления, тем более адаптирован испытуемый к данной нагрузке.</w:t>
      </w:r>
    </w:p>
    <w:p w:rsidR="000E544B" w:rsidRPr="00967590" w:rsidRDefault="000E544B" w:rsidP="000E544B">
      <w:pPr>
        <w:spacing w:after="0" w:line="240" w:lineRule="auto"/>
        <w:ind w:firstLine="284"/>
        <w:rPr>
          <w:rFonts w:ascii="Times New Roman" w:hAnsi="Times New Roman"/>
          <w:sz w:val="24"/>
          <w:szCs w:val="24"/>
        </w:rPr>
      </w:pPr>
      <w:r w:rsidRPr="008412F2">
        <w:rPr>
          <w:rStyle w:val="56"/>
          <w:sz w:val="24"/>
          <w:szCs w:val="24"/>
        </w:rPr>
        <w:t xml:space="preserve">Для самоконтроля за переносимостью используемых физических нагрузок и развития переутомления </w:t>
      </w:r>
      <w:r>
        <w:rPr>
          <w:rStyle w:val="56"/>
          <w:sz w:val="24"/>
          <w:szCs w:val="24"/>
        </w:rPr>
        <w:t>рекомендуется простой тест-под</w:t>
      </w:r>
      <w:r w:rsidRPr="008412F2">
        <w:rPr>
          <w:rStyle w:val="56"/>
          <w:sz w:val="24"/>
          <w:szCs w:val="24"/>
        </w:rPr>
        <w:t>счет ЧСС ежедневно утром в пол</w:t>
      </w:r>
      <w:r>
        <w:rPr>
          <w:rStyle w:val="56"/>
          <w:sz w:val="24"/>
          <w:szCs w:val="24"/>
        </w:rPr>
        <w:t>ожении лежа, сразу же после ноч</w:t>
      </w:r>
      <w:r w:rsidRPr="008412F2">
        <w:rPr>
          <w:rStyle w:val="56"/>
          <w:sz w:val="24"/>
          <w:szCs w:val="24"/>
        </w:rPr>
        <w:t>ного сна (В.М. Волков, Е.Г. Мильн</w:t>
      </w:r>
      <w:r>
        <w:rPr>
          <w:rStyle w:val="56"/>
          <w:sz w:val="24"/>
          <w:szCs w:val="24"/>
        </w:rPr>
        <w:t>ер, 1987). Если ежедневные коле</w:t>
      </w:r>
      <w:r w:rsidRPr="00967590">
        <w:rPr>
          <w:rStyle w:val="56"/>
          <w:sz w:val="24"/>
          <w:szCs w:val="24"/>
        </w:rPr>
        <w:t>бания пульса не превышают 2-4 уд./м</w:t>
      </w:r>
      <w:r>
        <w:rPr>
          <w:rStyle w:val="56"/>
          <w:sz w:val="24"/>
          <w:szCs w:val="24"/>
        </w:rPr>
        <w:t>и</w:t>
      </w:r>
      <w:r w:rsidRPr="00967590">
        <w:rPr>
          <w:rStyle w:val="56"/>
          <w:sz w:val="24"/>
          <w:szCs w:val="24"/>
        </w:rPr>
        <w:t>н, зн</w:t>
      </w:r>
      <w:r>
        <w:rPr>
          <w:rStyle w:val="56"/>
          <w:sz w:val="24"/>
          <w:szCs w:val="24"/>
        </w:rPr>
        <w:t>ачит, нагрузка соответ</w:t>
      </w:r>
      <w:r w:rsidRPr="00967590">
        <w:rPr>
          <w:rStyle w:val="56"/>
          <w:sz w:val="24"/>
          <w:szCs w:val="24"/>
        </w:rPr>
        <w:t>ствует возможностям организма. При больших величинах колебаний адаптация к нагрузке недостаточн</w:t>
      </w:r>
      <w:r>
        <w:rPr>
          <w:rStyle w:val="56"/>
          <w:sz w:val="24"/>
          <w:szCs w:val="24"/>
        </w:rPr>
        <w:t>а, а это за недельный или месяч</w:t>
      </w:r>
      <w:r w:rsidRPr="00967590">
        <w:rPr>
          <w:rStyle w:val="56"/>
          <w:sz w:val="24"/>
          <w:szCs w:val="24"/>
        </w:rPr>
        <w:t>ный цикл может привести к развитию переутомления.</w:t>
      </w:r>
    </w:p>
    <w:p w:rsidR="000E544B" w:rsidRDefault="000E544B" w:rsidP="000E544B">
      <w:pPr>
        <w:spacing w:after="0" w:line="240" w:lineRule="auto"/>
        <w:jc w:val="center"/>
        <w:rPr>
          <w:rStyle w:val="20pt13"/>
          <w:rFonts w:ascii="Times New Roman" w:hAnsi="Times New Roman"/>
          <w:bCs w:val="0"/>
          <w:sz w:val="24"/>
          <w:szCs w:val="24"/>
        </w:rPr>
      </w:pPr>
      <w:r w:rsidRPr="00BE1EAB">
        <w:rPr>
          <w:rStyle w:val="20pt13"/>
          <w:rFonts w:ascii="Times New Roman" w:hAnsi="Times New Roman"/>
          <w:sz w:val="24"/>
          <w:szCs w:val="24"/>
        </w:rPr>
        <w:t xml:space="preserve">Исследование реакций сердечно-сосудистой системы на нагрузку </w:t>
      </w:r>
    </w:p>
    <w:p w:rsidR="000E544B" w:rsidRPr="00BE1EAB" w:rsidRDefault="000E544B" w:rsidP="000E544B">
      <w:pPr>
        <w:spacing w:after="0" w:line="240" w:lineRule="auto"/>
        <w:jc w:val="center"/>
        <w:rPr>
          <w:rFonts w:ascii="Times New Roman" w:hAnsi="Times New Roman"/>
          <w:sz w:val="24"/>
          <w:szCs w:val="24"/>
        </w:rPr>
      </w:pPr>
      <w:r w:rsidRPr="00BE1EAB">
        <w:rPr>
          <w:rStyle w:val="20pt13"/>
          <w:rFonts w:ascii="Times New Roman" w:hAnsi="Times New Roman"/>
          <w:sz w:val="24"/>
          <w:szCs w:val="24"/>
        </w:rPr>
        <w:t>по данным ортостатической пробы</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Оценить степень адаптации организма к физическим нагрузкам можно по данным ортостатическ</w:t>
      </w:r>
      <w:r>
        <w:rPr>
          <w:rStyle w:val="56"/>
          <w:sz w:val="24"/>
          <w:szCs w:val="24"/>
        </w:rPr>
        <w:t>ой пробы - «лежа - стоя». Снача</w:t>
      </w:r>
      <w:r w:rsidRPr="00967590">
        <w:rPr>
          <w:rStyle w:val="56"/>
          <w:sz w:val="24"/>
          <w:szCs w:val="24"/>
        </w:rPr>
        <w:t>ла ЧСС подсчитывается в полож</w:t>
      </w:r>
      <w:r>
        <w:rPr>
          <w:rStyle w:val="56"/>
          <w:sz w:val="24"/>
          <w:szCs w:val="24"/>
        </w:rPr>
        <w:t>ении лежа. Затем испытуемый под</w:t>
      </w:r>
      <w:r w:rsidRPr="00967590">
        <w:rPr>
          <w:rStyle w:val="56"/>
          <w:sz w:val="24"/>
          <w:szCs w:val="24"/>
        </w:rPr>
        <w:t xml:space="preserve">нимается и через 1-2 мин ЧСС подсчитывается в положении стоя. При </w:t>
      </w:r>
      <w:r w:rsidRPr="00967590">
        <w:rPr>
          <w:rStyle w:val="56"/>
          <w:sz w:val="24"/>
          <w:szCs w:val="24"/>
        </w:rPr>
        <w:lastRenderedPageBreak/>
        <w:t>хорошей адаптации к нагрузкам разница ЧСС в положении лежа и стоя не должна превышать 12 уд./мин. При разнице в 16-20 уд./мин функциональное состояние считают удовлетворительным, а при разнице более 20 уд./мин нагрузка явно не соответствует функ</w:t>
      </w:r>
      <w:r w:rsidRPr="00967590">
        <w:rPr>
          <w:rStyle w:val="56"/>
          <w:sz w:val="24"/>
          <w:szCs w:val="24"/>
        </w:rPr>
        <w:softHyphen/>
        <w:t>циональным возможностям организм</w:t>
      </w:r>
      <w:r>
        <w:rPr>
          <w:rStyle w:val="56"/>
          <w:sz w:val="24"/>
          <w:szCs w:val="24"/>
        </w:rPr>
        <w:t>а, и ее следует снизить или вре</w:t>
      </w:r>
      <w:r w:rsidRPr="00967590">
        <w:rPr>
          <w:rStyle w:val="56"/>
          <w:sz w:val="24"/>
          <w:szCs w:val="24"/>
        </w:rPr>
        <w:t>менно прекратить тренировочные занятия.</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Для определения величин ЧСС используются мониторы частоты сокращений сердца (</w:t>
      </w:r>
      <w:r w:rsidRPr="00967590">
        <w:rPr>
          <w:rStyle w:val="56"/>
          <w:sz w:val="24"/>
          <w:szCs w:val="24"/>
          <w:lang w:val="en-US"/>
        </w:rPr>
        <w:t>Polar</w:t>
      </w:r>
      <w:r w:rsidRPr="00967590">
        <w:rPr>
          <w:rStyle w:val="56"/>
          <w:sz w:val="24"/>
          <w:szCs w:val="24"/>
        </w:rPr>
        <w:t xml:space="preserve"> </w:t>
      </w:r>
      <w:r w:rsidRPr="00967590">
        <w:rPr>
          <w:rStyle w:val="56"/>
          <w:sz w:val="24"/>
          <w:szCs w:val="24"/>
          <w:lang w:val="en-US"/>
        </w:rPr>
        <w:t>Electro</w:t>
      </w:r>
      <w:r w:rsidRPr="00967590">
        <w:rPr>
          <w:rStyle w:val="56"/>
          <w:sz w:val="24"/>
          <w:szCs w:val="24"/>
        </w:rPr>
        <w:t>).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мониторы ЧСС</w:t>
      </w:r>
      <w:r>
        <w:rPr>
          <w:rStyle w:val="56"/>
          <w:sz w:val="24"/>
          <w:szCs w:val="24"/>
        </w:rPr>
        <w:t xml:space="preserve"> состоят из двух частей: нагруд</w:t>
      </w:r>
      <w:r w:rsidRPr="00967590">
        <w:rPr>
          <w:rStyle w:val="56"/>
          <w:sz w:val="24"/>
          <w:szCs w:val="24"/>
        </w:rPr>
        <w:t>ного пояса-передатчика и наручных часов-приемников.</w:t>
      </w:r>
    </w:p>
    <w:p w:rsidR="000E544B" w:rsidRPr="00BE1EAB" w:rsidRDefault="000E544B" w:rsidP="000E544B">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Основные функции и характеристики:</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постоянная регистрация ЧСС с электрокардиографической точностью и визуальной индикацией численных значений сердечного ритма;</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кардиолидирование (подде</w:t>
      </w:r>
      <w:r>
        <w:rPr>
          <w:rStyle w:val="56"/>
          <w:sz w:val="24"/>
          <w:szCs w:val="24"/>
        </w:rPr>
        <w:t>ржание ЧСС в заранее установлен</w:t>
      </w:r>
      <w:r w:rsidRPr="00967590">
        <w:rPr>
          <w:rStyle w:val="56"/>
          <w:sz w:val="24"/>
          <w:szCs w:val="24"/>
        </w:rPr>
        <w:t>ном диапазоне);</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 xml:space="preserve">память: общее время запоминаемой ЧСС более 130 часов с </w:t>
      </w:r>
      <w:r>
        <w:rPr>
          <w:rStyle w:val="56"/>
          <w:sz w:val="24"/>
          <w:szCs w:val="24"/>
        </w:rPr>
        <w:t>не</w:t>
      </w:r>
      <w:r w:rsidRPr="00967590">
        <w:rPr>
          <w:rStyle w:val="56"/>
          <w:sz w:val="24"/>
          <w:szCs w:val="24"/>
        </w:rPr>
        <w:t>ограниченным количеством файлов;</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автоматическое определение</w:t>
      </w:r>
      <w:r>
        <w:rPr>
          <w:rStyle w:val="56"/>
          <w:sz w:val="24"/>
          <w:szCs w:val="24"/>
        </w:rPr>
        <w:t xml:space="preserve"> порога тренировочной кардиооп</w:t>
      </w:r>
      <w:r w:rsidRPr="00967590">
        <w:rPr>
          <w:rStyle w:val="56"/>
          <w:sz w:val="24"/>
          <w:szCs w:val="24"/>
        </w:rPr>
        <w:t>тимальности;</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автоматический подсчет тренировочных энергозатрат;</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определение времени и скорости восстановления ЧСС;</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w:t>
      </w:r>
      <w:r>
        <w:rPr>
          <w:rStyle w:val="56"/>
          <w:sz w:val="24"/>
          <w:szCs w:val="24"/>
        </w:rPr>
        <w:t xml:space="preserve"> </w:t>
      </w:r>
      <w:r w:rsidRPr="00967590">
        <w:rPr>
          <w:rStyle w:val="56"/>
          <w:sz w:val="24"/>
          <w:szCs w:val="24"/>
        </w:rPr>
        <w:t>функции измерения времени: часы, будильник, та</w:t>
      </w:r>
      <w:r>
        <w:rPr>
          <w:rStyle w:val="56"/>
          <w:sz w:val="24"/>
          <w:szCs w:val="24"/>
        </w:rPr>
        <w:t>ймеры (для интер</w:t>
      </w:r>
      <w:r w:rsidRPr="00967590">
        <w:rPr>
          <w:rStyle w:val="56"/>
          <w:sz w:val="24"/>
          <w:szCs w:val="24"/>
        </w:rPr>
        <w:t>вал</w:t>
      </w:r>
      <w:r>
        <w:rPr>
          <w:rStyle w:val="56"/>
          <w:sz w:val="24"/>
          <w:szCs w:val="24"/>
        </w:rPr>
        <w:t>ьно</w:t>
      </w:r>
      <w:r w:rsidRPr="00967590">
        <w:rPr>
          <w:rStyle w:val="56"/>
          <w:sz w:val="24"/>
          <w:szCs w:val="24"/>
        </w:rPr>
        <w:t>-повторного метода тренировки), еженедельник, календарь;</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специальные возможнос</w:t>
      </w:r>
      <w:r>
        <w:rPr>
          <w:rStyle w:val="56"/>
          <w:sz w:val="24"/>
          <w:szCs w:val="24"/>
        </w:rPr>
        <w:t>ти для плавания (водонепроницае</w:t>
      </w:r>
      <w:r w:rsidRPr="00967590">
        <w:rPr>
          <w:rStyle w:val="56"/>
          <w:sz w:val="24"/>
          <w:szCs w:val="24"/>
        </w:rPr>
        <w:t>мость), велосипедного и других видов спорта;</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взаимосвязь с персональным компьютером.</w:t>
      </w:r>
    </w:p>
    <w:p w:rsidR="000E544B" w:rsidRDefault="000E544B" w:rsidP="000E544B">
      <w:pPr>
        <w:spacing w:after="0" w:line="240" w:lineRule="auto"/>
        <w:ind w:firstLine="284"/>
        <w:jc w:val="center"/>
        <w:rPr>
          <w:rStyle w:val="20pt13"/>
          <w:rFonts w:ascii="Times New Roman" w:hAnsi="Times New Roman"/>
          <w:bCs w:val="0"/>
          <w:sz w:val="24"/>
          <w:szCs w:val="24"/>
        </w:rPr>
      </w:pPr>
      <w:r w:rsidRPr="00BE1EAB">
        <w:rPr>
          <w:rStyle w:val="20pt13"/>
          <w:rFonts w:ascii="Times New Roman" w:hAnsi="Times New Roman"/>
          <w:sz w:val="24"/>
          <w:szCs w:val="24"/>
        </w:rPr>
        <w:t xml:space="preserve">Оценка функционального состояния дыхательной системы </w:t>
      </w:r>
    </w:p>
    <w:p w:rsidR="000E544B" w:rsidRPr="00BE1EAB" w:rsidRDefault="000E544B" w:rsidP="000E544B">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по данным частоты дыхания в покое</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Индивидуальные особенности регуляции дыхания и адаптации к нагрузке можно оценить по показ</w:t>
      </w:r>
      <w:r>
        <w:rPr>
          <w:rStyle w:val="56"/>
          <w:sz w:val="24"/>
          <w:szCs w:val="24"/>
        </w:rPr>
        <w:t>ателю частоты дыхания (ЧД) в со</w:t>
      </w:r>
      <w:r w:rsidRPr="00967590">
        <w:rPr>
          <w:rStyle w:val="56"/>
          <w:sz w:val="24"/>
          <w:szCs w:val="24"/>
        </w:rPr>
        <w:t>стоянии покоя. Подсчет ЧД производится в положе</w:t>
      </w:r>
      <w:r>
        <w:rPr>
          <w:rStyle w:val="56"/>
          <w:sz w:val="24"/>
          <w:szCs w:val="24"/>
        </w:rPr>
        <w:t>нии сидя, в мо</w:t>
      </w:r>
      <w:r w:rsidRPr="00967590">
        <w:rPr>
          <w:rStyle w:val="56"/>
          <w:sz w:val="24"/>
          <w:szCs w:val="24"/>
        </w:rPr>
        <w:t>мент расслабления мышц испытуемого. Количество дыхательных движений подсчитывают за 1 мин, прикладывая ладонь к передней брюшной стенке под мечевидным отростком грудины. Считают ЧД за несколько минут (3-5 мин и вычисляют среднюю величину. У взрослого нетренированного человека ЧД составляет 16-20 дых./мин, у спортсменов ЧД снижена до 10-12 дых./мин).</w:t>
      </w:r>
    </w:p>
    <w:p w:rsidR="000E544B" w:rsidRPr="00BE1EAB" w:rsidRDefault="000E544B" w:rsidP="000E544B">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Определение коэффициента экономичности кровообращения (КЭК)</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 xml:space="preserve">Состояние сердечно-сосудистой системы определяется по величине коэффициента экономичности </w:t>
      </w:r>
      <w:r>
        <w:rPr>
          <w:rStyle w:val="56"/>
          <w:sz w:val="24"/>
          <w:szCs w:val="24"/>
        </w:rPr>
        <w:t>кровообращения. Он рассчитывает</w:t>
      </w:r>
      <w:r w:rsidRPr="00967590">
        <w:rPr>
          <w:rStyle w:val="56"/>
          <w:sz w:val="24"/>
          <w:szCs w:val="24"/>
        </w:rPr>
        <w:t>ся по формуле:</w:t>
      </w:r>
    </w:p>
    <w:p w:rsidR="000E544B" w:rsidRPr="00967590" w:rsidRDefault="000E544B" w:rsidP="000E544B">
      <w:pPr>
        <w:spacing w:after="0" w:line="240" w:lineRule="auto"/>
        <w:ind w:firstLine="284"/>
        <w:jc w:val="center"/>
        <w:rPr>
          <w:rFonts w:ascii="Times New Roman" w:hAnsi="Times New Roman"/>
          <w:sz w:val="24"/>
          <w:szCs w:val="24"/>
        </w:rPr>
      </w:pPr>
      <w:r w:rsidRPr="00967590">
        <w:rPr>
          <w:rStyle w:val="56"/>
          <w:sz w:val="24"/>
          <w:szCs w:val="24"/>
        </w:rPr>
        <w:t>КЭК = (АД с - АД д) х ЧСС в мин;</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где - КЭК - коэффициент экономичности кровообращения;</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АД - показатель артериального давления систолического;</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АДд - показатель артериального давления диастолического;</w:t>
      </w:r>
    </w:p>
    <w:p w:rsidR="000E544B" w:rsidRPr="00967590" w:rsidRDefault="000E544B" w:rsidP="000E544B">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ЧСС - частота сердечных сокращений за 1 минуту.</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 xml:space="preserve">Показатель КЭК в норме равен </w:t>
      </w:r>
      <w:r>
        <w:rPr>
          <w:rStyle w:val="56"/>
          <w:sz w:val="24"/>
          <w:szCs w:val="24"/>
        </w:rPr>
        <w:t>2300 условных единиц - зона пол</w:t>
      </w:r>
      <w:r w:rsidRPr="00967590">
        <w:rPr>
          <w:rStyle w:val="56"/>
          <w:sz w:val="24"/>
          <w:szCs w:val="24"/>
        </w:rPr>
        <w:t>ного восстановления; до 3000 ус</w:t>
      </w:r>
      <w:r>
        <w:rPr>
          <w:rStyle w:val="56"/>
          <w:sz w:val="24"/>
          <w:szCs w:val="24"/>
        </w:rPr>
        <w:t>ловных единиц - зона оптимально</w:t>
      </w:r>
      <w:r w:rsidRPr="00967590">
        <w:rPr>
          <w:rStyle w:val="56"/>
          <w:sz w:val="24"/>
          <w:szCs w:val="24"/>
        </w:rPr>
        <w:t>го утомления; до 4000 - критическа</w:t>
      </w:r>
      <w:r>
        <w:rPr>
          <w:rStyle w:val="56"/>
          <w:sz w:val="24"/>
          <w:szCs w:val="24"/>
        </w:rPr>
        <w:t>я зона; свыше 4000 условных еди</w:t>
      </w:r>
      <w:r w:rsidRPr="00967590">
        <w:rPr>
          <w:rStyle w:val="56"/>
          <w:sz w:val="24"/>
          <w:szCs w:val="24"/>
        </w:rPr>
        <w:t>ниц - опасная зона.</w:t>
      </w:r>
    </w:p>
    <w:p w:rsidR="000E544B" w:rsidRPr="00967590" w:rsidRDefault="000E544B" w:rsidP="000E544B">
      <w:pPr>
        <w:spacing w:after="0" w:line="240" w:lineRule="auto"/>
        <w:ind w:firstLine="284"/>
        <w:rPr>
          <w:rFonts w:ascii="Times New Roman" w:hAnsi="Times New Roman"/>
          <w:sz w:val="24"/>
          <w:szCs w:val="24"/>
        </w:rPr>
      </w:pPr>
      <w:r w:rsidRPr="00967590">
        <w:rPr>
          <w:rStyle w:val="56"/>
          <w:sz w:val="24"/>
          <w:szCs w:val="24"/>
        </w:rPr>
        <w:t xml:space="preserve">Измерения следует проводить в </w:t>
      </w:r>
      <w:r>
        <w:rPr>
          <w:rStyle w:val="56"/>
          <w:sz w:val="24"/>
          <w:szCs w:val="24"/>
        </w:rPr>
        <w:t>одно и то же время, например ут</w:t>
      </w:r>
      <w:r w:rsidRPr="00967590">
        <w:rPr>
          <w:rStyle w:val="56"/>
          <w:sz w:val="24"/>
          <w:szCs w:val="24"/>
        </w:rPr>
        <w:t>ром в дни после восстановления перед нагрузкой.</w:t>
      </w:r>
    </w:p>
    <w:p w:rsidR="000E544B" w:rsidRPr="00BE1EAB" w:rsidRDefault="000E544B" w:rsidP="000E544B">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Определение индивидуального суточного биоритма</w:t>
      </w:r>
    </w:p>
    <w:p w:rsidR="000E544B" w:rsidRPr="00FF73B8" w:rsidRDefault="000E544B" w:rsidP="000E544B">
      <w:pPr>
        <w:spacing w:after="0" w:line="240" w:lineRule="auto"/>
        <w:ind w:firstLine="284"/>
        <w:rPr>
          <w:rFonts w:ascii="Times New Roman" w:hAnsi="Times New Roman"/>
          <w:sz w:val="24"/>
          <w:szCs w:val="24"/>
          <w:shd w:val="clear" w:color="auto" w:fill="FFFFFF"/>
        </w:rPr>
      </w:pPr>
      <w:r w:rsidRPr="00967590">
        <w:rPr>
          <w:rStyle w:val="56"/>
          <w:sz w:val="24"/>
          <w:szCs w:val="24"/>
        </w:rPr>
        <w:t xml:space="preserve">Функциональное состояние и </w:t>
      </w:r>
      <w:r>
        <w:rPr>
          <w:rStyle w:val="56"/>
          <w:sz w:val="24"/>
          <w:szCs w:val="24"/>
        </w:rPr>
        <w:t>работоспособность человека зави</w:t>
      </w:r>
      <w:r w:rsidRPr="00967590">
        <w:rPr>
          <w:rStyle w:val="56"/>
          <w:sz w:val="24"/>
          <w:szCs w:val="24"/>
        </w:rPr>
        <w:t>сят от ритмичности внутренних процессов в о</w:t>
      </w:r>
      <w:r>
        <w:rPr>
          <w:rStyle w:val="56"/>
          <w:sz w:val="24"/>
          <w:szCs w:val="24"/>
        </w:rPr>
        <w:t>рганизме (ритмов моз</w:t>
      </w:r>
      <w:r w:rsidRPr="00967590">
        <w:rPr>
          <w:rStyle w:val="56"/>
          <w:sz w:val="24"/>
          <w:szCs w:val="24"/>
        </w:rPr>
        <w:t>га, частоты сердцебиений и дыхания, пищеварительных периодов, длительности сна и отдыха и др.) и</w:t>
      </w:r>
      <w:r>
        <w:rPr>
          <w:rStyle w:val="56"/>
          <w:sz w:val="24"/>
          <w:szCs w:val="24"/>
        </w:rPr>
        <w:t xml:space="preserve"> от периодических изменений вне</w:t>
      </w:r>
      <w:r w:rsidRPr="00967590">
        <w:rPr>
          <w:rStyle w:val="56"/>
          <w:sz w:val="24"/>
          <w:szCs w:val="24"/>
        </w:rPr>
        <w:t>шних воздействий (изменений ат</w:t>
      </w:r>
      <w:r>
        <w:rPr>
          <w:rStyle w:val="56"/>
          <w:sz w:val="24"/>
          <w:szCs w:val="24"/>
        </w:rPr>
        <w:t>мосферного давления и температу</w:t>
      </w:r>
      <w:r w:rsidRPr="00967590">
        <w:rPr>
          <w:rStyle w:val="56"/>
          <w:sz w:val="24"/>
          <w:szCs w:val="24"/>
        </w:rPr>
        <w:t xml:space="preserve">ры окружающей среды, магнитных полей, шума, освещенности и пр.). Возникающие при этом периодические изменения состояния и работоспособности организма называются биоритмами. Различают </w:t>
      </w:r>
      <w:r w:rsidRPr="00967590">
        <w:rPr>
          <w:rStyle w:val="56"/>
          <w:sz w:val="24"/>
          <w:szCs w:val="24"/>
        </w:rPr>
        <w:lastRenderedPageBreak/>
        <w:t>суточные, недельные, месячные, сезонные (годичные) и многолетние биоритмы. Со сменой дня и ночи связаны суточные биори</w:t>
      </w:r>
      <w:r>
        <w:rPr>
          <w:rStyle w:val="56"/>
          <w:sz w:val="24"/>
          <w:szCs w:val="24"/>
        </w:rPr>
        <w:t>тмы. В за</w:t>
      </w:r>
      <w:r w:rsidRPr="00967590">
        <w:rPr>
          <w:rStyle w:val="56"/>
          <w:sz w:val="24"/>
          <w:szCs w:val="24"/>
        </w:rPr>
        <w:t xml:space="preserve">висимости от времени суток варьирует заболеваемость человека, его чувствительность к лекарствам, </w:t>
      </w:r>
      <w:r>
        <w:rPr>
          <w:rStyle w:val="56"/>
          <w:sz w:val="24"/>
          <w:szCs w:val="24"/>
        </w:rPr>
        <w:t>реакция на физические и умствен</w:t>
      </w:r>
      <w:r w:rsidRPr="00967590">
        <w:rPr>
          <w:rStyle w:val="56"/>
          <w:sz w:val="24"/>
          <w:szCs w:val="24"/>
        </w:rPr>
        <w:t>ные нагрузки, проявления его физических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w:t>
      </w:r>
      <w:r>
        <w:rPr>
          <w:rStyle w:val="56"/>
          <w:sz w:val="24"/>
          <w:szCs w:val="24"/>
        </w:rPr>
        <w:t>я индивидуальные различия в про</w:t>
      </w:r>
      <w:r w:rsidRPr="00967590">
        <w:rPr>
          <w:rStyle w:val="56"/>
          <w:sz w:val="24"/>
          <w:szCs w:val="24"/>
        </w:rPr>
        <w:t>явлениях суточных биоритмов. У некоторых лиц (так называемых «жаворонков») наиболее высокий</w:t>
      </w:r>
      <w:r>
        <w:rPr>
          <w:rStyle w:val="56"/>
          <w:sz w:val="24"/>
          <w:szCs w:val="24"/>
        </w:rPr>
        <w:t xml:space="preserve"> уровень работоспособности отме</w:t>
      </w:r>
      <w:r w:rsidRPr="00FF73B8">
        <w:rPr>
          <w:rStyle w:val="56"/>
          <w:sz w:val="24"/>
          <w:szCs w:val="24"/>
        </w:rPr>
        <w:t>чается в утренние часы (9-13 час). Их около 20-25% из о</w:t>
      </w:r>
      <w:r>
        <w:rPr>
          <w:rStyle w:val="56"/>
          <w:sz w:val="24"/>
          <w:szCs w:val="24"/>
        </w:rPr>
        <w:t>бщего чис</w:t>
      </w:r>
      <w:r w:rsidRPr="00FF73B8">
        <w:rPr>
          <w:rStyle w:val="56"/>
          <w:sz w:val="24"/>
          <w:szCs w:val="24"/>
        </w:rPr>
        <w:t>ла населения. Другие, наоборот, наиболее работоспособны вечером (21-1 час). Это - «совы», их около 30-40%. Остальные (около 50%), так называемые «голуби» или а</w:t>
      </w:r>
      <w:r>
        <w:rPr>
          <w:rStyle w:val="56"/>
          <w:sz w:val="24"/>
          <w:szCs w:val="24"/>
        </w:rPr>
        <w:t>ритмики, сохраняют высокую рабо</w:t>
      </w:r>
      <w:r w:rsidRPr="00FF73B8">
        <w:rPr>
          <w:rStyle w:val="56"/>
          <w:sz w:val="24"/>
          <w:szCs w:val="24"/>
        </w:rPr>
        <w:t>тоспособность на протяжении всей средней части дня. Соо</w:t>
      </w:r>
      <w:r>
        <w:rPr>
          <w:rStyle w:val="56"/>
          <w:sz w:val="24"/>
          <w:szCs w:val="24"/>
        </w:rPr>
        <w:t>тветствен</w:t>
      </w:r>
      <w:r w:rsidRPr="00FF73B8">
        <w:rPr>
          <w:rStyle w:val="56"/>
          <w:sz w:val="24"/>
          <w:szCs w:val="24"/>
        </w:rPr>
        <w:t>но этим индивидуальным особенностям определяется эффективность тренировочных занятий и результ</w:t>
      </w:r>
      <w:r>
        <w:rPr>
          <w:rStyle w:val="56"/>
          <w:sz w:val="24"/>
          <w:szCs w:val="24"/>
        </w:rPr>
        <w:t>ативность выступлений в соревно</w:t>
      </w:r>
      <w:r w:rsidRPr="00FF73B8">
        <w:rPr>
          <w:rStyle w:val="56"/>
          <w:sz w:val="24"/>
          <w:szCs w:val="24"/>
        </w:rPr>
        <w:t>ваниях, наиболее высокие в период</w:t>
      </w:r>
      <w:r>
        <w:rPr>
          <w:rStyle w:val="56"/>
          <w:sz w:val="24"/>
          <w:szCs w:val="24"/>
        </w:rPr>
        <w:t>ы, адекватные своему типу суточ</w:t>
      </w:r>
      <w:r w:rsidRPr="00FF73B8">
        <w:rPr>
          <w:rStyle w:val="56"/>
          <w:sz w:val="24"/>
          <w:szCs w:val="24"/>
        </w:rPr>
        <w:t>ного биоритма.</w:t>
      </w:r>
    </w:p>
    <w:p w:rsidR="000E544B" w:rsidRPr="00FF73B8" w:rsidRDefault="000E544B" w:rsidP="000E544B">
      <w:pPr>
        <w:spacing w:after="0" w:line="240" w:lineRule="auto"/>
        <w:ind w:firstLine="284"/>
        <w:rPr>
          <w:rFonts w:ascii="Times New Roman" w:hAnsi="Times New Roman"/>
          <w:sz w:val="24"/>
          <w:szCs w:val="24"/>
        </w:rPr>
      </w:pPr>
      <w:r w:rsidRPr="00FF73B8">
        <w:rPr>
          <w:rStyle w:val="56"/>
          <w:sz w:val="24"/>
          <w:szCs w:val="24"/>
        </w:rPr>
        <w:t>Для определения индивидуального суточного биоритма следует на протяжении нескольких дней (3</w:t>
      </w:r>
      <w:r>
        <w:rPr>
          <w:rStyle w:val="56"/>
          <w:sz w:val="24"/>
          <w:szCs w:val="24"/>
        </w:rPr>
        <w:t>-5 или более) регистрировать по</w:t>
      </w:r>
      <w:r w:rsidRPr="00FF73B8">
        <w:rPr>
          <w:rStyle w:val="56"/>
          <w:sz w:val="24"/>
          <w:szCs w:val="24"/>
        </w:rPr>
        <w:t>казатели различных функций (артериальное давление, ЧСС, ЧД, силу мышц и др.), а также показатели двигательных возможностей (гибкость, время реакции, РДО, теппинг-тест и пр.)</w:t>
      </w:r>
      <w:r>
        <w:rPr>
          <w:rStyle w:val="56"/>
          <w:sz w:val="24"/>
          <w:szCs w:val="24"/>
        </w:rPr>
        <w:t>. При достаточ</w:t>
      </w:r>
      <w:r w:rsidRPr="00FF73B8">
        <w:rPr>
          <w:rStyle w:val="56"/>
          <w:sz w:val="24"/>
          <w:szCs w:val="24"/>
        </w:rPr>
        <w:t>ной информативности можно ог</w:t>
      </w:r>
      <w:r>
        <w:rPr>
          <w:rStyle w:val="56"/>
          <w:sz w:val="24"/>
          <w:szCs w:val="24"/>
        </w:rPr>
        <w:t>раничиться одним из данных пока</w:t>
      </w:r>
      <w:r w:rsidRPr="00FF73B8">
        <w:rPr>
          <w:rStyle w:val="56"/>
          <w:sz w:val="24"/>
          <w:szCs w:val="24"/>
        </w:rPr>
        <w:t>зателей, либо использовать 2-3 и</w:t>
      </w:r>
      <w:r>
        <w:rPr>
          <w:rStyle w:val="56"/>
          <w:sz w:val="24"/>
          <w:szCs w:val="24"/>
        </w:rPr>
        <w:t xml:space="preserve"> более. Измерения следует прово</w:t>
      </w:r>
      <w:r w:rsidRPr="00FF73B8">
        <w:rPr>
          <w:rStyle w:val="56"/>
          <w:sz w:val="24"/>
          <w:szCs w:val="24"/>
        </w:rPr>
        <w:t>дить 4-5 раз в сутки: в 8 час, 12 час, 16 час, 20 час и 24 часа. Для большей наглядности результаты можно представить графически, накладывая одну суточную кривую на другую, что позволит легко выявить периоды наибольшей работоспособности. Следует также помнить, что при различных заб</w:t>
      </w:r>
      <w:r>
        <w:rPr>
          <w:rStyle w:val="56"/>
          <w:sz w:val="24"/>
          <w:szCs w:val="24"/>
        </w:rPr>
        <w:t>олеваниях картина суточного био</w:t>
      </w:r>
      <w:r w:rsidRPr="00FF73B8">
        <w:rPr>
          <w:rStyle w:val="56"/>
          <w:sz w:val="24"/>
          <w:szCs w:val="24"/>
        </w:rPr>
        <w:t>ритма нарушается. При дальних переездах, связанных со смено</w:t>
      </w:r>
      <w:r>
        <w:rPr>
          <w:rStyle w:val="56"/>
          <w:sz w:val="24"/>
          <w:szCs w:val="24"/>
        </w:rPr>
        <w:t>й ча</w:t>
      </w:r>
      <w:r w:rsidRPr="00FF73B8">
        <w:rPr>
          <w:rStyle w:val="56"/>
          <w:sz w:val="24"/>
          <w:szCs w:val="24"/>
        </w:rPr>
        <w:t>совых поясов, происходит перестр</w:t>
      </w:r>
      <w:r>
        <w:rPr>
          <w:rStyle w:val="56"/>
          <w:sz w:val="24"/>
          <w:szCs w:val="24"/>
        </w:rPr>
        <w:t>ойка суточного биоритма соответ</w:t>
      </w:r>
      <w:r w:rsidRPr="00FF73B8">
        <w:rPr>
          <w:rStyle w:val="56"/>
          <w:sz w:val="24"/>
          <w:szCs w:val="24"/>
        </w:rPr>
        <w:t>ственно новому характеру смены дня и ночи. Такая перестройка занимает около 1-2 недель, но она</w:t>
      </w:r>
      <w:r>
        <w:rPr>
          <w:rStyle w:val="56"/>
          <w:sz w:val="24"/>
          <w:szCs w:val="24"/>
        </w:rPr>
        <w:t xml:space="preserve"> не связана с изменением индиви</w:t>
      </w:r>
      <w:r w:rsidRPr="00FF73B8">
        <w:rPr>
          <w:rStyle w:val="56"/>
          <w:sz w:val="24"/>
          <w:szCs w:val="24"/>
        </w:rPr>
        <w:t>дуального типа суточного биоритма.</w:t>
      </w:r>
    </w:p>
    <w:p w:rsidR="000E544B" w:rsidRPr="00D82A71" w:rsidRDefault="000E544B" w:rsidP="000E544B">
      <w:pPr>
        <w:spacing w:after="0" w:line="240" w:lineRule="auto"/>
        <w:ind w:firstLine="284"/>
        <w:jc w:val="center"/>
        <w:rPr>
          <w:rFonts w:ascii="Times New Roman" w:hAnsi="Times New Roman"/>
          <w:b/>
          <w:sz w:val="24"/>
          <w:szCs w:val="24"/>
        </w:rPr>
      </w:pPr>
      <w:r w:rsidRPr="00D82A71">
        <w:rPr>
          <w:rStyle w:val="56"/>
          <w:b/>
          <w:sz w:val="24"/>
          <w:szCs w:val="24"/>
        </w:rPr>
        <w:t>Измерение времени простой двигательной реакции</w:t>
      </w:r>
    </w:p>
    <w:p w:rsidR="000E544B" w:rsidRPr="00FF73B8" w:rsidRDefault="000E544B" w:rsidP="000E544B">
      <w:pPr>
        <w:spacing w:after="0" w:line="240" w:lineRule="auto"/>
        <w:ind w:firstLine="284"/>
        <w:rPr>
          <w:rFonts w:ascii="Times New Roman" w:hAnsi="Times New Roman"/>
          <w:sz w:val="24"/>
          <w:szCs w:val="24"/>
        </w:rPr>
      </w:pPr>
      <w:r w:rsidRPr="00FF73B8">
        <w:rPr>
          <w:rStyle w:val="56"/>
          <w:sz w:val="24"/>
          <w:szCs w:val="24"/>
        </w:rPr>
        <w:t>Время двигательной реакции, или</w:t>
      </w:r>
      <w:r>
        <w:rPr>
          <w:rStyle w:val="56"/>
          <w:sz w:val="24"/>
          <w:szCs w:val="24"/>
        </w:rPr>
        <w:t xml:space="preserve"> скрытое (латентное) время сен</w:t>
      </w:r>
      <w:r w:rsidRPr="00FF73B8">
        <w:rPr>
          <w:rStyle w:val="56"/>
          <w:sz w:val="24"/>
          <w:szCs w:val="24"/>
        </w:rPr>
        <w:t>сомоторной реакции человека, является одной из наиболее важных характеристик функционального состояния центральной нервной системы и развития физического качества быстроты</w:t>
      </w:r>
      <w:r>
        <w:rPr>
          <w:rStyle w:val="56"/>
          <w:sz w:val="24"/>
          <w:szCs w:val="24"/>
        </w:rPr>
        <w:t>. Этот показа</w:t>
      </w:r>
      <w:r w:rsidRPr="00FF73B8">
        <w:rPr>
          <w:rStyle w:val="56"/>
          <w:sz w:val="24"/>
          <w:szCs w:val="24"/>
        </w:rPr>
        <w:t xml:space="preserve">тель измеряется временем от подачи </w:t>
      </w:r>
      <w:r>
        <w:rPr>
          <w:rStyle w:val="56"/>
          <w:sz w:val="24"/>
          <w:szCs w:val="24"/>
        </w:rPr>
        <w:t>сигнала (свет, звук, речевая ко</w:t>
      </w:r>
      <w:r w:rsidRPr="00FF73B8">
        <w:rPr>
          <w:rStyle w:val="56"/>
          <w:sz w:val="24"/>
          <w:szCs w:val="24"/>
        </w:rPr>
        <w:t>манда) до ответного движения испытуемого. Оно складывается из времени, затрачиваемого на восприятие сигнала, его обработку в коре больших полушарий и формирование двигательного ответа. Наименьшее время реакции достига</w:t>
      </w:r>
      <w:r>
        <w:rPr>
          <w:rStyle w:val="56"/>
          <w:sz w:val="24"/>
          <w:szCs w:val="24"/>
        </w:rPr>
        <w:t>ется к 15 годам, а с 35 лет уве</w:t>
      </w:r>
      <w:r w:rsidRPr="00FF73B8">
        <w:rPr>
          <w:rStyle w:val="56"/>
          <w:sz w:val="24"/>
          <w:szCs w:val="24"/>
        </w:rPr>
        <w:t>личивается, если нет специально</w:t>
      </w:r>
      <w:r>
        <w:rPr>
          <w:rStyle w:val="56"/>
          <w:sz w:val="24"/>
          <w:szCs w:val="24"/>
        </w:rPr>
        <w:t>й тренировки. У спортсменов вре</w:t>
      </w:r>
      <w:r w:rsidRPr="00FF73B8">
        <w:rPr>
          <w:rStyle w:val="56"/>
          <w:sz w:val="24"/>
          <w:szCs w:val="24"/>
        </w:rPr>
        <w:t>мя двигательной реакции (100-200</w:t>
      </w:r>
      <w:r>
        <w:rPr>
          <w:rStyle w:val="56"/>
          <w:sz w:val="24"/>
          <w:szCs w:val="24"/>
        </w:rPr>
        <w:t xml:space="preserve"> мс) короче, чем у людей, не за</w:t>
      </w:r>
      <w:r w:rsidRPr="00FF73B8">
        <w:rPr>
          <w:rStyle w:val="56"/>
          <w:sz w:val="24"/>
          <w:szCs w:val="24"/>
        </w:rPr>
        <w:t>нимающихся физическими упражнениями и спортом (200-300 мс).</w:t>
      </w:r>
    </w:p>
    <w:p w:rsidR="000E544B" w:rsidRDefault="000E544B" w:rsidP="000E544B">
      <w:pPr>
        <w:spacing w:after="0" w:line="240" w:lineRule="auto"/>
        <w:ind w:firstLine="284"/>
        <w:rPr>
          <w:rStyle w:val="56"/>
          <w:sz w:val="24"/>
          <w:szCs w:val="24"/>
        </w:rPr>
      </w:pPr>
      <w:r w:rsidRPr="00FF73B8">
        <w:rPr>
          <w:rStyle w:val="56"/>
          <w:sz w:val="24"/>
          <w:szCs w:val="24"/>
        </w:rPr>
        <w:t>Приблизительная оценка врем</w:t>
      </w:r>
      <w:r>
        <w:rPr>
          <w:rStyle w:val="56"/>
          <w:sz w:val="24"/>
          <w:szCs w:val="24"/>
        </w:rPr>
        <w:t>ени двигательной реакции возмож</w:t>
      </w:r>
      <w:r w:rsidRPr="00FF73B8">
        <w:rPr>
          <w:rStyle w:val="56"/>
          <w:sz w:val="24"/>
          <w:szCs w:val="24"/>
        </w:rPr>
        <w:t>на с помощью линейки (длиной 3</w:t>
      </w:r>
      <w:r>
        <w:rPr>
          <w:rStyle w:val="56"/>
          <w:sz w:val="24"/>
          <w:szCs w:val="24"/>
        </w:rPr>
        <w:t>0-50 см) или гимнастической пал</w:t>
      </w:r>
      <w:r w:rsidRPr="00FF73B8">
        <w:rPr>
          <w:rStyle w:val="56"/>
          <w:sz w:val="24"/>
          <w:szCs w:val="24"/>
        </w:rPr>
        <w:t>ки с делениями через 1 см. Линей</w:t>
      </w:r>
      <w:r>
        <w:rPr>
          <w:rStyle w:val="56"/>
          <w:sz w:val="24"/>
          <w:szCs w:val="24"/>
        </w:rPr>
        <w:t>ка или палка удерживается экспе</w:t>
      </w:r>
      <w:r w:rsidRPr="00FF73B8">
        <w:rPr>
          <w:rStyle w:val="56"/>
          <w:sz w:val="24"/>
          <w:szCs w:val="24"/>
        </w:rPr>
        <w:t xml:space="preserve">риментатором вертикально так, </w:t>
      </w:r>
      <w:r>
        <w:rPr>
          <w:rStyle w:val="56"/>
          <w:sz w:val="24"/>
          <w:szCs w:val="24"/>
        </w:rPr>
        <w:t>чтобы нижний конец с началом от</w:t>
      </w:r>
      <w:r w:rsidRPr="00FF73B8">
        <w:rPr>
          <w:rStyle w:val="56"/>
          <w:sz w:val="24"/>
          <w:szCs w:val="24"/>
        </w:rPr>
        <w:t>счета делений находился между большим и указательным пальцами вытянутой вперед руки испытуе</w:t>
      </w:r>
      <w:r>
        <w:rPr>
          <w:rStyle w:val="56"/>
          <w:sz w:val="24"/>
          <w:szCs w:val="24"/>
        </w:rPr>
        <w:t>мого. При отпускании палки испы</w:t>
      </w:r>
      <w:r w:rsidRPr="00FF73B8">
        <w:rPr>
          <w:rStyle w:val="56"/>
          <w:sz w:val="24"/>
          <w:szCs w:val="24"/>
        </w:rPr>
        <w:t>туемый должен как можно раньше успеть схватить ее. Учитывается в сантиметрах место захвата по верхней части кисти. После 3-5 проб вычисляется средняя полученная в</w:t>
      </w:r>
      <w:r>
        <w:rPr>
          <w:rStyle w:val="56"/>
          <w:sz w:val="24"/>
          <w:szCs w:val="24"/>
        </w:rPr>
        <w:t>еличина. Чем она меньше, тем ко</w:t>
      </w:r>
      <w:r w:rsidRPr="00FF73B8">
        <w:rPr>
          <w:rStyle w:val="56"/>
          <w:sz w:val="24"/>
          <w:szCs w:val="24"/>
        </w:rPr>
        <w:t>роче время реакций.</w:t>
      </w:r>
    </w:p>
    <w:tbl>
      <w:tblPr>
        <w:tblStyle w:val="a5"/>
        <w:tblW w:w="9854" w:type="dxa"/>
        <w:tblLook w:val="04A0" w:firstRow="1" w:lastRow="0" w:firstColumn="1" w:lastColumn="0" w:noHBand="0" w:noVBand="1"/>
      </w:tblPr>
      <w:tblGrid>
        <w:gridCol w:w="4077"/>
        <w:gridCol w:w="5777"/>
      </w:tblGrid>
      <w:tr w:rsidR="000E544B" w:rsidRPr="00FF73B8" w:rsidTr="000E544B">
        <w:tc>
          <w:tcPr>
            <w:tcW w:w="4077" w:type="dxa"/>
            <w:vAlign w:val="center"/>
          </w:tcPr>
          <w:p w:rsidR="000E544B" w:rsidRDefault="000E544B" w:rsidP="000E544B">
            <w:pPr>
              <w:jc w:val="center"/>
              <w:rPr>
                <w:rStyle w:val="79"/>
                <w:bCs w:val="0"/>
              </w:rPr>
            </w:pPr>
            <w:r w:rsidRPr="00FF73B8">
              <w:rPr>
                <w:rStyle w:val="79"/>
              </w:rPr>
              <w:t xml:space="preserve">Уровень освоения </w:t>
            </w:r>
          </w:p>
          <w:p w:rsidR="000E544B" w:rsidRPr="00FF73B8" w:rsidRDefault="000E544B" w:rsidP="000E544B">
            <w:pPr>
              <w:jc w:val="center"/>
              <w:rPr>
                <w:b/>
              </w:rPr>
            </w:pPr>
            <w:r w:rsidRPr="00FF73B8">
              <w:rPr>
                <w:rStyle w:val="79"/>
              </w:rPr>
              <w:t>Оценка</w:t>
            </w:r>
          </w:p>
        </w:tc>
        <w:tc>
          <w:tcPr>
            <w:tcW w:w="5777" w:type="dxa"/>
            <w:vAlign w:val="center"/>
          </w:tcPr>
          <w:p w:rsidR="000E544B" w:rsidRPr="00FF73B8" w:rsidRDefault="000E544B" w:rsidP="000E544B">
            <w:pPr>
              <w:jc w:val="center"/>
              <w:rPr>
                <w:b/>
              </w:rPr>
            </w:pPr>
            <w:r w:rsidRPr="00FF73B8">
              <w:rPr>
                <w:rStyle w:val="79"/>
              </w:rPr>
              <w:t>Назвать и выполнить техническое (тактическое) действие в стандартных условиях</w:t>
            </w:r>
          </w:p>
        </w:tc>
      </w:tr>
      <w:tr w:rsidR="000E544B" w:rsidRPr="00FF73B8" w:rsidTr="000E544B">
        <w:tc>
          <w:tcPr>
            <w:tcW w:w="4077" w:type="dxa"/>
          </w:tcPr>
          <w:p w:rsidR="000E544B" w:rsidRPr="00FF73B8" w:rsidRDefault="000E544B" w:rsidP="000E544B">
            <w:pPr>
              <w:spacing w:line="300" w:lineRule="atLeast"/>
            </w:pPr>
            <w:r w:rsidRPr="00FF73B8">
              <w:rPr>
                <w:rStyle w:val="79"/>
              </w:rPr>
              <w:t>неудовлетворительно</w:t>
            </w:r>
          </w:p>
        </w:tc>
        <w:tc>
          <w:tcPr>
            <w:tcW w:w="5777" w:type="dxa"/>
          </w:tcPr>
          <w:p w:rsidR="000E544B" w:rsidRPr="00FF73B8" w:rsidRDefault="000E544B" w:rsidP="000E544B">
            <w:pPr>
              <w:spacing w:line="300" w:lineRule="atLeast"/>
            </w:pPr>
            <w:r w:rsidRPr="00FF73B8">
              <w:rPr>
                <w:rStyle w:val="79"/>
              </w:rPr>
              <w:t>не выполнил; назвал и выполнил с грубыми ошибками</w:t>
            </w:r>
          </w:p>
        </w:tc>
      </w:tr>
      <w:tr w:rsidR="000E544B" w:rsidRPr="00FF73B8" w:rsidTr="000E544B">
        <w:tc>
          <w:tcPr>
            <w:tcW w:w="4077" w:type="dxa"/>
          </w:tcPr>
          <w:p w:rsidR="000E544B" w:rsidRPr="00FF73B8" w:rsidRDefault="000E544B" w:rsidP="000E544B">
            <w:pPr>
              <w:spacing w:line="300" w:lineRule="atLeast"/>
            </w:pPr>
            <w:r w:rsidRPr="00FF73B8">
              <w:rPr>
                <w:rStyle w:val="79"/>
              </w:rPr>
              <w:t>хорошо</w:t>
            </w:r>
          </w:p>
        </w:tc>
        <w:tc>
          <w:tcPr>
            <w:tcW w:w="5777" w:type="dxa"/>
          </w:tcPr>
          <w:p w:rsidR="000E544B" w:rsidRPr="00FF73B8" w:rsidRDefault="000E544B" w:rsidP="000E544B">
            <w:pPr>
              <w:spacing w:line="300" w:lineRule="atLeast"/>
            </w:pPr>
            <w:r w:rsidRPr="00FF73B8">
              <w:rPr>
                <w:rStyle w:val="79"/>
              </w:rPr>
              <w:t>назвал и выполнил с незначительными ошибками</w:t>
            </w:r>
          </w:p>
        </w:tc>
      </w:tr>
      <w:tr w:rsidR="000E544B" w:rsidRPr="00FF73B8" w:rsidTr="000E544B">
        <w:tc>
          <w:tcPr>
            <w:tcW w:w="4077" w:type="dxa"/>
          </w:tcPr>
          <w:p w:rsidR="000E544B" w:rsidRPr="00FF73B8" w:rsidRDefault="000E544B" w:rsidP="000E544B">
            <w:pPr>
              <w:spacing w:line="300" w:lineRule="atLeast"/>
            </w:pPr>
            <w:r w:rsidRPr="00FF73B8">
              <w:rPr>
                <w:rStyle w:val="79"/>
              </w:rPr>
              <w:t>отлично</w:t>
            </w:r>
          </w:p>
        </w:tc>
        <w:tc>
          <w:tcPr>
            <w:tcW w:w="5777" w:type="dxa"/>
          </w:tcPr>
          <w:p w:rsidR="000E544B" w:rsidRPr="00FF73B8" w:rsidRDefault="000E544B" w:rsidP="000E544B">
            <w:pPr>
              <w:spacing w:line="300" w:lineRule="atLeast"/>
            </w:pPr>
            <w:r w:rsidRPr="00FF73B8">
              <w:rPr>
                <w:rStyle w:val="79"/>
              </w:rPr>
              <w:t>назвал и выполнил без ошибок</w:t>
            </w:r>
          </w:p>
        </w:tc>
      </w:tr>
    </w:tbl>
    <w:p w:rsidR="000E544B" w:rsidRDefault="000E544B" w:rsidP="000E544B">
      <w:pPr>
        <w:spacing w:after="0" w:line="240" w:lineRule="auto"/>
        <w:ind w:firstLine="284"/>
        <w:rPr>
          <w:rFonts w:ascii="Times New Roman" w:hAnsi="Times New Roman"/>
          <w:sz w:val="24"/>
          <w:szCs w:val="24"/>
        </w:rPr>
      </w:pPr>
    </w:p>
    <w:p w:rsidR="000E544B" w:rsidRPr="000E544B" w:rsidRDefault="000E544B" w:rsidP="000E544B">
      <w:pPr>
        <w:pStyle w:val="a4"/>
        <w:numPr>
          <w:ilvl w:val="1"/>
          <w:numId w:val="43"/>
        </w:numPr>
        <w:spacing w:after="0" w:line="240" w:lineRule="auto"/>
        <w:rPr>
          <w:rStyle w:val="223"/>
          <w:b/>
          <w:sz w:val="24"/>
          <w:szCs w:val="24"/>
        </w:rPr>
      </w:pPr>
      <w:r>
        <w:rPr>
          <w:rStyle w:val="223"/>
          <w:b/>
          <w:sz w:val="24"/>
          <w:szCs w:val="24"/>
        </w:rPr>
        <w:lastRenderedPageBreak/>
        <w:t xml:space="preserve">СИСТЕМА СОРЕВНОВАНИЙ. </w:t>
      </w:r>
      <w:r w:rsidRPr="000E544B">
        <w:rPr>
          <w:rStyle w:val="223"/>
          <w:b/>
          <w:sz w:val="24"/>
          <w:szCs w:val="24"/>
        </w:rPr>
        <w:t>ИНСТРУКТОРСКАЯ И СУДЕЙСКАЯ ПРАКТИКА</w:t>
      </w:r>
    </w:p>
    <w:p w:rsidR="000E544B" w:rsidRPr="0047437E" w:rsidRDefault="000E544B" w:rsidP="000E544B">
      <w:pPr>
        <w:spacing w:after="0" w:line="240" w:lineRule="auto"/>
        <w:ind w:firstLine="284"/>
        <w:rPr>
          <w:rFonts w:ascii="Times New Roman" w:hAnsi="Times New Roman"/>
          <w:sz w:val="24"/>
          <w:szCs w:val="24"/>
        </w:rPr>
      </w:pPr>
    </w:p>
    <w:p w:rsid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Спортивные соревнования являются неотъемлемой частью учебно-тренировочного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Под гуманизацией соревновательной деятельности юных дзюдо</w:t>
      </w:r>
      <w:r w:rsidRPr="000E544B">
        <w:rPr>
          <w:rFonts w:ascii="Times New Roman" w:hAnsi="Times New Roman"/>
          <w:sz w:val="24"/>
          <w:szCs w:val="24"/>
        </w:rPr>
        <w:softHyphen/>
        <w:t>истов понимается изменение форм проведения соревнований, направ</w:t>
      </w:r>
      <w:r w:rsidRPr="000E544B">
        <w:rPr>
          <w:rFonts w:ascii="Times New Roman" w:hAnsi="Times New Roman"/>
          <w:sz w:val="24"/>
          <w:szCs w:val="24"/>
        </w:rPr>
        <w:softHyphen/>
        <w:t>ленное на обогащение их содержания с целью повышения удовлет</w:t>
      </w:r>
      <w:r w:rsidRPr="000E544B">
        <w:rPr>
          <w:rFonts w:ascii="Times New Roman" w:hAnsi="Times New Roman"/>
          <w:sz w:val="24"/>
          <w:szCs w:val="24"/>
        </w:rPr>
        <w:softHyphen/>
        <w:t>воренности состязательным процессом как тренера, так и юного спортсмена.</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0E544B">
        <w:rPr>
          <w:rFonts w:ascii="Times New Roman" w:hAnsi="Times New Roman"/>
          <w:sz w:val="24"/>
          <w:szCs w:val="24"/>
        </w:rPr>
        <w:softHyphen/>
        <w:t>ные и единые для всех требования (правила). Такое взаимодействие возможностей юного спортсмена и ценностей, присущих его лично</w:t>
      </w:r>
      <w:r w:rsidRPr="000E544B">
        <w:rPr>
          <w:rFonts w:ascii="Times New Roman" w:hAnsi="Times New Roman"/>
          <w:sz w:val="24"/>
          <w:szCs w:val="24"/>
        </w:rPr>
        <w:softHyphen/>
        <w:t>сти, находится в противоречии с удовлетворенностью.</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Проведение соревнований среди младших юношей по регламен</w:t>
      </w:r>
      <w:r w:rsidRPr="000E544B">
        <w:rPr>
          <w:rFonts w:ascii="Times New Roman" w:hAnsi="Times New Roman"/>
          <w:sz w:val="24"/>
          <w:szCs w:val="24"/>
        </w:rPr>
        <w:softHyphen/>
        <w:t>ту взрослых спортсменов неприемлемо. Большие соревновательные перегрузки предъявляют высокие требования прежде всего к здоро</w:t>
      </w:r>
      <w:r w:rsidRPr="000E544B">
        <w:rPr>
          <w:rFonts w:ascii="Times New Roman" w:hAnsi="Times New Roman"/>
          <w:sz w:val="24"/>
          <w:szCs w:val="24"/>
        </w:rPr>
        <w:softHyphen/>
        <w:t>вью юношей, как физическому, так и моральному. Формирование чемпионских притязаний отрицательно сказывается на моральной стороне воспитания детей.</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Основное требование к соревновательной деятельности младших юношей - это свобода в выборе предоставленных ему более широ</w:t>
      </w:r>
      <w:r w:rsidRPr="000E544B">
        <w:rPr>
          <w:rFonts w:ascii="Times New Roman" w:hAnsi="Times New Roman"/>
          <w:sz w:val="24"/>
          <w:szCs w:val="24"/>
        </w:rPr>
        <w:softHyphen/>
        <w:t>ких возможностей проявить себя. При этом важно получить преиму</w:t>
      </w:r>
      <w:r w:rsidRPr="000E544B">
        <w:rPr>
          <w:rFonts w:ascii="Times New Roman" w:hAnsi="Times New Roman"/>
          <w:sz w:val="24"/>
          <w:szCs w:val="24"/>
        </w:rPr>
        <w:softHyphen/>
        <w:t>щество над противником, которое будет признано как отдельная победа. В этом случае можно выявлять двух и более победителей. При этом личностные ценности должны быть выработаны самим борцом самостоятельно. Они формируются на основе личного пере</w:t>
      </w:r>
      <w:r w:rsidRPr="000E544B">
        <w:rPr>
          <w:rFonts w:ascii="Times New Roman" w:hAnsi="Times New Roman"/>
          <w:sz w:val="24"/>
          <w:szCs w:val="24"/>
        </w:rPr>
        <w:softHyphen/>
        <w:t>живания. Поэтому соревновательную деятельность юного борца сле</w:t>
      </w:r>
      <w:r w:rsidRPr="000E544B">
        <w:rPr>
          <w:rFonts w:ascii="Times New Roman" w:hAnsi="Times New Roman"/>
          <w:sz w:val="24"/>
          <w:szCs w:val="24"/>
        </w:rPr>
        <w:softHyphen/>
        <w:t xml:space="preserve">дует оценивать по тому, как он готов самостоятельно действовать и принимать решения в условиях, в которые он раньше не попадал. </w:t>
      </w:r>
    </w:p>
    <w:p w:rsidR="000E544B" w:rsidRDefault="000E544B" w:rsidP="000E544B">
      <w:pPr>
        <w:rPr>
          <w:rFonts w:ascii="Times New Roman" w:hAnsi="Times New Roman"/>
          <w:sz w:val="24"/>
          <w:szCs w:val="24"/>
        </w:rPr>
      </w:pPr>
    </w:p>
    <w:p w:rsidR="000E544B" w:rsidRDefault="000E544B" w:rsidP="000E544B">
      <w:pPr>
        <w:rPr>
          <w:rFonts w:ascii="Times New Roman" w:hAnsi="Times New Roman"/>
          <w:sz w:val="24"/>
          <w:szCs w:val="24"/>
        </w:rPr>
      </w:pPr>
    </w:p>
    <w:p w:rsidR="000E544B" w:rsidRDefault="000E544B" w:rsidP="000E544B">
      <w:pPr>
        <w:rPr>
          <w:rFonts w:ascii="Times New Roman" w:hAnsi="Times New Roman"/>
          <w:sz w:val="24"/>
          <w:szCs w:val="24"/>
        </w:rPr>
      </w:pPr>
    </w:p>
    <w:p w:rsidR="000E544B" w:rsidRDefault="000E544B" w:rsidP="000E544B">
      <w:pPr>
        <w:rPr>
          <w:rFonts w:ascii="Times New Roman" w:hAnsi="Times New Roman"/>
          <w:sz w:val="24"/>
          <w:szCs w:val="24"/>
        </w:rPr>
      </w:pPr>
    </w:p>
    <w:p w:rsidR="003F5F47" w:rsidRDefault="003F5F47" w:rsidP="000E544B">
      <w:pPr>
        <w:rPr>
          <w:rFonts w:ascii="Times New Roman" w:hAnsi="Times New Roman"/>
          <w:sz w:val="24"/>
          <w:szCs w:val="24"/>
        </w:rPr>
      </w:pPr>
    </w:p>
    <w:p w:rsidR="003F5F47" w:rsidRDefault="003F5F47" w:rsidP="000E544B">
      <w:pPr>
        <w:rPr>
          <w:rFonts w:ascii="Times New Roman" w:hAnsi="Times New Roman"/>
          <w:sz w:val="24"/>
          <w:szCs w:val="24"/>
        </w:rPr>
      </w:pPr>
    </w:p>
    <w:p w:rsidR="003F5F47" w:rsidRDefault="003F5F47" w:rsidP="000E544B">
      <w:pPr>
        <w:rPr>
          <w:rFonts w:ascii="Times New Roman" w:hAnsi="Times New Roman"/>
          <w:sz w:val="24"/>
          <w:szCs w:val="24"/>
        </w:rPr>
      </w:pPr>
    </w:p>
    <w:p w:rsidR="000E544B" w:rsidRPr="000E544B" w:rsidRDefault="000E544B" w:rsidP="000E544B">
      <w:pPr>
        <w:rPr>
          <w:rFonts w:ascii="Times New Roman" w:hAnsi="Times New Roman"/>
          <w:sz w:val="24"/>
          <w:szCs w:val="24"/>
        </w:rPr>
      </w:pPr>
    </w:p>
    <w:p w:rsidR="000E544B" w:rsidRPr="000E544B" w:rsidRDefault="000E544B" w:rsidP="000E544B">
      <w:pPr>
        <w:jc w:val="right"/>
        <w:rPr>
          <w:rFonts w:ascii="Times New Roman" w:hAnsi="Times New Roman"/>
          <w:b/>
          <w:sz w:val="24"/>
          <w:szCs w:val="24"/>
        </w:rPr>
      </w:pPr>
      <w:r w:rsidRPr="000E544B">
        <w:rPr>
          <w:rFonts w:ascii="Times New Roman" w:hAnsi="Times New Roman"/>
          <w:b/>
          <w:sz w:val="24"/>
          <w:szCs w:val="24"/>
        </w:rPr>
        <w:lastRenderedPageBreak/>
        <w:t>Таблица</w:t>
      </w:r>
      <w:r w:rsidR="004C7433">
        <w:rPr>
          <w:rFonts w:ascii="Times New Roman" w:hAnsi="Times New Roman"/>
          <w:b/>
          <w:sz w:val="24"/>
          <w:szCs w:val="24"/>
        </w:rPr>
        <w:t xml:space="preserve"> 25</w:t>
      </w:r>
    </w:p>
    <w:p w:rsidR="000E544B" w:rsidRPr="000E544B" w:rsidRDefault="000E544B" w:rsidP="000E544B">
      <w:pPr>
        <w:jc w:val="center"/>
        <w:rPr>
          <w:rFonts w:ascii="Times New Roman" w:hAnsi="Times New Roman"/>
          <w:b/>
          <w:sz w:val="24"/>
          <w:szCs w:val="24"/>
        </w:rPr>
      </w:pPr>
      <w:r w:rsidRPr="000E544B">
        <w:rPr>
          <w:rFonts w:ascii="Times New Roman" w:hAnsi="Times New Roman"/>
          <w:b/>
          <w:sz w:val="24"/>
          <w:szCs w:val="24"/>
        </w:rPr>
        <w:t>Формы проведения соревнований среди младших юношей</w:t>
      </w:r>
    </w:p>
    <w:tbl>
      <w:tblPr>
        <w:tblW w:w="0" w:type="auto"/>
        <w:tblInd w:w="-60" w:type="dxa"/>
        <w:tblLayout w:type="fixed"/>
        <w:tblLook w:val="0000" w:firstRow="0" w:lastRow="0" w:firstColumn="0" w:lastColumn="0" w:noHBand="0" w:noVBand="0"/>
      </w:tblPr>
      <w:tblGrid>
        <w:gridCol w:w="675"/>
        <w:gridCol w:w="6096"/>
        <w:gridCol w:w="1869"/>
      </w:tblGrid>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Достижения преимущества над противником.</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Победитель</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1</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Проведение поединка по правилам дзюдо (касание татами любой частью тела, кроме стоп).</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2</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Красивое проведение броска.</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3</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Считать в поединке проведение бросков, которые оцениваются только на «иппон» (введение ничьей).</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4</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Проведение «заказного» приема (название приема сообщается борцом арбитру и руководителю татами, но сохраняется в тайне от противника или не сохраняется). При проведении «заказного» приема поединок останавливается и объявляется победитель.</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5</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Командные соревнования (команда может состоять из двух, трех и более человек).</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6</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Соревнования по ката (демонстрация техники). По результатам соревнования присваивается квалификационная степень (кю).</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7</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Соревнования на проведение переворотов в борьбе лежа и удержаний.</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r w:rsidR="000E544B" w:rsidRPr="000E544B" w:rsidTr="000E544B">
        <w:tc>
          <w:tcPr>
            <w:tcW w:w="675"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8</w:t>
            </w:r>
          </w:p>
        </w:tc>
        <w:tc>
          <w:tcPr>
            <w:tcW w:w="6096" w:type="dxa"/>
            <w:tcBorders>
              <w:top w:val="single" w:sz="4" w:space="0" w:color="000000"/>
              <w:left w:val="single" w:sz="4" w:space="0" w:color="000000"/>
              <w:bottom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 xml:space="preserve">Соревнования по выполнению общеразвивающих упражнений (эстафеты, игры, конкурсы, показательные выступления). </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E544B" w:rsidRPr="000E544B" w:rsidRDefault="000E544B" w:rsidP="000E544B">
            <w:pPr>
              <w:snapToGrid w:val="0"/>
              <w:rPr>
                <w:rFonts w:ascii="Times New Roman" w:hAnsi="Times New Roman"/>
                <w:sz w:val="24"/>
                <w:szCs w:val="24"/>
              </w:rPr>
            </w:pPr>
            <w:r w:rsidRPr="000E544B">
              <w:rPr>
                <w:rFonts w:ascii="Times New Roman" w:hAnsi="Times New Roman"/>
                <w:sz w:val="24"/>
                <w:szCs w:val="24"/>
              </w:rPr>
              <w:t>+</w:t>
            </w:r>
          </w:p>
        </w:tc>
      </w:tr>
    </w:tbl>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В ходе соревнований подчеркивается красота целей, красота ве</w:t>
      </w:r>
      <w:r w:rsidRPr="000E544B">
        <w:rPr>
          <w:rFonts w:ascii="Times New Roman" w:hAnsi="Times New Roman"/>
          <w:sz w:val="24"/>
          <w:szCs w:val="24"/>
        </w:rPr>
        <w:softHyphen/>
        <w:t>дения поединка, доброжелательность отношений. Каждый участник соревнований награждается обязательно.</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Важное значение имеет определение оптимального количества соревнований, что дает возможность тренерам планомерно проводить подготовку учащихся спортивной школы, не форсируя ее и обеспечивая возможность демонстрации наивысших результатов на ответственных соревнованиях.</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t xml:space="preserve">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0E544B" w:rsidRPr="000E544B" w:rsidRDefault="000E544B" w:rsidP="003F5F47">
      <w:pPr>
        <w:spacing w:line="240" w:lineRule="auto"/>
        <w:ind w:firstLine="567"/>
        <w:jc w:val="both"/>
        <w:rPr>
          <w:rFonts w:ascii="Times New Roman" w:hAnsi="Times New Roman"/>
          <w:sz w:val="24"/>
          <w:szCs w:val="24"/>
        </w:rPr>
      </w:pPr>
      <w:r w:rsidRPr="000E544B">
        <w:rPr>
          <w:rFonts w:ascii="Times New Roman" w:hAnsi="Times New Roman"/>
          <w:sz w:val="24"/>
          <w:szCs w:val="24"/>
        </w:rPr>
        <w:lastRenderedPageBreak/>
        <w:t>Важное значение имеет специальная психическая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602FCC" w:rsidRPr="000441DC" w:rsidRDefault="00602FCC" w:rsidP="003F5F47">
      <w:pPr>
        <w:spacing w:line="240" w:lineRule="auto"/>
        <w:ind w:firstLine="426"/>
        <w:jc w:val="both"/>
        <w:rPr>
          <w:rFonts w:ascii="Times New Roman" w:hAnsi="Times New Roman"/>
          <w:sz w:val="24"/>
          <w:szCs w:val="24"/>
        </w:rPr>
      </w:pPr>
      <w:r w:rsidRPr="000441DC">
        <w:rPr>
          <w:rFonts w:ascii="Times New Roman" w:hAnsi="Times New Roman"/>
          <w:sz w:val="24"/>
          <w:szCs w:val="24"/>
        </w:rPr>
        <w:t>Важное значение имеет специальная психологическая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602FCC" w:rsidRPr="0057624B" w:rsidRDefault="00602FCC" w:rsidP="00602FCC">
      <w:pPr>
        <w:jc w:val="center"/>
        <w:rPr>
          <w:rFonts w:ascii="Times New Roman" w:hAnsi="Times New Roman"/>
          <w:sz w:val="24"/>
          <w:szCs w:val="24"/>
        </w:rPr>
      </w:pPr>
      <w:r w:rsidRPr="0057624B">
        <w:rPr>
          <w:rFonts w:ascii="Times New Roman" w:hAnsi="Times New Roman"/>
          <w:b/>
          <w:sz w:val="24"/>
          <w:szCs w:val="24"/>
        </w:rPr>
        <w:t xml:space="preserve">Содержание инструкторской и судейской практики учащихся </w:t>
      </w:r>
      <w:r>
        <w:rPr>
          <w:rFonts w:ascii="Times New Roman" w:hAnsi="Times New Roman"/>
          <w:b/>
          <w:sz w:val="24"/>
          <w:szCs w:val="24"/>
        </w:rPr>
        <w:t xml:space="preserve">в </w:t>
      </w:r>
      <w:r w:rsidRPr="0057624B">
        <w:rPr>
          <w:rFonts w:ascii="Times New Roman" w:hAnsi="Times New Roman"/>
          <w:b/>
          <w:sz w:val="24"/>
          <w:szCs w:val="24"/>
        </w:rPr>
        <w:t>тренировочных группах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2"/>
        <w:gridCol w:w="1152"/>
        <w:gridCol w:w="6456"/>
        <w:gridCol w:w="1152"/>
      </w:tblGrid>
      <w:tr w:rsidR="00602FCC" w:rsidRPr="00933F00" w:rsidTr="00355BD4">
        <w:trPr>
          <w:cantSplit/>
          <w:trHeight w:val="1363"/>
        </w:trPr>
        <w:tc>
          <w:tcPr>
            <w:tcW w:w="565" w:type="pct"/>
            <w:textDirection w:val="btLr"/>
          </w:tcPr>
          <w:p w:rsidR="00602FCC" w:rsidRPr="00933F00" w:rsidRDefault="00602FCC" w:rsidP="00355BD4">
            <w:pPr>
              <w:ind w:left="113" w:right="113"/>
              <w:jc w:val="center"/>
              <w:rPr>
                <w:rFonts w:ascii="Times New Roman" w:hAnsi="Times New Roman"/>
                <w:b/>
                <w:sz w:val="20"/>
                <w:szCs w:val="20"/>
              </w:rPr>
            </w:pPr>
            <w:r w:rsidRPr="00933F00">
              <w:rPr>
                <w:rFonts w:ascii="Times New Roman" w:hAnsi="Times New Roman"/>
                <w:b/>
                <w:sz w:val="20"/>
                <w:szCs w:val="20"/>
              </w:rPr>
              <w:t>Год</w:t>
            </w:r>
          </w:p>
          <w:p w:rsidR="00602FCC" w:rsidRPr="00933F00" w:rsidRDefault="00602FCC" w:rsidP="00355BD4">
            <w:pPr>
              <w:ind w:left="113" w:right="113"/>
              <w:jc w:val="center"/>
              <w:rPr>
                <w:rFonts w:ascii="Times New Roman" w:hAnsi="Times New Roman"/>
                <w:b/>
                <w:sz w:val="20"/>
                <w:szCs w:val="20"/>
              </w:rPr>
            </w:pPr>
            <w:r w:rsidRPr="00933F00">
              <w:rPr>
                <w:rFonts w:ascii="Times New Roman" w:hAnsi="Times New Roman"/>
                <w:b/>
                <w:sz w:val="20"/>
                <w:szCs w:val="20"/>
              </w:rPr>
              <w:t>обучения</w:t>
            </w:r>
          </w:p>
        </w:tc>
        <w:tc>
          <w:tcPr>
            <w:tcW w:w="565" w:type="pct"/>
            <w:textDirection w:val="btLr"/>
          </w:tcPr>
          <w:p w:rsidR="00602FCC" w:rsidRPr="00933F00" w:rsidRDefault="00602FCC" w:rsidP="00355BD4">
            <w:pPr>
              <w:ind w:left="113" w:right="113"/>
              <w:jc w:val="center"/>
              <w:rPr>
                <w:rFonts w:ascii="Times New Roman" w:hAnsi="Times New Roman"/>
                <w:b/>
                <w:sz w:val="20"/>
                <w:szCs w:val="20"/>
              </w:rPr>
            </w:pPr>
            <w:r w:rsidRPr="00933F00">
              <w:rPr>
                <w:rFonts w:ascii="Times New Roman" w:hAnsi="Times New Roman"/>
                <w:b/>
                <w:sz w:val="20"/>
                <w:szCs w:val="20"/>
              </w:rPr>
              <w:t>Вид</w:t>
            </w:r>
          </w:p>
          <w:p w:rsidR="00602FCC" w:rsidRPr="00933F00" w:rsidRDefault="00602FCC" w:rsidP="00355BD4">
            <w:pPr>
              <w:ind w:left="113" w:right="113"/>
              <w:jc w:val="center"/>
              <w:rPr>
                <w:rFonts w:ascii="Times New Roman" w:hAnsi="Times New Roman"/>
                <w:b/>
                <w:sz w:val="20"/>
                <w:szCs w:val="20"/>
              </w:rPr>
            </w:pPr>
            <w:r w:rsidRPr="00933F00">
              <w:rPr>
                <w:rFonts w:ascii="Times New Roman" w:hAnsi="Times New Roman"/>
                <w:b/>
                <w:sz w:val="20"/>
                <w:szCs w:val="20"/>
              </w:rPr>
              <w:t>практики</w:t>
            </w:r>
          </w:p>
        </w:tc>
        <w:tc>
          <w:tcPr>
            <w:tcW w:w="3305" w:type="pct"/>
            <w:vAlign w:val="center"/>
          </w:tcPr>
          <w:p w:rsidR="00602FCC" w:rsidRPr="00933F00" w:rsidRDefault="00602FCC" w:rsidP="00355BD4">
            <w:pPr>
              <w:jc w:val="center"/>
              <w:rPr>
                <w:rFonts w:ascii="Times New Roman" w:hAnsi="Times New Roman"/>
                <w:b/>
                <w:sz w:val="20"/>
                <w:szCs w:val="20"/>
              </w:rPr>
            </w:pPr>
            <w:r w:rsidRPr="00933F00">
              <w:rPr>
                <w:rFonts w:ascii="Times New Roman" w:hAnsi="Times New Roman"/>
                <w:b/>
                <w:sz w:val="20"/>
                <w:szCs w:val="20"/>
              </w:rPr>
              <w:t>Содержание практики</w:t>
            </w:r>
          </w:p>
        </w:tc>
        <w:tc>
          <w:tcPr>
            <w:tcW w:w="565" w:type="pct"/>
            <w:textDirection w:val="btLr"/>
          </w:tcPr>
          <w:p w:rsidR="00602FCC" w:rsidRPr="00933F00" w:rsidRDefault="00602FCC" w:rsidP="00355BD4">
            <w:pPr>
              <w:ind w:left="113" w:right="113"/>
              <w:jc w:val="center"/>
              <w:rPr>
                <w:rFonts w:ascii="Times New Roman" w:hAnsi="Times New Roman"/>
                <w:b/>
                <w:sz w:val="20"/>
                <w:szCs w:val="20"/>
              </w:rPr>
            </w:pPr>
            <w:r w:rsidRPr="00933F00">
              <w:rPr>
                <w:rFonts w:ascii="Times New Roman" w:hAnsi="Times New Roman"/>
                <w:b/>
                <w:sz w:val="20"/>
                <w:szCs w:val="20"/>
              </w:rPr>
              <w:t>Кол-во</w:t>
            </w:r>
          </w:p>
          <w:p w:rsidR="00602FCC" w:rsidRPr="00933F00" w:rsidRDefault="00602FCC" w:rsidP="00355BD4">
            <w:pPr>
              <w:ind w:left="113" w:right="113"/>
              <w:jc w:val="center"/>
              <w:rPr>
                <w:rFonts w:ascii="Times New Roman" w:hAnsi="Times New Roman"/>
                <w:b/>
                <w:sz w:val="20"/>
                <w:szCs w:val="20"/>
              </w:rPr>
            </w:pPr>
            <w:r w:rsidRPr="00933F00">
              <w:rPr>
                <w:rFonts w:ascii="Times New Roman" w:hAnsi="Times New Roman"/>
                <w:b/>
                <w:sz w:val="20"/>
                <w:szCs w:val="20"/>
              </w:rPr>
              <w:t>часов</w:t>
            </w:r>
          </w:p>
        </w:tc>
      </w:tr>
      <w:tr w:rsidR="00602FCC" w:rsidRPr="00933F00" w:rsidTr="00355BD4">
        <w:trPr>
          <w:cantSplit/>
          <w:trHeight w:val="1429"/>
        </w:trPr>
        <w:tc>
          <w:tcPr>
            <w:tcW w:w="565" w:type="pct"/>
            <w:vMerge w:val="restart"/>
            <w:vAlign w:val="center"/>
          </w:tcPr>
          <w:p w:rsidR="00602FCC" w:rsidRPr="00933F00" w:rsidRDefault="00602FCC" w:rsidP="00355BD4">
            <w:pPr>
              <w:rPr>
                <w:rFonts w:ascii="Times New Roman" w:hAnsi="Times New Roman"/>
                <w:sz w:val="20"/>
                <w:szCs w:val="20"/>
              </w:rPr>
            </w:pPr>
          </w:p>
          <w:p w:rsidR="00602FCC" w:rsidRPr="00933F00" w:rsidRDefault="00602FCC" w:rsidP="00355BD4">
            <w:pPr>
              <w:jc w:val="center"/>
              <w:rPr>
                <w:rFonts w:ascii="Times New Roman" w:hAnsi="Times New Roman"/>
                <w:sz w:val="20"/>
                <w:szCs w:val="20"/>
              </w:rPr>
            </w:pPr>
            <w:r w:rsidRPr="00933F00">
              <w:rPr>
                <w:rFonts w:ascii="Times New Roman" w:hAnsi="Times New Roman"/>
                <w:sz w:val="20"/>
                <w:szCs w:val="20"/>
              </w:rPr>
              <w:t>1</w:t>
            </w: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Инструк-                                 торская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Учащиеся овладевают принятой в самбо терминологией и командным языком для построения, отдачи рапорта, проведения строевых и порядковых упражнений; основными методами построения тренировочного занятия; разминки основной и заключительной частями.</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3</w:t>
            </w:r>
          </w:p>
        </w:tc>
      </w:tr>
      <w:tr w:rsidR="00602FCC" w:rsidRPr="00933F00" w:rsidTr="00355BD4">
        <w:trPr>
          <w:cantSplit/>
          <w:trHeight w:val="1068"/>
        </w:trPr>
        <w:tc>
          <w:tcPr>
            <w:tcW w:w="565" w:type="pct"/>
            <w:vMerge/>
          </w:tcPr>
          <w:p w:rsidR="00602FCC" w:rsidRPr="00933F00" w:rsidRDefault="00602FCC" w:rsidP="00355BD4">
            <w:pPr>
              <w:rPr>
                <w:rFonts w:ascii="Times New Roman" w:hAnsi="Times New Roman"/>
                <w:sz w:val="20"/>
                <w:szCs w:val="20"/>
              </w:rPr>
            </w:pP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Pr>
                <w:rFonts w:ascii="Times New Roman" w:hAnsi="Times New Roman"/>
                <w:sz w:val="20"/>
                <w:szCs w:val="20"/>
              </w:rPr>
              <w:t>Судей</w:t>
            </w:r>
            <w:r w:rsidRPr="00933F00">
              <w:rPr>
                <w:rFonts w:ascii="Times New Roman" w:hAnsi="Times New Roman"/>
                <w:sz w:val="20"/>
                <w:szCs w:val="20"/>
              </w:rPr>
              <w:t>ская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Изучение основных положений правил по самбо. Судейство школьных соревнований в роли секундометриста, бокового судьи.</w:t>
            </w:r>
          </w:p>
          <w:p w:rsidR="00602FCC" w:rsidRPr="00933F00" w:rsidRDefault="00602FCC" w:rsidP="00355BD4">
            <w:pPr>
              <w:rPr>
                <w:rFonts w:ascii="Times New Roman" w:hAnsi="Times New Roman"/>
                <w:sz w:val="20"/>
                <w:szCs w:val="20"/>
              </w:rPr>
            </w:pP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3</w:t>
            </w:r>
          </w:p>
        </w:tc>
      </w:tr>
      <w:tr w:rsidR="00602FCC" w:rsidRPr="00933F00" w:rsidTr="00355BD4">
        <w:trPr>
          <w:cantSplit/>
          <w:trHeight w:val="1609"/>
        </w:trPr>
        <w:tc>
          <w:tcPr>
            <w:tcW w:w="565" w:type="pct"/>
            <w:vMerge w:val="restart"/>
            <w:vAlign w:val="center"/>
          </w:tcPr>
          <w:p w:rsidR="00602FCC" w:rsidRPr="00933F00" w:rsidRDefault="00602FCC" w:rsidP="00355BD4">
            <w:pPr>
              <w:jc w:val="center"/>
              <w:rPr>
                <w:rFonts w:ascii="Times New Roman" w:hAnsi="Times New Roman"/>
                <w:sz w:val="20"/>
                <w:szCs w:val="20"/>
              </w:rPr>
            </w:pPr>
            <w:r w:rsidRPr="00933F00">
              <w:rPr>
                <w:rFonts w:ascii="Times New Roman" w:hAnsi="Times New Roman"/>
                <w:sz w:val="20"/>
                <w:szCs w:val="20"/>
              </w:rPr>
              <w:t>2</w:t>
            </w: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Pr>
                <w:rFonts w:ascii="Times New Roman" w:hAnsi="Times New Roman"/>
                <w:sz w:val="20"/>
                <w:szCs w:val="20"/>
              </w:rPr>
              <w:t>Инструк</w:t>
            </w:r>
            <w:r w:rsidRPr="00933F00">
              <w:rPr>
                <w:rFonts w:ascii="Times New Roman" w:hAnsi="Times New Roman"/>
                <w:sz w:val="20"/>
                <w:szCs w:val="20"/>
              </w:rPr>
              <w:t>торска</w:t>
            </w:r>
            <w:r>
              <w:rPr>
                <w:rFonts w:ascii="Times New Roman" w:hAnsi="Times New Roman"/>
                <w:sz w:val="20"/>
                <w:szCs w:val="20"/>
              </w:rPr>
              <w:t>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уметь их исправлять.</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3</w:t>
            </w:r>
          </w:p>
        </w:tc>
      </w:tr>
      <w:tr w:rsidR="00602FCC" w:rsidRPr="00933F00" w:rsidTr="00355BD4">
        <w:trPr>
          <w:cantSplit/>
          <w:trHeight w:val="887"/>
        </w:trPr>
        <w:tc>
          <w:tcPr>
            <w:tcW w:w="565" w:type="pct"/>
            <w:vMerge/>
          </w:tcPr>
          <w:p w:rsidR="00602FCC" w:rsidRPr="00933F00" w:rsidRDefault="00602FCC" w:rsidP="00355BD4">
            <w:pPr>
              <w:rPr>
                <w:rFonts w:ascii="Times New Roman" w:hAnsi="Times New Roman"/>
                <w:sz w:val="20"/>
                <w:szCs w:val="20"/>
              </w:rPr>
            </w:pP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Суде</w:t>
            </w:r>
            <w:r>
              <w:rPr>
                <w:rFonts w:ascii="Times New Roman" w:hAnsi="Times New Roman"/>
                <w:sz w:val="20"/>
                <w:szCs w:val="20"/>
              </w:rPr>
              <w:t>йская</w:t>
            </w:r>
          </w:p>
        </w:tc>
        <w:tc>
          <w:tcPr>
            <w:tcW w:w="3305" w:type="pct"/>
          </w:tcPr>
          <w:p w:rsidR="00602FCC" w:rsidRPr="00933F00" w:rsidRDefault="00602FCC" w:rsidP="00355BD4">
            <w:pPr>
              <w:jc w:val="both"/>
              <w:rPr>
                <w:rFonts w:ascii="Times New Roman" w:hAnsi="Times New Roman"/>
                <w:sz w:val="20"/>
                <w:szCs w:val="20"/>
              </w:rPr>
            </w:pPr>
            <w:r w:rsidRPr="00933F00">
              <w:rPr>
                <w:rFonts w:ascii="Times New Roman" w:hAnsi="Times New Roman"/>
                <w:sz w:val="20"/>
                <w:szCs w:val="20"/>
              </w:rPr>
              <w:t>Судейство соревнований в роли бокового судьи, арбитра.</w:t>
            </w:r>
          </w:p>
          <w:p w:rsidR="00602FCC" w:rsidRPr="00933F00" w:rsidRDefault="00602FCC" w:rsidP="00355BD4">
            <w:pPr>
              <w:jc w:val="both"/>
              <w:rPr>
                <w:rFonts w:ascii="Times New Roman" w:hAnsi="Times New Roman"/>
                <w:sz w:val="20"/>
                <w:szCs w:val="20"/>
              </w:rPr>
            </w:pPr>
            <w:r w:rsidRPr="00933F00">
              <w:rPr>
                <w:rFonts w:ascii="Times New Roman" w:hAnsi="Times New Roman"/>
                <w:sz w:val="20"/>
                <w:szCs w:val="20"/>
              </w:rPr>
              <w:t>Контроль формы спортсменов перед поединком.</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3</w:t>
            </w:r>
          </w:p>
        </w:tc>
      </w:tr>
      <w:tr w:rsidR="00602FCC" w:rsidRPr="00933F00" w:rsidTr="00355BD4">
        <w:trPr>
          <w:cantSplit/>
          <w:trHeight w:val="1134"/>
        </w:trPr>
        <w:tc>
          <w:tcPr>
            <w:tcW w:w="565" w:type="pct"/>
            <w:vMerge w:val="restart"/>
          </w:tcPr>
          <w:p w:rsidR="00602FCC" w:rsidRPr="00933F00" w:rsidRDefault="00602FCC" w:rsidP="00355BD4">
            <w:pPr>
              <w:rPr>
                <w:rFonts w:ascii="Times New Roman" w:hAnsi="Times New Roman"/>
                <w:sz w:val="20"/>
                <w:szCs w:val="20"/>
              </w:rPr>
            </w:pPr>
          </w:p>
          <w:p w:rsidR="00602FCC" w:rsidRPr="00933F00" w:rsidRDefault="00602FCC" w:rsidP="00355BD4">
            <w:pPr>
              <w:rPr>
                <w:rFonts w:ascii="Times New Roman" w:hAnsi="Times New Roman"/>
                <w:sz w:val="20"/>
                <w:szCs w:val="20"/>
              </w:rPr>
            </w:pPr>
          </w:p>
          <w:p w:rsidR="00602FCC" w:rsidRPr="00933F00" w:rsidRDefault="00602FCC" w:rsidP="00355BD4">
            <w:pPr>
              <w:jc w:val="center"/>
              <w:rPr>
                <w:rFonts w:ascii="Times New Roman" w:hAnsi="Times New Roman"/>
                <w:sz w:val="20"/>
                <w:szCs w:val="20"/>
              </w:rPr>
            </w:pPr>
            <w:r w:rsidRPr="00933F00">
              <w:rPr>
                <w:rFonts w:ascii="Times New Roman" w:hAnsi="Times New Roman"/>
                <w:sz w:val="20"/>
                <w:szCs w:val="20"/>
              </w:rPr>
              <w:t>3</w:t>
            </w:r>
          </w:p>
        </w:tc>
        <w:tc>
          <w:tcPr>
            <w:tcW w:w="565" w:type="pct"/>
            <w:textDirection w:val="btLr"/>
          </w:tcPr>
          <w:p w:rsidR="00602FCC" w:rsidRPr="00933F00" w:rsidRDefault="00602FCC" w:rsidP="00355BD4">
            <w:pPr>
              <w:ind w:left="113" w:right="113"/>
              <w:rPr>
                <w:rFonts w:ascii="Times New Roman" w:hAnsi="Times New Roman"/>
                <w:sz w:val="20"/>
                <w:szCs w:val="20"/>
              </w:rPr>
            </w:pPr>
            <w:r>
              <w:rPr>
                <w:rFonts w:ascii="Times New Roman" w:hAnsi="Times New Roman"/>
                <w:sz w:val="20"/>
                <w:szCs w:val="20"/>
              </w:rPr>
              <w:t>Инструк</w:t>
            </w:r>
            <w:r w:rsidRPr="00933F00">
              <w:rPr>
                <w:rFonts w:ascii="Times New Roman" w:hAnsi="Times New Roman"/>
                <w:sz w:val="20"/>
                <w:szCs w:val="20"/>
              </w:rPr>
              <w:t>торская</w:t>
            </w:r>
          </w:p>
        </w:tc>
        <w:tc>
          <w:tcPr>
            <w:tcW w:w="3305" w:type="pct"/>
          </w:tcPr>
          <w:p w:rsidR="00602FCC" w:rsidRPr="00933F00" w:rsidRDefault="00602FCC" w:rsidP="00355BD4">
            <w:pPr>
              <w:rPr>
                <w:rFonts w:ascii="Times New Roman" w:hAnsi="Times New Roman"/>
                <w:sz w:val="20"/>
                <w:szCs w:val="20"/>
              </w:rPr>
            </w:pPr>
            <w:r>
              <w:rPr>
                <w:rFonts w:ascii="Times New Roman" w:hAnsi="Times New Roman"/>
                <w:sz w:val="20"/>
                <w:szCs w:val="20"/>
              </w:rPr>
              <w:t>Учащиеся</w:t>
            </w:r>
            <w:r w:rsidRPr="00933F00">
              <w:rPr>
                <w:rFonts w:ascii="Times New Roman" w:hAnsi="Times New Roman"/>
                <w:sz w:val="20"/>
                <w:szCs w:val="20"/>
              </w:rPr>
              <w:t xml:space="preserve"> обучаются вместе с тренером проводить разминку, заключительную часть тренировочного занятия.</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6</w:t>
            </w:r>
          </w:p>
        </w:tc>
      </w:tr>
      <w:tr w:rsidR="00602FCC" w:rsidRPr="00933F00" w:rsidTr="00355BD4">
        <w:trPr>
          <w:cantSplit/>
          <w:trHeight w:val="1002"/>
        </w:trPr>
        <w:tc>
          <w:tcPr>
            <w:tcW w:w="565" w:type="pct"/>
            <w:vMerge/>
          </w:tcPr>
          <w:p w:rsidR="00602FCC" w:rsidRPr="00933F00" w:rsidRDefault="00602FCC" w:rsidP="00355BD4">
            <w:pPr>
              <w:rPr>
                <w:rFonts w:ascii="Times New Roman" w:hAnsi="Times New Roman"/>
                <w:sz w:val="20"/>
                <w:szCs w:val="20"/>
              </w:rPr>
            </w:pP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Судей</w:t>
            </w:r>
            <w:r>
              <w:rPr>
                <w:rFonts w:ascii="Times New Roman" w:hAnsi="Times New Roman"/>
                <w:sz w:val="20"/>
                <w:szCs w:val="20"/>
              </w:rPr>
              <w:t>с-</w:t>
            </w:r>
            <w:r w:rsidRPr="00933F00">
              <w:rPr>
                <w:rFonts w:ascii="Times New Roman" w:hAnsi="Times New Roman"/>
                <w:sz w:val="20"/>
                <w:szCs w:val="20"/>
              </w:rPr>
              <w:t>кая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Участие в судействе соревнований в качестве бокового судьи, арбитра. Проведение процедуры взвешивания участников соревнований.</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8</w:t>
            </w:r>
          </w:p>
        </w:tc>
      </w:tr>
      <w:tr w:rsidR="00602FCC" w:rsidRPr="00933F00" w:rsidTr="00355BD4">
        <w:trPr>
          <w:cantSplit/>
          <w:trHeight w:val="1254"/>
        </w:trPr>
        <w:tc>
          <w:tcPr>
            <w:tcW w:w="565" w:type="pct"/>
            <w:vMerge w:val="restart"/>
            <w:vAlign w:val="center"/>
          </w:tcPr>
          <w:p w:rsidR="00602FCC" w:rsidRPr="00933F00" w:rsidRDefault="00602FCC" w:rsidP="00355BD4">
            <w:pPr>
              <w:jc w:val="center"/>
              <w:rPr>
                <w:rFonts w:ascii="Times New Roman" w:hAnsi="Times New Roman"/>
                <w:sz w:val="20"/>
                <w:szCs w:val="20"/>
              </w:rPr>
            </w:pPr>
            <w:r w:rsidRPr="00933F00">
              <w:rPr>
                <w:rFonts w:ascii="Times New Roman" w:hAnsi="Times New Roman"/>
                <w:sz w:val="20"/>
                <w:szCs w:val="20"/>
              </w:rPr>
              <w:lastRenderedPageBreak/>
              <w:t>4</w:t>
            </w: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Инструк-</w:t>
            </w:r>
          </w:p>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торская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 xml:space="preserve">Обучение </w:t>
            </w:r>
            <w:r>
              <w:rPr>
                <w:rFonts w:ascii="Times New Roman" w:hAnsi="Times New Roman"/>
                <w:sz w:val="20"/>
                <w:szCs w:val="20"/>
              </w:rPr>
              <w:t>учащихся</w:t>
            </w:r>
            <w:r w:rsidRPr="00933F00">
              <w:rPr>
                <w:rFonts w:ascii="Times New Roman" w:hAnsi="Times New Roman"/>
                <w:sz w:val="20"/>
                <w:szCs w:val="20"/>
              </w:rPr>
              <w:t xml:space="preserve"> самостоятельному ведению дневника: учет соревновательных и тренировочных нагрузок, регистрация спортивных результатов тестирования, анализ выступления в соревнованиях.</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7</w:t>
            </w:r>
          </w:p>
        </w:tc>
      </w:tr>
      <w:tr w:rsidR="00602FCC" w:rsidRPr="00933F00" w:rsidTr="00355BD4">
        <w:trPr>
          <w:cantSplit/>
          <w:trHeight w:val="1134"/>
        </w:trPr>
        <w:tc>
          <w:tcPr>
            <w:tcW w:w="565" w:type="pct"/>
            <w:vMerge/>
          </w:tcPr>
          <w:p w:rsidR="00602FCC" w:rsidRPr="00933F00" w:rsidRDefault="00602FCC" w:rsidP="00355BD4">
            <w:pPr>
              <w:rPr>
                <w:rFonts w:ascii="Times New Roman" w:hAnsi="Times New Roman"/>
                <w:sz w:val="20"/>
                <w:szCs w:val="20"/>
              </w:rPr>
            </w:pP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Судейская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Участие в судействе соревнований в роли помощника секретаря. Ведение протоколов соревнований. Выполнение функций руководителя ковра на соревнованиях среди младших юношей.</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7</w:t>
            </w:r>
          </w:p>
        </w:tc>
      </w:tr>
      <w:tr w:rsidR="00602FCC" w:rsidRPr="00933F00" w:rsidTr="00355BD4">
        <w:trPr>
          <w:cantSplit/>
          <w:trHeight w:val="1172"/>
        </w:trPr>
        <w:tc>
          <w:tcPr>
            <w:tcW w:w="565" w:type="pct"/>
            <w:vMerge w:val="restart"/>
          </w:tcPr>
          <w:p w:rsidR="00602FCC" w:rsidRPr="00933F00" w:rsidRDefault="00602FCC" w:rsidP="00355BD4">
            <w:pPr>
              <w:rPr>
                <w:rFonts w:ascii="Times New Roman" w:hAnsi="Times New Roman"/>
                <w:sz w:val="20"/>
                <w:szCs w:val="20"/>
              </w:rPr>
            </w:pPr>
          </w:p>
          <w:p w:rsidR="00602FCC" w:rsidRPr="00933F00" w:rsidRDefault="00602FCC" w:rsidP="00355BD4">
            <w:pPr>
              <w:rPr>
                <w:rFonts w:ascii="Times New Roman" w:hAnsi="Times New Roman"/>
                <w:sz w:val="20"/>
                <w:szCs w:val="20"/>
              </w:rPr>
            </w:pPr>
            <w:r w:rsidRPr="00933F00">
              <w:rPr>
                <w:rFonts w:ascii="Times New Roman" w:hAnsi="Times New Roman"/>
                <w:sz w:val="20"/>
                <w:szCs w:val="20"/>
              </w:rPr>
              <w:t xml:space="preserve">   </w:t>
            </w:r>
          </w:p>
          <w:p w:rsidR="00602FCC" w:rsidRPr="00933F00" w:rsidRDefault="00602FCC" w:rsidP="00355BD4">
            <w:pPr>
              <w:rPr>
                <w:rFonts w:ascii="Times New Roman" w:hAnsi="Times New Roman"/>
                <w:sz w:val="20"/>
                <w:szCs w:val="20"/>
              </w:rPr>
            </w:pPr>
            <w:r w:rsidRPr="00933F00">
              <w:rPr>
                <w:rFonts w:ascii="Times New Roman" w:hAnsi="Times New Roman"/>
                <w:sz w:val="20"/>
                <w:szCs w:val="20"/>
              </w:rPr>
              <w:t xml:space="preserve">   5</w:t>
            </w:r>
          </w:p>
          <w:p w:rsidR="00602FCC" w:rsidRPr="00933F00" w:rsidRDefault="00602FCC" w:rsidP="00355BD4">
            <w:pPr>
              <w:rPr>
                <w:rFonts w:ascii="Times New Roman" w:hAnsi="Times New Roman"/>
                <w:sz w:val="20"/>
                <w:szCs w:val="20"/>
              </w:rPr>
            </w:pP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Инструк-</w:t>
            </w:r>
          </w:p>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торская</w:t>
            </w:r>
          </w:p>
        </w:tc>
        <w:tc>
          <w:tcPr>
            <w:tcW w:w="3305" w:type="pct"/>
          </w:tcPr>
          <w:p w:rsidR="00602FCC" w:rsidRPr="00933F00" w:rsidRDefault="00602FCC" w:rsidP="00355BD4">
            <w:pPr>
              <w:jc w:val="both"/>
              <w:rPr>
                <w:rFonts w:ascii="Times New Roman" w:hAnsi="Times New Roman"/>
                <w:sz w:val="20"/>
                <w:szCs w:val="20"/>
              </w:rPr>
            </w:pPr>
            <w:r w:rsidRPr="00933F00">
              <w:rPr>
                <w:rFonts w:ascii="Times New Roman" w:hAnsi="Times New Roman"/>
                <w:sz w:val="20"/>
                <w:szCs w:val="20"/>
              </w:rPr>
              <w:t>Учащиеся подбирают основные упражнения для разминки и самостоятельно проводят ее по заданию тренера, демонстрируют технические действия, выявляют и исправляют ошибки при выполнении упражнений другими учащимися, помогают учащимся младших возрастных групп в разучивании отдельных упражнений и приемов.</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7</w:t>
            </w:r>
          </w:p>
        </w:tc>
      </w:tr>
      <w:tr w:rsidR="00602FCC" w:rsidRPr="00933F00" w:rsidTr="00355BD4">
        <w:trPr>
          <w:cantSplit/>
          <w:trHeight w:val="1134"/>
        </w:trPr>
        <w:tc>
          <w:tcPr>
            <w:tcW w:w="565" w:type="pct"/>
            <w:vMerge/>
          </w:tcPr>
          <w:p w:rsidR="00602FCC" w:rsidRPr="00933F00" w:rsidRDefault="00602FCC" w:rsidP="00355BD4">
            <w:pPr>
              <w:rPr>
                <w:rFonts w:ascii="Times New Roman" w:hAnsi="Times New Roman"/>
                <w:sz w:val="20"/>
                <w:szCs w:val="20"/>
              </w:rPr>
            </w:pPr>
          </w:p>
        </w:tc>
        <w:tc>
          <w:tcPr>
            <w:tcW w:w="565" w:type="pct"/>
            <w:textDirection w:val="btLr"/>
          </w:tcPr>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Судей-</w:t>
            </w:r>
          </w:p>
          <w:p w:rsidR="00602FCC" w:rsidRPr="00933F00" w:rsidRDefault="00602FCC" w:rsidP="00355BD4">
            <w:pPr>
              <w:ind w:left="113" w:right="113"/>
              <w:jc w:val="center"/>
              <w:rPr>
                <w:rFonts w:ascii="Times New Roman" w:hAnsi="Times New Roman"/>
                <w:sz w:val="20"/>
                <w:szCs w:val="20"/>
              </w:rPr>
            </w:pPr>
            <w:r w:rsidRPr="00933F00">
              <w:rPr>
                <w:rFonts w:ascii="Times New Roman" w:hAnsi="Times New Roman"/>
                <w:sz w:val="20"/>
                <w:szCs w:val="20"/>
              </w:rPr>
              <w:t>ская</w:t>
            </w:r>
          </w:p>
        </w:tc>
        <w:tc>
          <w:tcPr>
            <w:tcW w:w="330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Участие в судействе соревнований в роли секретаря, ведение протоколов соревнований. Выполнение функции руководителя ковра на соревнованиях среди младших юношей.</w:t>
            </w:r>
          </w:p>
        </w:tc>
        <w:tc>
          <w:tcPr>
            <w:tcW w:w="565" w:type="pct"/>
          </w:tcPr>
          <w:p w:rsidR="00602FCC" w:rsidRPr="00933F00" w:rsidRDefault="00602FCC" w:rsidP="00355BD4">
            <w:pPr>
              <w:rPr>
                <w:rFonts w:ascii="Times New Roman" w:hAnsi="Times New Roman"/>
                <w:sz w:val="20"/>
                <w:szCs w:val="20"/>
              </w:rPr>
            </w:pPr>
            <w:r w:rsidRPr="00933F00">
              <w:rPr>
                <w:rFonts w:ascii="Times New Roman" w:hAnsi="Times New Roman"/>
                <w:sz w:val="20"/>
                <w:szCs w:val="20"/>
              </w:rPr>
              <w:t>7</w:t>
            </w:r>
          </w:p>
        </w:tc>
      </w:tr>
    </w:tbl>
    <w:p w:rsidR="00602FCC" w:rsidRDefault="00602FCC" w:rsidP="00602FCC">
      <w:pPr>
        <w:tabs>
          <w:tab w:val="left" w:pos="1019"/>
        </w:tabs>
        <w:spacing w:after="120"/>
        <w:rPr>
          <w:rFonts w:ascii="Times New Roman" w:hAnsi="Times New Roman"/>
          <w:b/>
          <w:sz w:val="24"/>
          <w:szCs w:val="24"/>
        </w:rPr>
      </w:pPr>
    </w:p>
    <w:p w:rsidR="000E544B" w:rsidRDefault="000E544B" w:rsidP="000E544B">
      <w:pPr>
        <w:ind w:firstLine="567"/>
        <w:jc w:val="both"/>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0E544B" w:rsidRDefault="000E544B" w:rsidP="00454F83">
      <w:pPr>
        <w:spacing w:after="0" w:line="240" w:lineRule="auto"/>
        <w:ind w:firstLine="284"/>
        <w:jc w:val="center"/>
        <w:rPr>
          <w:rFonts w:ascii="Times New Roman" w:hAnsi="Times New Roman"/>
          <w:sz w:val="24"/>
          <w:szCs w:val="24"/>
        </w:rPr>
      </w:pPr>
    </w:p>
    <w:p w:rsidR="00454F83" w:rsidRDefault="00454F83" w:rsidP="00454F83">
      <w:pPr>
        <w:spacing w:after="0" w:line="240" w:lineRule="auto"/>
        <w:ind w:firstLine="284"/>
        <w:jc w:val="center"/>
        <w:rPr>
          <w:rFonts w:ascii="Times New Roman" w:hAnsi="Times New Roman"/>
          <w:sz w:val="24"/>
          <w:szCs w:val="24"/>
        </w:rPr>
      </w:pPr>
    </w:p>
    <w:p w:rsidR="005D2B46" w:rsidRDefault="005D2B46" w:rsidP="00454F83">
      <w:pPr>
        <w:spacing w:after="0" w:line="240" w:lineRule="auto"/>
        <w:ind w:firstLine="284"/>
        <w:jc w:val="center"/>
        <w:rPr>
          <w:rFonts w:ascii="Times New Roman" w:hAnsi="Times New Roman"/>
          <w:sz w:val="24"/>
          <w:szCs w:val="24"/>
        </w:rPr>
      </w:pPr>
    </w:p>
    <w:p w:rsidR="005D2B46" w:rsidRDefault="005D2B46" w:rsidP="00454F83">
      <w:pPr>
        <w:spacing w:after="0" w:line="240" w:lineRule="auto"/>
        <w:ind w:firstLine="284"/>
        <w:jc w:val="center"/>
        <w:rPr>
          <w:rFonts w:ascii="Times New Roman" w:hAnsi="Times New Roman"/>
          <w:sz w:val="24"/>
          <w:szCs w:val="24"/>
        </w:rPr>
      </w:pPr>
    </w:p>
    <w:p w:rsidR="005D2B46" w:rsidRDefault="005D2B46" w:rsidP="00454F83">
      <w:pPr>
        <w:spacing w:after="0" w:line="240" w:lineRule="auto"/>
        <w:ind w:firstLine="284"/>
        <w:jc w:val="center"/>
        <w:rPr>
          <w:rFonts w:ascii="Times New Roman" w:hAnsi="Times New Roman"/>
          <w:sz w:val="24"/>
          <w:szCs w:val="24"/>
        </w:rPr>
      </w:pPr>
    </w:p>
    <w:p w:rsidR="005D2B46" w:rsidRDefault="005D2B46" w:rsidP="00454F83">
      <w:pPr>
        <w:spacing w:after="0" w:line="240" w:lineRule="auto"/>
        <w:ind w:firstLine="284"/>
        <w:jc w:val="center"/>
        <w:rPr>
          <w:rFonts w:ascii="Times New Roman" w:hAnsi="Times New Roman"/>
          <w:sz w:val="24"/>
          <w:szCs w:val="24"/>
        </w:rPr>
      </w:pPr>
    </w:p>
    <w:p w:rsidR="005D2B46" w:rsidRPr="005D2B46" w:rsidRDefault="005D2B46" w:rsidP="005D2B46">
      <w:pPr>
        <w:pStyle w:val="a4"/>
        <w:numPr>
          <w:ilvl w:val="1"/>
          <w:numId w:val="43"/>
        </w:numPr>
        <w:tabs>
          <w:tab w:val="left" w:pos="1019"/>
        </w:tabs>
        <w:spacing w:after="120"/>
        <w:rPr>
          <w:rFonts w:ascii="Times New Roman" w:hAnsi="Times New Roman"/>
          <w:b/>
          <w:sz w:val="24"/>
          <w:szCs w:val="24"/>
        </w:rPr>
      </w:pPr>
      <w:r w:rsidRPr="005D2B46">
        <w:rPr>
          <w:rFonts w:ascii="Times New Roman" w:hAnsi="Times New Roman"/>
          <w:b/>
          <w:sz w:val="24"/>
          <w:szCs w:val="24"/>
        </w:rPr>
        <w:lastRenderedPageBreak/>
        <w:t>САМБО и ДЗЮДО. Сравнительный анализ систем борьбы.</w:t>
      </w:r>
    </w:p>
    <w:p w:rsidR="005D2B46" w:rsidRDefault="005D2B46" w:rsidP="005D2B46">
      <w:pPr>
        <w:ind w:firstLine="426"/>
        <w:rPr>
          <w:rFonts w:ascii="Times New Roman" w:hAnsi="Times New Roman"/>
          <w:sz w:val="24"/>
          <w:szCs w:val="24"/>
        </w:rPr>
      </w:pPr>
      <w:r w:rsidRPr="00417F90">
        <w:rPr>
          <w:rFonts w:ascii="Times New Roman" w:hAnsi="Times New Roman"/>
          <w:sz w:val="24"/>
          <w:szCs w:val="24"/>
        </w:rPr>
        <w:t>В нашей стране дзюдо и самбо всегда развивались совместно – все борцы боролись на соревнованиях и разряды выполняли по обоим видам. Итог этого закономерен – выработалось общее ядро техник, позволяющих добиваться результата в обоих видах, терминология приемов используется самбистская, методики тренировок часто сливаются. Причины на поверхности -  после включения дзюдо в программу Олимпийских игр и начала его активного развития в СССР, дзюдо развивалось не с нуля, а именно путем переквалификации самбистов.</w:t>
      </w:r>
    </w:p>
    <w:p w:rsidR="005D2B46" w:rsidRPr="00417F90" w:rsidRDefault="005D2B46" w:rsidP="005D2B46">
      <w:pPr>
        <w:ind w:firstLine="426"/>
        <w:rPr>
          <w:rFonts w:ascii="Times New Roman" w:hAnsi="Times New Roman"/>
          <w:sz w:val="24"/>
          <w:szCs w:val="24"/>
        </w:rPr>
      </w:pPr>
      <w:r>
        <w:rPr>
          <w:rFonts w:ascii="Times New Roman" w:hAnsi="Times New Roman"/>
          <w:sz w:val="24"/>
          <w:szCs w:val="24"/>
        </w:rPr>
        <w:t>Т</w:t>
      </w:r>
      <w:r w:rsidRPr="00417F90">
        <w:rPr>
          <w:rFonts w:ascii="Times New Roman" w:hAnsi="Times New Roman"/>
          <w:sz w:val="24"/>
          <w:szCs w:val="24"/>
        </w:rPr>
        <w:t xml:space="preserve">ем не менее, даже современное дзюдо и современное самбо - внутренне очень различающиеся системы. </w:t>
      </w:r>
      <w:r>
        <w:rPr>
          <w:rFonts w:ascii="Times New Roman" w:hAnsi="Times New Roman"/>
          <w:sz w:val="24"/>
          <w:szCs w:val="24"/>
        </w:rPr>
        <w:t>Б</w:t>
      </w:r>
      <w:r w:rsidRPr="00417F90">
        <w:rPr>
          <w:rFonts w:ascii="Times New Roman" w:hAnsi="Times New Roman"/>
          <w:sz w:val="24"/>
          <w:szCs w:val="24"/>
        </w:rPr>
        <w:t xml:space="preserve">орца можно подготовить по системе самбо и расширять навыки, используя дзюдо, либо подготовить по системе дзюдо и расширять навыки, используя систему самбо, но обучать самбо и дзюдо новичка одновременно невозможно. Даже подготовленный в обеих дисциплинах спортсмен внутри себя определяет основную базу – «я самбист, могу бороться «по дзюдо», либо «я дзюдоист, могу бороться «по самбо». </w:t>
      </w:r>
      <w:r>
        <w:rPr>
          <w:rFonts w:ascii="Times New Roman" w:hAnsi="Times New Roman"/>
          <w:sz w:val="24"/>
          <w:szCs w:val="24"/>
        </w:rPr>
        <w:t xml:space="preserve">Таким образом и учащимся отделений «Самбо» и «Дзюдо» МБУ ДО ДС «Северная звезда» разрешается выступать по данным видам борьбы.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 xml:space="preserve">Именно эта сложность в обучении новичков навыкам борьбы одновременно по двум системам побудила </w:t>
      </w:r>
      <w:r>
        <w:rPr>
          <w:rFonts w:ascii="Times New Roman" w:hAnsi="Times New Roman"/>
          <w:sz w:val="24"/>
          <w:szCs w:val="24"/>
        </w:rPr>
        <w:t>многих специалистов</w:t>
      </w:r>
      <w:r w:rsidRPr="00417F90">
        <w:rPr>
          <w:rFonts w:ascii="Times New Roman" w:hAnsi="Times New Roman"/>
          <w:sz w:val="24"/>
          <w:szCs w:val="24"/>
        </w:rPr>
        <w:t xml:space="preserve"> в свое время анализировать их с</w:t>
      </w:r>
      <w:r>
        <w:rPr>
          <w:rFonts w:ascii="Times New Roman" w:hAnsi="Times New Roman"/>
          <w:sz w:val="24"/>
          <w:szCs w:val="24"/>
        </w:rPr>
        <w:t>ходство и различия, в итоге при</w:t>
      </w:r>
      <w:r w:rsidRPr="00417F90">
        <w:rPr>
          <w:rFonts w:ascii="Times New Roman" w:hAnsi="Times New Roman"/>
          <w:sz w:val="24"/>
          <w:szCs w:val="24"/>
        </w:rPr>
        <w:t xml:space="preserve">дя к убеждению, что понять и оценить их степень невозможно без рассмотрения, помимо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1. техники проведения приемов,</w:t>
      </w:r>
      <w:r>
        <w:rPr>
          <w:rFonts w:ascii="Times New Roman" w:hAnsi="Times New Roman"/>
          <w:sz w:val="24"/>
          <w:szCs w:val="24"/>
        </w:rPr>
        <w:t xml:space="preserve"> </w:t>
      </w:r>
      <w:r w:rsidRPr="00417F90">
        <w:rPr>
          <w:rFonts w:ascii="Times New Roman" w:hAnsi="Times New Roman"/>
          <w:sz w:val="24"/>
          <w:szCs w:val="24"/>
        </w:rPr>
        <w:t xml:space="preserve">еще и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 xml:space="preserve">2. правил соревнований, методик тренировки, специфики формы (все они не только определяются техникой, но и сами начинают очень сильно на нее влиять), а затем и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3. факторов культурного и исторического характера, как находящихся в аналогичной взаимной связи с п.п. 1. и 2..</w:t>
      </w:r>
    </w:p>
    <w:p w:rsidR="005D2B46" w:rsidRPr="00417F90" w:rsidRDefault="005D2B46" w:rsidP="005D2B46">
      <w:pPr>
        <w:ind w:firstLine="426"/>
        <w:rPr>
          <w:rFonts w:ascii="Times New Roman" w:hAnsi="Times New Roman"/>
          <w:b/>
          <w:sz w:val="24"/>
          <w:szCs w:val="24"/>
        </w:rPr>
      </w:pPr>
      <w:r w:rsidRPr="00417F90">
        <w:rPr>
          <w:rFonts w:ascii="Times New Roman" w:hAnsi="Times New Roman"/>
          <w:b/>
          <w:sz w:val="24"/>
          <w:szCs w:val="24"/>
        </w:rPr>
        <w:t>Культурная и воспитательная составляющая</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Огромная популярность дзюдо в Японии имеет несколько уровней, и очень важный вплоть до сегодняшнего дня момент - авторитет дзюдо как школы воспитания в духе традиционных и универсальных ценностей, применимых и полезных в повседневной жизни, «интеллектуального дзюдзюцу» со своими позитивными принципами:</w:t>
      </w:r>
    </w:p>
    <w:p w:rsidR="005D2B46" w:rsidRPr="00417F90" w:rsidRDefault="005D2B46" w:rsidP="005D2B46">
      <w:pPr>
        <w:numPr>
          <w:ilvl w:val="0"/>
          <w:numId w:val="46"/>
        </w:numPr>
        <w:spacing w:after="0" w:line="240" w:lineRule="auto"/>
        <w:ind w:left="0" w:firstLine="426"/>
        <w:rPr>
          <w:rFonts w:ascii="Times New Roman" w:hAnsi="Times New Roman"/>
          <w:sz w:val="24"/>
          <w:szCs w:val="24"/>
        </w:rPr>
      </w:pPr>
      <w:r w:rsidRPr="00417F90">
        <w:rPr>
          <w:rFonts w:ascii="Times New Roman" w:hAnsi="Times New Roman"/>
          <w:sz w:val="24"/>
          <w:szCs w:val="24"/>
        </w:rPr>
        <w:t xml:space="preserve">прилежность, гибкость, экономичность, хорошие манеры и этичное поведение — являются огромным благом для всех; </w:t>
      </w:r>
    </w:p>
    <w:p w:rsidR="005D2B46" w:rsidRPr="00417F90" w:rsidRDefault="005D2B46" w:rsidP="005D2B46">
      <w:pPr>
        <w:numPr>
          <w:ilvl w:val="0"/>
          <w:numId w:val="46"/>
        </w:numPr>
        <w:spacing w:after="0" w:line="240" w:lineRule="auto"/>
        <w:ind w:left="0" w:firstLine="426"/>
        <w:rPr>
          <w:rFonts w:ascii="Times New Roman" w:hAnsi="Times New Roman"/>
          <w:sz w:val="24"/>
          <w:szCs w:val="24"/>
        </w:rPr>
      </w:pPr>
      <w:r w:rsidRPr="00417F90">
        <w:rPr>
          <w:rFonts w:ascii="Times New Roman" w:hAnsi="Times New Roman"/>
          <w:sz w:val="24"/>
          <w:szCs w:val="24"/>
        </w:rPr>
        <w:t>принцип</w:t>
      </w:r>
      <w:r w:rsidRPr="00417F90">
        <w:rPr>
          <w:rFonts w:ascii="Times New Roman" w:hAnsi="Times New Roman"/>
          <w:i/>
          <w:iCs/>
          <w:sz w:val="24"/>
          <w:szCs w:val="24"/>
        </w:rPr>
        <w:t xml:space="preserve"> сэйрёку дзэнъё</w:t>
      </w:r>
      <w:r w:rsidRPr="00417F90">
        <w:rPr>
          <w:rFonts w:ascii="Times New Roman" w:hAnsi="Times New Roman"/>
          <w:sz w:val="24"/>
          <w:szCs w:val="24"/>
        </w:rPr>
        <w:t>, наиболее эффективного использования духовной и физической энергией в целях нападения или защиты, применимый ко всем сферам человеческой жизни</w:t>
      </w:r>
    </w:p>
    <w:p w:rsidR="005D2B46" w:rsidRPr="00417F90" w:rsidRDefault="005D2B46" w:rsidP="005D2B46">
      <w:pPr>
        <w:numPr>
          <w:ilvl w:val="0"/>
          <w:numId w:val="46"/>
        </w:numPr>
        <w:spacing w:after="0" w:line="240" w:lineRule="auto"/>
        <w:ind w:left="0" w:firstLine="426"/>
        <w:rPr>
          <w:rFonts w:ascii="Times New Roman" w:hAnsi="Times New Roman"/>
          <w:sz w:val="24"/>
          <w:szCs w:val="24"/>
        </w:rPr>
      </w:pPr>
      <w:r w:rsidRPr="00417F90">
        <w:rPr>
          <w:rFonts w:ascii="Times New Roman" w:hAnsi="Times New Roman"/>
          <w:sz w:val="24"/>
          <w:szCs w:val="24"/>
        </w:rPr>
        <w:t>принцип "взаимного процветания"</w:t>
      </w:r>
      <w:r w:rsidRPr="00417F90">
        <w:rPr>
          <w:rFonts w:ascii="Times New Roman" w:hAnsi="Times New Roman"/>
          <w:i/>
          <w:iCs/>
          <w:sz w:val="24"/>
          <w:szCs w:val="24"/>
        </w:rPr>
        <w:t xml:space="preserve"> дзи-та кёэй</w:t>
      </w:r>
      <w:r w:rsidRPr="00417F90">
        <w:rPr>
          <w:rFonts w:ascii="Times New Roman" w:hAnsi="Times New Roman"/>
          <w:sz w:val="24"/>
          <w:szCs w:val="24"/>
        </w:rPr>
        <w:t>.</w:t>
      </w:r>
    </w:p>
    <w:p w:rsidR="005D2B46" w:rsidRDefault="005D2B46" w:rsidP="005D2B46">
      <w:pPr>
        <w:numPr>
          <w:ilvl w:val="0"/>
          <w:numId w:val="46"/>
        </w:numPr>
        <w:spacing w:after="0" w:line="240" w:lineRule="auto"/>
        <w:ind w:left="0" w:firstLine="426"/>
        <w:rPr>
          <w:rFonts w:ascii="Times New Roman" w:hAnsi="Times New Roman"/>
          <w:sz w:val="24"/>
          <w:szCs w:val="24"/>
        </w:rPr>
      </w:pPr>
      <w:r w:rsidRPr="003474F2">
        <w:rPr>
          <w:rFonts w:ascii="Times New Roman" w:hAnsi="Times New Roman"/>
          <w:sz w:val="24"/>
          <w:szCs w:val="24"/>
        </w:rPr>
        <w:t xml:space="preserve">гармоничное развития тела и духа как приоритет дзюдо в отличие он традиционного дзю-дзюцу или европейского спорта; </w:t>
      </w:r>
    </w:p>
    <w:p w:rsidR="005D2B46" w:rsidRPr="003474F2" w:rsidRDefault="005D2B46" w:rsidP="005D2B46">
      <w:pPr>
        <w:spacing w:after="0" w:line="240" w:lineRule="auto"/>
        <w:ind w:left="426"/>
        <w:rPr>
          <w:rFonts w:ascii="Times New Roman" w:hAnsi="Times New Roman"/>
          <w:sz w:val="24"/>
          <w:szCs w:val="24"/>
        </w:rPr>
      </w:pPr>
      <w:r w:rsidRPr="003474F2">
        <w:rPr>
          <w:rFonts w:ascii="Times New Roman" w:hAnsi="Times New Roman"/>
          <w:sz w:val="24"/>
          <w:szCs w:val="24"/>
        </w:rPr>
        <w:t>Все то, благодаря чему дзюдо получило часть «До».</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Эта часть в России век назад воспринята не была абсолютно, не особенно воспринимается и сейчас. Дзюдо трактовалось как определенный тип борьбы -  и все. Причем, если при более позднем распространении карате, заимствовалась хотя бы внешняя атрибутика обучения – терминология на японском, поклоны, кимоно, атрибуты дзенских практик и т.д. (пусть без понимания сути, с восприятием на уровне</w:t>
      </w:r>
      <w:r>
        <w:rPr>
          <w:rFonts w:ascii="Times New Roman" w:hAnsi="Times New Roman"/>
          <w:sz w:val="24"/>
          <w:szCs w:val="24"/>
        </w:rPr>
        <w:t xml:space="preserve"> </w:t>
      </w:r>
      <w:r w:rsidRPr="00417F90">
        <w:rPr>
          <w:rFonts w:ascii="Times New Roman" w:hAnsi="Times New Roman"/>
          <w:sz w:val="24"/>
          <w:szCs w:val="24"/>
        </w:rPr>
        <w:t xml:space="preserve">«экзотической составляющей», но заимствовались), </w:t>
      </w:r>
      <w:r w:rsidRPr="00417F90">
        <w:rPr>
          <w:rFonts w:ascii="Times New Roman" w:hAnsi="Times New Roman"/>
          <w:sz w:val="24"/>
          <w:szCs w:val="24"/>
        </w:rPr>
        <w:lastRenderedPageBreak/>
        <w:t>то в российском самбо и это не прижилось, а в российском дзюдо оказалось очень сильно «самбоизировано».</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Система, созданная для гармоничного развития личности, в противовес европейскому спорту, превратилась в европейский спорт.</w:t>
      </w:r>
      <w:r w:rsidRPr="00417F90">
        <w:rPr>
          <w:rFonts w:ascii="Times New Roman" w:hAnsi="Times New Roman"/>
          <w:b/>
          <w:sz w:val="24"/>
          <w:szCs w:val="24"/>
        </w:rPr>
        <w:t xml:space="preserve"> </w:t>
      </w:r>
      <w:r w:rsidRPr="00417F90">
        <w:rPr>
          <w:rFonts w:ascii="Times New Roman" w:hAnsi="Times New Roman"/>
          <w:sz w:val="24"/>
          <w:szCs w:val="24"/>
        </w:rPr>
        <w:t>То есть, ценности, заложенные в нее как базовые, на уровне ДО, либо не были оценены, либо не были восприняты учениками дзюдо на самом базисном уровне, на уровне различий культуры. Сейчас, когда благодаря восточным единоборствам российские последователи стали изучать дзен-буддизм и восточную традицию, происходит это совсем в других дисциплинах.</w:t>
      </w:r>
    </w:p>
    <w:p w:rsidR="005D2B46" w:rsidRPr="00417F90" w:rsidRDefault="005D2B46" w:rsidP="005D2B46">
      <w:pPr>
        <w:ind w:firstLine="426"/>
        <w:rPr>
          <w:rFonts w:ascii="Times New Roman" w:hAnsi="Times New Roman"/>
          <w:b/>
          <w:sz w:val="24"/>
          <w:szCs w:val="24"/>
        </w:rPr>
      </w:pPr>
      <w:r w:rsidRPr="00417F90">
        <w:rPr>
          <w:rFonts w:ascii="Times New Roman" w:hAnsi="Times New Roman"/>
          <w:b/>
          <w:sz w:val="24"/>
          <w:szCs w:val="24"/>
        </w:rPr>
        <w:t>Теоретическая база борьбы</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Дзюдо как стройная и цельная система проведения поединка, построенная на логичном и красивом принципе выведения из равновесия и броска</w:t>
      </w:r>
      <w:r>
        <w:rPr>
          <w:rFonts w:ascii="Times New Roman" w:hAnsi="Times New Roman"/>
          <w:sz w:val="24"/>
          <w:szCs w:val="24"/>
        </w:rPr>
        <w:t xml:space="preserve">. </w:t>
      </w:r>
      <w:r w:rsidRPr="00417F90">
        <w:rPr>
          <w:rFonts w:ascii="Times New Roman" w:hAnsi="Times New Roman"/>
          <w:sz w:val="24"/>
          <w:szCs w:val="24"/>
        </w:rPr>
        <w:t xml:space="preserve">В японских стилях - и в дзюдо, и в айкидо, и в карате присутствует собственная понятная и четкая эстетика движений, не позволяющая спутать их друг с другом и с другими стилями, и основана она на сравнительно малом наборе принципов. Да, человека можно бросить через бедро или подхватом – но это будет не айкидо. А можно заломом кисти двумя руками – но это будет не дзюдо. При этом возникает довольно интересная ситуация – сначала создавалась система единоборства на основе главного принципа, но поскольку она не позволяла решить весь спектр боевых задач, дополнительно изучалась еще и «не классическая техника» (как удары и приемы на кисть в дзюдо). Эта техника позволяет подготовить более универсального бойца, но все время как бы остается за скобками, не нарушая стройную красоту самой системы.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Итак, в теоретической схеме дзюдо воздействие идет на двух уровнях – на ось плеч и на точку опоры, что влечет канонический двусторонний захват (за рукав и противоположный отворот). Отсюда и два главных принципа броска – фиксация оси плеч с выбиванием опоры и фиксация опоры со сдергиванием оси плеч. Соответственно, вперед, назад, вбок – но по этому принципу. Отдельная группа - броски, основанные на отрыве от точки опоры - приподнимании, включены, возможно, поскольку по механике движений и требуемым захватам хорошо комбинируются с приемами основного принципа.</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Такова лаконичная красота теории бросковой техники дзюдо. Действительно, изящная схема. Но эта схема в самбо тоже не перешла. Вот российские энтузиасты берут зацеп, но делают его с захватом за пояс и с прихватом ноги. Или с односторонним захватом. То есть, заимствуя форму приема без заимствования теоретической базы борьбы. Никакой лаконичной красоты стиля – все, что ее создателем Д.Кано было тщательно исследовано и отброшено как лишнее, не соответствующее принципам, в самбо вдруг возвращается и объявляется равноправным.</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 xml:space="preserve">Вообще интересна сама логика внесенных изменений </w:t>
      </w:r>
      <w:r>
        <w:rPr>
          <w:rFonts w:ascii="Times New Roman" w:hAnsi="Times New Roman"/>
          <w:sz w:val="24"/>
          <w:szCs w:val="24"/>
        </w:rPr>
        <w:t xml:space="preserve">- </w:t>
      </w:r>
      <w:r w:rsidRPr="00417F90">
        <w:rPr>
          <w:rFonts w:ascii="Times New Roman" w:hAnsi="Times New Roman"/>
          <w:sz w:val="24"/>
          <w:szCs w:val="24"/>
        </w:rPr>
        <w:t xml:space="preserve">«архаичное кимоно» заменила куртка, которая «выполнялась из более плотной ткани и имела пришивные пояса. Это позволяло делать захваты более жесткими, а борьбу более силовой». Вопрос: зачем «вести более силовую борьбу», когда главный принцип «дзю», из которого Кано выводил изящную теорию эффективности дзюдо, как раз и состоит в отказе от приоритета использования силы в пользу использования момента и движения соперника? Причем Д.Кано приводит принцип «дзю» не просто как способ, с помощью которого более слабый физически человек может победить более сильного, а как принцип рациональности: «Если бы я обладал большей силой, </w:t>
      </w:r>
      <w:r w:rsidRPr="00417F90">
        <w:rPr>
          <w:rFonts w:ascii="Times New Roman" w:hAnsi="Times New Roman"/>
          <w:sz w:val="24"/>
          <w:szCs w:val="24"/>
        </w:rPr>
        <w:lastRenderedPageBreak/>
        <w:t xml:space="preserve">чем мой противник, я бы просто задавил его. Но даже если бы у меня были желание и сила для этого, все же лучше для меня самого было бы вначале уступить противнику, поскольку подобные действия значительно экономят мои силы».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То есть, российские последователи самбо уже не просто отказались от социокультурной части «До», но и от основного борцовского принципа «Дзю». Основы «Ниппон Дэн Кодокан Дзюдо», как писалось на квалификационных удостоверениях Кодокана, что означает "лучшее будо Японии".</w:t>
      </w:r>
    </w:p>
    <w:p w:rsidR="005D2B46" w:rsidRPr="00417F90" w:rsidRDefault="005D2B46" w:rsidP="005D2B46">
      <w:pPr>
        <w:ind w:firstLine="426"/>
        <w:rPr>
          <w:rFonts w:ascii="Times New Roman" w:hAnsi="Times New Roman"/>
          <w:sz w:val="24"/>
          <w:szCs w:val="24"/>
        </w:rPr>
      </w:pPr>
      <w:r>
        <w:rPr>
          <w:rFonts w:ascii="Times New Roman" w:hAnsi="Times New Roman"/>
          <w:sz w:val="24"/>
          <w:szCs w:val="24"/>
        </w:rPr>
        <w:t xml:space="preserve">В </w:t>
      </w:r>
      <w:r w:rsidRPr="00417F90">
        <w:rPr>
          <w:rFonts w:ascii="Times New Roman" w:hAnsi="Times New Roman"/>
          <w:sz w:val="24"/>
          <w:szCs w:val="24"/>
        </w:rPr>
        <w:t>современном самбо борьба действительно гораздо более силовая, чем даже в современном дзюдо, самбо пошло по «нелогичному» пути, даже если не привязывать анализ к приведенной цитате.</w:t>
      </w:r>
      <w:r>
        <w:rPr>
          <w:rFonts w:ascii="Times New Roman" w:hAnsi="Times New Roman"/>
          <w:sz w:val="24"/>
          <w:szCs w:val="24"/>
        </w:rPr>
        <w:t xml:space="preserve"> </w:t>
      </w:r>
      <w:r w:rsidRPr="00417F90">
        <w:rPr>
          <w:rFonts w:ascii="Times New Roman" w:hAnsi="Times New Roman"/>
          <w:sz w:val="24"/>
          <w:szCs w:val="24"/>
        </w:rPr>
        <w:t>Во всем этом преобразовании можно увидеть вполне здравую логику, если исходить из ситуации, что изучавшие и развивавшие дзюдо люди не были новичками в борьбе. Например, была собственная методическая база, которую они не считали худшей или менее правильной. И новые технические действия просто встраиваются в имеющуюся базу, не взирая на искажения формы и сути. Существование собственной методической базы делает понятным быстрый отказ от додзе, татами, кимоно в пользу спортивного зала, борцовского ковра, борцовок и в том числе – значительно возросшую роль борьбы в партере (да и сам термин оттуда). У российских борцов базой, скорее всего, была классическая (вернее, тогда французская борьба + вольно-американская, на смену которым со временем пришла тройка классическая – вольная - самбо). Для борцов, привыкших долго и упорно зарабатывать очки в партере в классике, естественно не упускать возможности «повозиться», «дожать» соперника, благо умение плотно контролировать противника “на земле” уже наработано. В классике – и самбо – стойка и партер как технические действия не противопоставляются. В отличие от дзюдо, в котором Д.Кано рекомендовал изучать технику борьбы лежа только после приобретения основательного опыта бросковой борьбы («выполнение бросков более ценно как для физического развития, так и для духовной подготовки»), а при отсутствии достаточного времени на освоение всех приемов– изучать только бросковую технику.</w:t>
      </w:r>
      <w:r>
        <w:rPr>
          <w:rFonts w:ascii="Times New Roman" w:hAnsi="Times New Roman"/>
          <w:sz w:val="24"/>
          <w:szCs w:val="24"/>
        </w:rPr>
        <w:t xml:space="preserve"> </w:t>
      </w:r>
      <w:r w:rsidRPr="00417F90">
        <w:rPr>
          <w:rFonts w:ascii="Times New Roman" w:hAnsi="Times New Roman"/>
          <w:sz w:val="24"/>
          <w:szCs w:val="24"/>
        </w:rPr>
        <w:t>Это различие даже современного дзюдо и самбо проявляется и сейчас даже на уровне методики и изучаемой техники. Все современные книги по дзюдо в качестве техники партера приводят удушающие, удержания и болевые – то есть, атаки только «раскрытого» соперника. В учебниках же по самбо очень подробно разбираются подготовительные действия – перевороты, переводы и прочее, в том числе, без захватов за одежду.</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 xml:space="preserve">Именно наличие «своей» борцовской базы – разумное объяснение отказа от принципа </w:t>
      </w:r>
      <w:r>
        <w:rPr>
          <w:rFonts w:ascii="Times New Roman" w:hAnsi="Times New Roman"/>
          <w:sz w:val="24"/>
          <w:szCs w:val="24"/>
        </w:rPr>
        <w:t>к</w:t>
      </w:r>
      <w:r w:rsidRPr="00417F90">
        <w:rPr>
          <w:rFonts w:ascii="Times New Roman" w:hAnsi="Times New Roman"/>
          <w:sz w:val="24"/>
          <w:szCs w:val="24"/>
        </w:rPr>
        <w:t xml:space="preserve">онтроля противника по «оси плеч», разработанному Д.Кано. Иначе следует принять точку зрения, что ученики В.Ощепкова просто ничего не поняли в строгой и логичной системе, либо нисколько ее не оценили. Причем «не оценили» не в восточном смысле, прививаемом в Японии (приоритет ценности дзюдо над ценностью борца - «высшая ценность дзюдо сама по себе не меняется от личной победы или поражения», при которой изучаемая техника «консервируется» ради сохранения традиции), а на уровне эффективности борцовского поединка. </w:t>
      </w:r>
    </w:p>
    <w:p w:rsidR="005D2B46" w:rsidRPr="00417F90" w:rsidRDefault="005D2B46" w:rsidP="005D2B46">
      <w:pPr>
        <w:ind w:firstLine="426"/>
        <w:rPr>
          <w:rFonts w:ascii="Times New Roman" w:hAnsi="Times New Roman"/>
          <w:sz w:val="24"/>
          <w:szCs w:val="24"/>
        </w:rPr>
      </w:pPr>
      <w:r w:rsidRPr="00417F90">
        <w:rPr>
          <w:rFonts w:ascii="Times New Roman" w:hAnsi="Times New Roman"/>
          <w:sz w:val="24"/>
          <w:szCs w:val="24"/>
        </w:rPr>
        <w:t xml:space="preserve">В дзюдо борьба не есть мера сил, а состязание в уровне овладения техникой. Не соревнование, а развитие - главное в рандори, Д.Кано даже требует проводить рандори в высокой стойке, способствующей освоению классической техники, хотя и ослабляющей защиту. Соревнование проводится в уровне овладения принципом дзю, в степени продвижения по пути познания «До», причем огромное значение имеет фактор преемственности традиций. </w:t>
      </w:r>
    </w:p>
    <w:p w:rsidR="005D2B46" w:rsidRPr="00417F90" w:rsidRDefault="005D2B46" w:rsidP="005D2B46">
      <w:pPr>
        <w:tabs>
          <w:tab w:val="left" w:pos="1019"/>
        </w:tabs>
        <w:spacing w:after="120"/>
        <w:ind w:firstLine="426"/>
        <w:rPr>
          <w:rFonts w:ascii="Times New Roman" w:hAnsi="Times New Roman"/>
          <w:sz w:val="24"/>
          <w:szCs w:val="24"/>
        </w:rPr>
      </w:pPr>
      <w:r w:rsidRPr="00417F90">
        <w:rPr>
          <w:rFonts w:ascii="Times New Roman" w:hAnsi="Times New Roman"/>
          <w:sz w:val="24"/>
          <w:szCs w:val="24"/>
        </w:rPr>
        <w:lastRenderedPageBreak/>
        <w:t xml:space="preserve">Разное понимание целей борьбы и смысла ее изучения серьезнейшим образом определило принципиальную двигательную схему и состав приемов двух видов борьбы. То, что было заимствовано, заимствовалось по принципу дополнения имеющегося, без замещения, точно так же, как и в случае социокультурного фона дзюдо. Трудно подобрать подходящий термин для этого уровня различий, предварительно можно сказать, что два вида борьбы различаются </w:t>
      </w:r>
      <w:r w:rsidRPr="00417F90">
        <w:rPr>
          <w:rFonts w:ascii="Times New Roman" w:hAnsi="Times New Roman"/>
          <w:i/>
          <w:sz w:val="24"/>
          <w:szCs w:val="24"/>
        </w:rPr>
        <w:t>стратегически</w:t>
      </w:r>
      <w:r w:rsidRPr="00417F90">
        <w:rPr>
          <w:rFonts w:ascii="Times New Roman" w:hAnsi="Times New Roman"/>
          <w:sz w:val="24"/>
          <w:szCs w:val="24"/>
        </w:rPr>
        <w:t>.</w:t>
      </w:r>
    </w:p>
    <w:p w:rsidR="005D2B46" w:rsidRPr="009148B9" w:rsidRDefault="005D2B46" w:rsidP="005D2B46">
      <w:pPr>
        <w:rPr>
          <w:rFonts w:ascii="Times New Roman" w:hAnsi="Times New Roman"/>
          <w:b/>
          <w:sz w:val="24"/>
          <w:szCs w:val="24"/>
        </w:rPr>
      </w:pPr>
      <w:r w:rsidRPr="009148B9">
        <w:rPr>
          <w:rFonts w:ascii="Times New Roman" w:hAnsi="Times New Roman"/>
          <w:b/>
          <w:sz w:val="24"/>
          <w:szCs w:val="24"/>
        </w:rPr>
        <w:t>Сводная таблица группировки различий систем борьбы дзюдо и самбо с комментариями</w:t>
      </w:r>
    </w:p>
    <w:tbl>
      <w:tblPr>
        <w:tblStyle w:val="a5"/>
        <w:tblW w:w="0" w:type="auto"/>
        <w:tblLook w:val="01E0" w:firstRow="1" w:lastRow="1" w:firstColumn="1" w:lastColumn="1" w:noHBand="0" w:noVBand="0"/>
      </w:tblPr>
      <w:tblGrid>
        <w:gridCol w:w="4785"/>
        <w:gridCol w:w="4786"/>
      </w:tblGrid>
      <w:tr w:rsidR="005D2B46" w:rsidRPr="009148B9" w:rsidTr="00355BD4">
        <w:tc>
          <w:tcPr>
            <w:tcW w:w="4785" w:type="dxa"/>
          </w:tcPr>
          <w:p w:rsidR="005D2B46" w:rsidRPr="009148B9" w:rsidRDefault="005D2B46" w:rsidP="00355BD4">
            <w:pPr>
              <w:ind w:firstLine="708"/>
              <w:rPr>
                <w:rFonts w:ascii="Times New Roman" w:hAnsi="Times New Roman"/>
                <w:sz w:val="24"/>
                <w:szCs w:val="24"/>
              </w:rPr>
            </w:pPr>
            <w:r w:rsidRPr="009148B9">
              <w:rPr>
                <w:rFonts w:ascii="Times New Roman" w:hAnsi="Times New Roman"/>
                <w:sz w:val="24"/>
                <w:szCs w:val="24"/>
              </w:rPr>
              <w:t>САМБО</w:t>
            </w:r>
          </w:p>
        </w:tc>
        <w:tc>
          <w:tcPr>
            <w:tcW w:w="4786" w:type="dxa"/>
          </w:tcPr>
          <w:p w:rsidR="005D2B46" w:rsidRPr="009148B9" w:rsidRDefault="005D2B46" w:rsidP="00355BD4">
            <w:pPr>
              <w:ind w:firstLine="708"/>
              <w:rPr>
                <w:rFonts w:ascii="Times New Roman" w:hAnsi="Times New Roman"/>
                <w:sz w:val="24"/>
                <w:szCs w:val="24"/>
              </w:rPr>
            </w:pPr>
            <w:r w:rsidRPr="009148B9">
              <w:rPr>
                <w:rFonts w:ascii="Times New Roman" w:hAnsi="Times New Roman"/>
                <w:sz w:val="24"/>
                <w:szCs w:val="24"/>
              </w:rPr>
              <w:t>ДЗЮДО</w:t>
            </w:r>
          </w:p>
        </w:tc>
      </w:tr>
      <w:tr w:rsidR="005D2B46" w:rsidRPr="009148B9" w:rsidTr="00355BD4">
        <w:tc>
          <w:tcPr>
            <w:tcW w:w="9571" w:type="dxa"/>
            <w:gridSpan w:val="2"/>
          </w:tcPr>
          <w:p w:rsidR="005D2B46" w:rsidRPr="009148B9" w:rsidRDefault="005D2B46" w:rsidP="00355BD4">
            <w:pPr>
              <w:ind w:firstLine="708"/>
              <w:jc w:val="center"/>
              <w:rPr>
                <w:rFonts w:ascii="Times New Roman" w:hAnsi="Times New Roman"/>
                <w:sz w:val="24"/>
                <w:szCs w:val="24"/>
              </w:rPr>
            </w:pPr>
            <w:r w:rsidRPr="009148B9">
              <w:rPr>
                <w:rFonts w:ascii="Times New Roman" w:hAnsi="Times New Roman"/>
                <w:sz w:val="24"/>
                <w:szCs w:val="24"/>
              </w:rPr>
              <w:t>Судейство и оценки</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1. Самбо борьба оценивается с точки зрения поединка, оценка броска зависит от положения, в котором оказались борцы после его проведения. Если бросок выполнен в падении или с колен, он никогда не будет оценен так же высоко, как бросок из стойки. </w:t>
            </w:r>
          </w:p>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Бросок с колен или в падении оценивается максимум в 4 балла (для победы требуется 12) </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Дзю-до Чем выше техника исполнения броска, тем большую оценку получает борец, вне зависимости от того, какой из бросков он проводит. Главное, чтобы этот бросок входил в технический арсенал борьбы. </w:t>
            </w:r>
          </w:p>
          <w:p w:rsidR="005D2B46" w:rsidRPr="009148B9" w:rsidRDefault="005D2B46" w:rsidP="00355BD4">
            <w:pPr>
              <w:rPr>
                <w:rFonts w:ascii="Times New Roman" w:hAnsi="Times New Roman"/>
                <w:sz w:val="24"/>
                <w:szCs w:val="24"/>
              </w:rPr>
            </w:pPr>
          </w:p>
          <w:p w:rsidR="005D2B46" w:rsidRPr="009148B9" w:rsidRDefault="005D2B46" w:rsidP="00355BD4">
            <w:pPr>
              <w:rPr>
                <w:rFonts w:ascii="Times New Roman" w:hAnsi="Times New Roman"/>
                <w:sz w:val="24"/>
                <w:szCs w:val="24"/>
              </w:rPr>
            </w:pPr>
            <w:r w:rsidRPr="009148B9">
              <w:rPr>
                <w:rFonts w:ascii="Times New Roman" w:hAnsi="Times New Roman"/>
                <w:sz w:val="24"/>
                <w:szCs w:val="24"/>
              </w:rPr>
              <w:t>Возможна чистая победа броском с колен и в падении.</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2. Удержание оценивается в 4 балла (на самом деле, если борец провел не полное удержание на 2 балла, он может получить плюс 4 балла за повторное полное удержание, итого максимум 6 баллов).</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Удержание 30 секунд – чистая победа</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3. Легче получить минимальный бал (за бросок на живот и броски из партера на спину)</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Данные технические действия не оцениваются (почему – см. п.1)</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4. Баллы суммируются, победное преимущество (12 баллов) можно набрать любой комбинацией баллов</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Существует различение оценок по качеству (кока – юка – вазаари-иппон) - более высокая оценка стоит больше, чем любое количество более низких оценок (см.п.1)</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5. Исторически судьи дают борцам время «потолкаться», прежде, чем штрафовать борцов за пассивное ведение борьбы идет предупреждение, каждый штраф ограничен величиной в 1 балл. Иное понимание противоборства: борьба есть борьба и главное - «мера силами», броски – это не вся борьба, а ее кульминация.</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Исторически очень быстро судьи наказывают пассивное ведение борьбы, штрафные баллы растут (шидо – чуй- кейкоку) и качественно различаются, как и баллы за технические действия (п.4). Иное понимание единоборства – борьба не есть мера сил, а соревнование в уровне овладения определенной техникой. </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lastRenderedPageBreak/>
              <w:t>6. Исторически судьи дают борцам подольше повозиться в партере и попытаться взять атакующий захват, если его нет сразу после броска или перевода в партер. (см. п.1)</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Исторически судьи при отсутствии надежного атакующего захвата сразу поднимают борцов из партера. (см.п.1)</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7. Основная формула проведения соревнований – набор штрафных баллов в зависимости от качества победы-поражения (чистое поражение – 4, поражение – 3, победа по мнению судей – 2,5, победа незначительным преимуществом – 2, победа по баллам -1, чистая победа -0). Борец выбывает с соревнований после набора 6 штрафных баллов и итого не может вылететь раньше двух кругов. Возможно дальнейшее продвижение в соревнованиях, не смотря на поражения в зависимости от качества последующих побед.</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Основная формула проведения соревнований -  по олимпийской системе с «утешениями». Вылет из соревнований возможен после первого круга, продолжение соревнования после поражения возможно только в случае выхода обидчика в финальную часть, борец, занявший третье место, проводит больше схваток, чем борец, занявший первое (дополнительные поединки с утешением).</w:t>
            </w:r>
          </w:p>
        </w:tc>
      </w:tr>
      <w:tr w:rsidR="005D2B46" w:rsidRPr="009148B9" w:rsidTr="00355BD4">
        <w:tc>
          <w:tcPr>
            <w:tcW w:w="9571" w:type="dxa"/>
            <w:gridSpan w:val="2"/>
          </w:tcPr>
          <w:p w:rsidR="005D2B46" w:rsidRPr="009148B9" w:rsidRDefault="005D2B46" w:rsidP="00355BD4">
            <w:pPr>
              <w:ind w:firstLine="708"/>
              <w:rPr>
                <w:rFonts w:ascii="Times New Roman" w:hAnsi="Times New Roman"/>
                <w:sz w:val="24"/>
                <w:szCs w:val="24"/>
              </w:rPr>
            </w:pPr>
            <w:r w:rsidRPr="009148B9">
              <w:rPr>
                <w:rFonts w:ascii="Times New Roman" w:hAnsi="Times New Roman"/>
                <w:sz w:val="24"/>
                <w:szCs w:val="24"/>
              </w:rPr>
              <w:t>А) В совокупности это дает следующий интересный эффект – более слабые борцы в схватках против сильных соперников на соревнованиях по дзю-до получают существенно меньшую вероятность провести оцененный судьями бросок, зато существенно большую вероятность проиграть, причем досрочно. На соревнованиях по самбо более слабый соперник может использовать менее рискованную тактику бросков на 1-2 балла, отлежаться в партере или отстоять без активной борьбы,</w:t>
            </w:r>
          </w:p>
          <w:p w:rsidR="005D2B46" w:rsidRPr="009148B9" w:rsidRDefault="005D2B46" w:rsidP="00355BD4">
            <w:pPr>
              <w:ind w:firstLine="708"/>
              <w:rPr>
                <w:rFonts w:ascii="Times New Roman" w:hAnsi="Times New Roman"/>
                <w:sz w:val="24"/>
                <w:szCs w:val="24"/>
              </w:rPr>
            </w:pPr>
            <w:r w:rsidRPr="009148B9">
              <w:rPr>
                <w:rFonts w:ascii="Times New Roman" w:hAnsi="Times New Roman"/>
                <w:sz w:val="24"/>
                <w:szCs w:val="24"/>
              </w:rPr>
              <w:t xml:space="preserve">В целом, правила судейства дзю-до максимально облегчают занятие первых мест более сильными борцами, правила самбо заставляют их приложить для выигрыша принципиально больше усилий. В то же время на соревнованиях по самбо возрастает роль морально- волевых качеств, за счет которых более слабые борцы получают реальную возможность добиться результатов. </w:t>
            </w:r>
          </w:p>
          <w:p w:rsidR="005D2B46" w:rsidRPr="009148B9" w:rsidRDefault="005D2B46" w:rsidP="00355BD4">
            <w:pPr>
              <w:ind w:firstLine="708"/>
              <w:rPr>
                <w:rFonts w:ascii="Times New Roman" w:hAnsi="Times New Roman"/>
                <w:sz w:val="24"/>
                <w:szCs w:val="24"/>
              </w:rPr>
            </w:pPr>
            <w:r w:rsidRPr="009148B9">
              <w:rPr>
                <w:rFonts w:ascii="Times New Roman" w:hAnsi="Times New Roman"/>
                <w:sz w:val="24"/>
                <w:szCs w:val="24"/>
              </w:rPr>
              <w:t xml:space="preserve">Соревнования по самбо сравнительно лучше «куют характер» и способствуют развитию веры в себя (при абсолютно одинаковом ходе схватки спортсмен, проигравший одним и тем же броском «по баллам» </w:t>
            </w:r>
            <w:r>
              <w:rPr>
                <w:rFonts w:ascii="Times New Roman" w:hAnsi="Times New Roman"/>
                <w:sz w:val="24"/>
                <w:szCs w:val="24"/>
              </w:rPr>
              <w:t>в самбо</w:t>
            </w:r>
            <w:r w:rsidRPr="009148B9">
              <w:rPr>
                <w:rFonts w:ascii="Times New Roman" w:hAnsi="Times New Roman"/>
                <w:sz w:val="24"/>
                <w:szCs w:val="24"/>
              </w:rPr>
              <w:t xml:space="preserve"> ощущает себя психологически более уверенно и оценивает свой поединок выше, чем проигравший «чисто» в дзю-до, и наоборот).</w:t>
            </w:r>
          </w:p>
        </w:tc>
      </w:tr>
      <w:tr w:rsidR="005D2B46" w:rsidRPr="009148B9" w:rsidTr="00355BD4">
        <w:tc>
          <w:tcPr>
            <w:tcW w:w="9571" w:type="dxa"/>
            <w:gridSpan w:val="2"/>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Форма</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7. Куртка короткая, и жестко фиксируется поясом через прорези.</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Кимоно длинное, но свободно перехватывается поясом. </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8. Шорты</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Штаны</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lastRenderedPageBreak/>
              <w:t>9. Классическая обувь для борьбы (борцовки)</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Борцы выступают босиком</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Используемые технические действия</w:t>
            </w:r>
          </w:p>
        </w:tc>
        <w:tc>
          <w:tcPr>
            <w:tcW w:w="4786" w:type="dxa"/>
          </w:tcPr>
          <w:p w:rsidR="005D2B46" w:rsidRPr="009148B9" w:rsidRDefault="005D2B46" w:rsidP="00355BD4">
            <w:pPr>
              <w:rPr>
                <w:rFonts w:ascii="Times New Roman" w:hAnsi="Times New Roman"/>
                <w:sz w:val="24"/>
                <w:szCs w:val="24"/>
              </w:rPr>
            </w:pP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10. Разрешены болевые на ноги, узлы на локтевой и рычаги на плечевые суставы. Данная техника очень подробно разработана и активно используется.</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Запрещены </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11. Запрещены удушающие (скорее всего, из-за менталитета и классических традиций борьбы, но также и см. п.7).</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В соревновательной практике используется техника удушений отворотом кимоно (см. п.7), существуют так же удушения ногами и рукой.</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12. Разрешены броски ножницами и обвивы. Отдельная техника – переход на болевой на ногу из стойки.</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Запрещены</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13. Все захваты равноправны. Существуют технические направления и схемы борьбы захватом за пояс, на одностороннем захвате, захвате за оба рукава. Броски с захватом руки на и под плечо не получили широкого распространения, зато все подножки как вперед и назад, так и броски через спину проводятся в варианте с подбивом предплечьем под мышку.</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Классическим считается только захват за рукав и противоположный отворот. Отдельные броски проводятся в варианте «макикоми» – с захватом руки под плечо. Прочая техника имеет рудиментарный и вспомогательный характер.</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14. Существенно отличается мода на броски. </w:t>
            </w:r>
          </w:p>
          <w:p w:rsidR="005D2B46" w:rsidRPr="009148B9" w:rsidRDefault="005D2B46" w:rsidP="00355BD4">
            <w:pPr>
              <w:rPr>
                <w:rFonts w:ascii="Times New Roman" w:hAnsi="Times New Roman"/>
                <w:sz w:val="24"/>
                <w:szCs w:val="24"/>
              </w:rPr>
            </w:pPr>
            <w:r w:rsidRPr="009148B9">
              <w:rPr>
                <w:rFonts w:ascii="Times New Roman" w:hAnsi="Times New Roman"/>
                <w:sz w:val="24"/>
                <w:szCs w:val="24"/>
              </w:rPr>
              <w:t>Активно используются выхваты ног и броски с прихватом ног.</w:t>
            </w:r>
          </w:p>
        </w:tc>
        <w:tc>
          <w:tcPr>
            <w:tcW w:w="4786" w:type="dxa"/>
          </w:tcPr>
          <w:p w:rsidR="005D2B46" w:rsidRPr="009148B9" w:rsidRDefault="005D2B46" w:rsidP="00355BD4">
            <w:pPr>
              <w:rPr>
                <w:rFonts w:ascii="Times New Roman" w:hAnsi="Times New Roman"/>
                <w:sz w:val="24"/>
                <w:szCs w:val="24"/>
              </w:rPr>
            </w:pPr>
          </w:p>
          <w:p w:rsidR="005D2B46" w:rsidRPr="009148B9" w:rsidRDefault="005D2B46" w:rsidP="00355BD4">
            <w:pPr>
              <w:rPr>
                <w:rFonts w:ascii="Times New Roman" w:hAnsi="Times New Roman"/>
                <w:sz w:val="24"/>
                <w:szCs w:val="24"/>
              </w:rPr>
            </w:pPr>
            <w:r w:rsidRPr="009148B9">
              <w:rPr>
                <w:rFonts w:ascii="Times New Roman" w:hAnsi="Times New Roman"/>
                <w:sz w:val="24"/>
                <w:szCs w:val="24"/>
              </w:rPr>
              <w:t>Наиболее популярны подхваты. Хорошим тоном является подхват изнутри.</w:t>
            </w:r>
          </w:p>
        </w:tc>
      </w:tr>
      <w:tr w:rsidR="005D2B46" w:rsidRPr="009148B9" w:rsidTr="00355BD4">
        <w:tc>
          <w:tcPr>
            <w:tcW w:w="9571" w:type="dxa"/>
            <w:gridSpan w:val="2"/>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Менее очевидное, но довольно существенное различие в технике выведения из равновесия и броска. Причем различие это не взаимодополняющее, а взаимозаменяемое. Отличается именно сам базис основных движений, на которых борец строит рисунок бросков и борьбы. </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15. Обучение выведению из равновесия проводится на неподвижно стоящем сопернике, необходимо освоить силовое выведение вперед- назад, акцент на создании момента броска. Отработка бросков с места.</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При выведении из равновесия активно используется инерция движения, акцент на умение «поймать» момент броска. Отработка бросков в движении или бросок после нескольких подворотов, когда бросающий «поймал» момент.</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16. Основной захват – рукав и отворот на уровне груди, в процессе выведения из </w:t>
            </w:r>
            <w:r w:rsidRPr="009148B9">
              <w:rPr>
                <w:rFonts w:ascii="Times New Roman" w:hAnsi="Times New Roman"/>
                <w:sz w:val="24"/>
                <w:szCs w:val="24"/>
              </w:rPr>
              <w:lastRenderedPageBreak/>
              <w:t xml:space="preserve">равновесия и перехода к броску противоположный локоть выводится под мышку противника как при бросках вперед, так и при бросках назад и вбок. </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lastRenderedPageBreak/>
              <w:t xml:space="preserve">Основной захват – рукав и отворот на уровне шеи, в процессе выведения из </w:t>
            </w:r>
            <w:r w:rsidRPr="009148B9">
              <w:rPr>
                <w:rFonts w:ascii="Times New Roman" w:hAnsi="Times New Roman"/>
                <w:sz w:val="24"/>
                <w:szCs w:val="24"/>
              </w:rPr>
              <w:lastRenderedPageBreak/>
              <w:t>равновесия локоть противоположной руки отводится в сторону при бросках назад и вперед при бросках вперед.</w:t>
            </w:r>
          </w:p>
        </w:tc>
      </w:tr>
      <w:tr w:rsidR="005D2B46" w:rsidRPr="009148B9" w:rsidTr="00355BD4">
        <w:tc>
          <w:tcPr>
            <w:tcW w:w="4785"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lastRenderedPageBreak/>
              <w:t>17. Броски подножкой построены на противоположном импульсе бедра и туловища, движение бедра подбивающее</w:t>
            </w:r>
          </w:p>
        </w:tc>
        <w:tc>
          <w:tcPr>
            <w:tcW w:w="4786" w:type="dxa"/>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Броски подножкой в современном дзюдо построены на силе скручивания всего тела, туловище и выпрямленная нога действуют едино, движение бедра – скручивающее. В классических 40 приемах Д.Кано подножка из сто</w:t>
            </w:r>
            <w:r>
              <w:rPr>
                <w:rFonts w:ascii="Times New Roman" w:hAnsi="Times New Roman"/>
                <w:sz w:val="24"/>
                <w:szCs w:val="24"/>
              </w:rPr>
              <w:t>й</w:t>
            </w:r>
            <w:r w:rsidRPr="009148B9">
              <w:rPr>
                <w:rFonts w:ascii="Times New Roman" w:hAnsi="Times New Roman"/>
                <w:sz w:val="24"/>
                <w:szCs w:val="24"/>
              </w:rPr>
              <w:t>ки отсутствует, подножки присутствуют в виде бросков «посадкой».</w:t>
            </w:r>
          </w:p>
        </w:tc>
      </w:tr>
      <w:tr w:rsidR="005D2B46" w:rsidRPr="009148B9" w:rsidTr="00355BD4">
        <w:tc>
          <w:tcPr>
            <w:tcW w:w="9571" w:type="dxa"/>
            <w:gridSpan w:val="2"/>
          </w:tcPr>
          <w:p w:rsidR="005D2B46" w:rsidRPr="009148B9" w:rsidRDefault="005D2B46" w:rsidP="00355BD4">
            <w:pPr>
              <w:rPr>
                <w:rFonts w:ascii="Times New Roman" w:hAnsi="Times New Roman"/>
                <w:sz w:val="24"/>
                <w:szCs w:val="24"/>
              </w:rPr>
            </w:pPr>
            <w:r w:rsidRPr="009148B9">
              <w:rPr>
                <w:rFonts w:ascii="Times New Roman" w:hAnsi="Times New Roman"/>
                <w:sz w:val="24"/>
                <w:szCs w:val="24"/>
              </w:rPr>
              <w:t xml:space="preserve">Как следствие – различные рисунки борьбы в двух видах. В самбо существует рисунок борьбы, при котором соперники берут обоюдный захват за пояс и очень низко наклоняются, защищаясь от выхвата ног, после чего ведут долгую силовую борьбу. Данный тип схватки абсолютно отсутствует в дзюдо, зато свойственен борьбе на поясах и национальным разновидностям. </w:t>
            </w:r>
          </w:p>
        </w:tc>
      </w:tr>
    </w:tbl>
    <w:p w:rsidR="005D2B46" w:rsidRDefault="005D2B46" w:rsidP="005D2B46">
      <w:pPr>
        <w:tabs>
          <w:tab w:val="left" w:pos="1019"/>
        </w:tabs>
        <w:spacing w:after="120"/>
        <w:ind w:firstLine="426"/>
        <w:rPr>
          <w:rFonts w:ascii="Times New Roman" w:hAnsi="Times New Roman"/>
          <w:b/>
          <w:sz w:val="24"/>
          <w:szCs w:val="24"/>
        </w:rPr>
      </w:pPr>
    </w:p>
    <w:p w:rsidR="005D2B46" w:rsidRPr="00C12988" w:rsidRDefault="005D2B46" w:rsidP="00C12988">
      <w:pPr>
        <w:pStyle w:val="a4"/>
        <w:numPr>
          <w:ilvl w:val="1"/>
          <w:numId w:val="43"/>
        </w:numPr>
        <w:tabs>
          <w:tab w:val="left" w:pos="993"/>
        </w:tabs>
        <w:spacing w:after="0" w:line="240" w:lineRule="auto"/>
        <w:ind w:left="0" w:firstLine="360"/>
        <w:rPr>
          <w:rFonts w:ascii="Times New Roman" w:hAnsi="Times New Roman"/>
          <w:b/>
          <w:sz w:val="28"/>
          <w:szCs w:val="28"/>
        </w:rPr>
      </w:pPr>
      <w:bookmarkStart w:id="3" w:name="bookmark10"/>
      <w:r w:rsidRPr="00C12988">
        <w:rPr>
          <w:rStyle w:val="320pt1"/>
          <w:b/>
          <w:sz w:val="28"/>
          <w:szCs w:val="28"/>
        </w:rPr>
        <w:t>ПРАКТИЧЕСКИЙ МАТЕРИАЛ</w:t>
      </w:r>
      <w:bookmarkEnd w:id="3"/>
    </w:p>
    <w:p w:rsidR="005D2B46" w:rsidRDefault="005D2B46" w:rsidP="00C12988">
      <w:pPr>
        <w:tabs>
          <w:tab w:val="left" w:pos="993"/>
        </w:tabs>
        <w:spacing w:after="0" w:line="240" w:lineRule="auto"/>
        <w:ind w:firstLine="284"/>
        <w:rPr>
          <w:rStyle w:val="56"/>
          <w:sz w:val="24"/>
          <w:szCs w:val="24"/>
        </w:rPr>
      </w:pPr>
    </w:p>
    <w:p w:rsidR="005D2B46" w:rsidRPr="00C12988" w:rsidRDefault="005D2B46" w:rsidP="00C12988">
      <w:pPr>
        <w:pStyle w:val="a4"/>
        <w:numPr>
          <w:ilvl w:val="2"/>
          <w:numId w:val="43"/>
        </w:numPr>
        <w:tabs>
          <w:tab w:val="left" w:pos="993"/>
        </w:tabs>
        <w:spacing w:after="0" w:line="240" w:lineRule="auto"/>
        <w:ind w:left="0" w:firstLine="284"/>
        <w:rPr>
          <w:rFonts w:ascii="Times New Roman" w:hAnsi="Times New Roman"/>
          <w:b/>
          <w:sz w:val="24"/>
          <w:szCs w:val="24"/>
        </w:rPr>
      </w:pPr>
      <w:r w:rsidRPr="00C12988">
        <w:rPr>
          <w:rStyle w:val="56"/>
          <w:b/>
          <w:sz w:val="24"/>
          <w:szCs w:val="24"/>
        </w:rPr>
        <w:t>УЧЕБНЫЙ МАТЕРИАЛ ДЛЯ ДЗЮДОИСТОВ, ОБУЧАЮЩИХСЯ В ГРУППАХ НАЧАЛЬНОЙ ПОДГОТОВКИ (1-2-го ГОДА ОБУЧЕНИЯ)</w:t>
      </w:r>
    </w:p>
    <w:p w:rsidR="005D2B46" w:rsidRDefault="005D2B46" w:rsidP="005D2B46">
      <w:pPr>
        <w:spacing w:after="0" w:line="240" w:lineRule="auto"/>
        <w:ind w:firstLine="284"/>
        <w:jc w:val="center"/>
        <w:rPr>
          <w:rStyle w:val="56"/>
          <w:sz w:val="24"/>
          <w:szCs w:val="24"/>
        </w:rPr>
      </w:pPr>
    </w:p>
    <w:p w:rsidR="005D2B46" w:rsidRPr="00C12988" w:rsidRDefault="00C12988" w:rsidP="00C12988">
      <w:pPr>
        <w:spacing w:after="0" w:line="240" w:lineRule="auto"/>
        <w:ind w:firstLine="284"/>
        <w:rPr>
          <w:rFonts w:ascii="Times New Roman" w:hAnsi="Times New Roman"/>
          <w:b/>
          <w:sz w:val="24"/>
          <w:szCs w:val="24"/>
        </w:rPr>
      </w:pPr>
      <w:r w:rsidRPr="00C12988">
        <w:rPr>
          <w:rStyle w:val="56"/>
          <w:b/>
          <w:sz w:val="24"/>
          <w:szCs w:val="24"/>
        </w:rPr>
        <w:t>5.8.1.</w:t>
      </w:r>
      <w:r w:rsidR="005D2B46" w:rsidRPr="00C12988">
        <w:rPr>
          <w:rStyle w:val="56"/>
          <w:b/>
          <w:sz w:val="24"/>
          <w:szCs w:val="24"/>
        </w:rPr>
        <w:t>1. ТЕХНИКО-ТАКТИЧЕСКАЯ ПОДГОТОВКА</w:t>
      </w:r>
    </w:p>
    <w:p w:rsidR="005D2B46" w:rsidRPr="00FB3D04" w:rsidRDefault="005D2B46" w:rsidP="005D2B46">
      <w:pPr>
        <w:spacing w:after="0" w:line="240" w:lineRule="auto"/>
        <w:ind w:firstLine="284"/>
        <w:jc w:val="center"/>
        <w:rPr>
          <w:rFonts w:ascii="Times New Roman" w:hAnsi="Times New Roman"/>
          <w:b/>
          <w:sz w:val="24"/>
          <w:szCs w:val="24"/>
        </w:rPr>
      </w:pPr>
      <w:r w:rsidRPr="00FB3D04">
        <w:rPr>
          <w:rFonts w:ascii="Times New Roman" w:hAnsi="Times New Roman"/>
          <w:b/>
          <w:sz w:val="24"/>
          <w:szCs w:val="24"/>
        </w:rPr>
        <w:t xml:space="preserve">Основы техники </w:t>
      </w:r>
    </w:p>
    <w:p w:rsidR="005D2B46" w:rsidRPr="00FB3D04" w:rsidRDefault="005D2B46" w:rsidP="005D2B46">
      <w:pPr>
        <w:spacing w:after="0" w:line="240" w:lineRule="auto"/>
        <w:ind w:firstLine="284"/>
        <w:jc w:val="center"/>
        <w:rPr>
          <w:rFonts w:ascii="Times New Roman" w:hAnsi="Times New Roman"/>
          <w:sz w:val="24"/>
          <w:szCs w:val="24"/>
        </w:rPr>
      </w:pPr>
      <w:r w:rsidRPr="00FB3D04">
        <w:rPr>
          <w:rStyle w:val="1379pt"/>
          <w:sz w:val="24"/>
          <w:szCs w:val="24"/>
        </w:rPr>
        <w:t>Стоя</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Стойки (сизей) - правая, левая, высокая, средняя, низкая, фронтальная, высокая прямая, полупр</w:t>
      </w:r>
      <w:r>
        <w:rPr>
          <w:rStyle w:val="56"/>
          <w:sz w:val="24"/>
          <w:szCs w:val="24"/>
        </w:rPr>
        <w:t>ямая, согнутая, прогнутая. Пере</w:t>
      </w:r>
      <w:r w:rsidRPr="00FB3D04">
        <w:rPr>
          <w:rStyle w:val="56"/>
          <w:sz w:val="24"/>
          <w:szCs w:val="24"/>
        </w:rPr>
        <w:t>движения (синтай) - обычными</w:t>
      </w:r>
      <w:r>
        <w:rPr>
          <w:rStyle w:val="56"/>
          <w:sz w:val="24"/>
          <w:szCs w:val="24"/>
        </w:rPr>
        <w:t xml:space="preserve"> шагами (аюмиаси), подшагивани</w:t>
      </w:r>
      <w:r w:rsidRPr="00FB3D04">
        <w:rPr>
          <w:rStyle w:val="56"/>
          <w:sz w:val="24"/>
          <w:szCs w:val="24"/>
        </w:rPr>
        <w:t>ем (цугиаси). Дистанции (вне захвата, дальняя, средняя, ближняя, вплотную). Повороты (таисабаки) - на 90°, 180° с подшагиванием в различных стойках. Упоры, нырки, уклоны. Захваты (кумиката) - за кимоно, за кимоно и звенья тела (руки, ноги, голени, предплечья, плечи). Падения (укеми) - на бок,</w:t>
      </w:r>
      <w:r>
        <w:rPr>
          <w:rStyle w:val="56"/>
          <w:sz w:val="24"/>
          <w:szCs w:val="24"/>
        </w:rPr>
        <w:t xml:space="preserve"> на спину, на живот, падения че</w:t>
      </w:r>
      <w:r w:rsidRPr="00FB3D04">
        <w:rPr>
          <w:rStyle w:val="56"/>
          <w:sz w:val="24"/>
          <w:szCs w:val="24"/>
        </w:rPr>
        <w:t>рез палку, после кувырка, со стула, держась за руку партнера. С</w:t>
      </w:r>
      <w:r>
        <w:rPr>
          <w:rStyle w:val="56"/>
          <w:sz w:val="24"/>
          <w:szCs w:val="24"/>
        </w:rPr>
        <w:t>тра</w:t>
      </w:r>
      <w:r w:rsidRPr="00FB3D04">
        <w:rPr>
          <w:rStyle w:val="56"/>
          <w:sz w:val="24"/>
          <w:szCs w:val="24"/>
        </w:rPr>
        <w:t>ховка и самостраховка партнера при выведениях из равновесия с последующим его падением (поддержка), поправка позы, оказание помощи при подбивке, рывке, толчке, тяге.</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Положения дзюдоиста - по отношению к татами (стоя на стопах, стоя на одной стопе, на стопе и к</w:t>
      </w:r>
      <w:r>
        <w:rPr>
          <w:rStyle w:val="56"/>
          <w:sz w:val="24"/>
          <w:szCs w:val="24"/>
        </w:rPr>
        <w:t>олене, на коленях, на четверень</w:t>
      </w:r>
      <w:r w:rsidRPr="00FB3D04">
        <w:rPr>
          <w:rStyle w:val="56"/>
          <w:sz w:val="24"/>
          <w:szCs w:val="24"/>
        </w:rPr>
        <w:t>ках, в упоре на руках и стопах, лежа на спине, на животе, на боку, сед), по отношению к противник</w:t>
      </w:r>
      <w:r>
        <w:rPr>
          <w:rStyle w:val="56"/>
          <w:sz w:val="24"/>
          <w:szCs w:val="24"/>
        </w:rPr>
        <w:t>у - лицом к лицу, лицом к затыл</w:t>
      </w:r>
      <w:r w:rsidRPr="00FB3D04">
        <w:rPr>
          <w:rStyle w:val="56"/>
          <w:sz w:val="24"/>
          <w:szCs w:val="24"/>
        </w:rPr>
        <w:t>ку, спиной к груди, боком к груди, сверху, снизу.</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Сближение с партнером - подшагивание,</w:t>
      </w:r>
      <w:r>
        <w:rPr>
          <w:rStyle w:val="56"/>
          <w:sz w:val="24"/>
          <w:szCs w:val="24"/>
        </w:rPr>
        <w:t xml:space="preserve"> подтягивание к парт</w:t>
      </w:r>
      <w:r w:rsidRPr="00FB3D04">
        <w:rPr>
          <w:rStyle w:val="56"/>
          <w:sz w:val="24"/>
          <w:szCs w:val="24"/>
        </w:rPr>
        <w:t>неру, подтягивание партнера, от</w:t>
      </w:r>
      <w:r>
        <w:rPr>
          <w:rStyle w:val="56"/>
          <w:sz w:val="24"/>
          <w:szCs w:val="24"/>
        </w:rPr>
        <w:t>даление от партнера - отшагива</w:t>
      </w:r>
      <w:r w:rsidRPr="00FB3D04">
        <w:rPr>
          <w:rStyle w:val="56"/>
          <w:sz w:val="24"/>
          <w:szCs w:val="24"/>
        </w:rPr>
        <w:t>ние, отталкивание от партнера, отталкивание партнера.</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Усилия дзюдоиста, направлен</w:t>
      </w:r>
      <w:r>
        <w:rPr>
          <w:rStyle w:val="56"/>
          <w:sz w:val="24"/>
          <w:szCs w:val="24"/>
        </w:rPr>
        <w:t>ные на нарушение равновесия про</w:t>
      </w:r>
      <w:r w:rsidRPr="00FB3D04">
        <w:rPr>
          <w:rStyle w:val="56"/>
          <w:sz w:val="24"/>
          <w:szCs w:val="24"/>
        </w:rPr>
        <w:t>тивника вперед (тяга двумя руками, тяга левой, толчок право</w:t>
      </w:r>
      <w:r>
        <w:rPr>
          <w:rStyle w:val="56"/>
          <w:sz w:val="24"/>
          <w:szCs w:val="24"/>
        </w:rPr>
        <w:t>й, тол</w:t>
      </w:r>
      <w:r w:rsidRPr="00FB3D04">
        <w:rPr>
          <w:rStyle w:val="56"/>
          <w:sz w:val="24"/>
          <w:szCs w:val="24"/>
        </w:rPr>
        <w:t xml:space="preserve">чок левой, тяга правой), усилия </w:t>
      </w:r>
      <w:r>
        <w:rPr>
          <w:rStyle w:val="56"/>
          <w:sz w:val="24"/>
          <w:szCs w:val="24"/>
        </w:rPr>
        <w:t>дзюдоиста, направленные на нару</w:t>
      </w:r>
      <w:r w:rsidRPr="00FB3D04">
        <w:rPr>
          <w:rStyle w:val="56"/>
          <w:sz w:val="24"/>
          <w:szCs w:val="24"/>
        </w:rPr>
        <w:t xml:space="preserve">шение равновесия назад (толчок </w:t>
      </w:r>
      <w:r>
        <w:rPr>
          <w:rStyle w:val="56"/>
          <w:sz w:val="24"/>
          <w:szCs w:val="24"/>
        </w:rPr>
        <w:t>двумя руками, толчок двумя рука</w:t>
      </w:r>
      <w:r w:rsidRPr="00FB3D04">
        <w:rPr>
          <w:rStyle w:val="56"/>
          <w:sz w:val="24"/>
          <w:szCs w:val="24"/>
        </w:rPr>
        <w:t>ми с подшагиванием).</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Проведение поединков с одн</w:t>
      </w:r>
      <w:r>
        <w:rPr>
          <w:rStyle w:val="56"/>
          <w:sz w:val="24"/>
          <w:szCs w:val="24"/>
        </w:rPr>
        <w:t>осторонним сопротивлением. Учи</w:t>
      </w:r>
      <w:r w:rsidRPr="00FB3D04">
        <w:rPr>
          <w:rStyle w:val="56"/>
          <w:sz w:val="24"/>
          <w:szCs w:val="24"/>
        </w:rPr>
        <w:t>коми. Рандори.</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 xml:space="preserve">Закрепление техники выполнения бросков, удержаний, болевых, удушений посредством многократного их проведения: в стандартных ситуациях, в условиях перемещения противника при нарастающем сопротивлении противника. Освоение комбинаций и контрприемов стоя, </w:t>
      </w:r>
      <w:r w:rsidRPr="00FB3D04">
        <w:rPr>
          <w:rStyle w:val="56"/>
          <w:sz w:val="24"/>
          <w:szCs w:val="24"/>
        </w:rPr>
        <w:lastRenderedPageBreak/>
        <w:t>лежа, стоя-лежа. Формирование умения вести противоборство с противником в условиях взаимного сопротивления.</w:t>
      </w:r>
    </w:p>
    <w:p w:rsidR="005D2B46" w:rsidRPr="002D0551" w:rsidRDefault="005D2B46" w:rsidP="005D2B46">
      <w:pPr>
        <w:spacing w:after="0" w:line="240" w:lineRule="auto"/>
        <w:ind w:firstLine="284"/>
        <w:rPr>
          <w:rFonts w:ascii="Times New Roman" w:hAnsi="Times New Roman"/>
          <w:i/>
          <w:sz w:val="24"/>
          <w:szCs w:val="24"/>
        </w:rPr>
      </w:pPr>
      <w:r w:rsidRPr="002D0551">
        <w:rPr>
          <w:rFonts w:ascii="Times New Roman" w:hAnsi="Times New Roman"/>
          <w:i/>
          <w:sz w:val="24"/>
          <w:szCs w:val="24"/>
        </w:rPr>
        <w:t xml:space="preserve">Броски - </w:t>
      </w:r>
      <w:r w:rsidRPr="002D0551">
        <w:rPr>
          <w:rFonts w:ascii="Times New Roman" w:hAnsi="Times New Roman"/>
          <w:i/>
          <w:sz w:val="24"/>
          <w:szCs w:val="24"/>
          <w:lang w:val="en-US"/>
        </w:rPr>
        <w:t>Nage</w:t>
      </w:r>
      <w:r w:rsidRPr="002D0551">
        <w:rPr>
          <w:rFonts w:ascii="Times New Roman" w:hAnsi="Times New Roman"/>
          <w:i/>
          <w:sz w:val="24"/>
          <w:szCs w:val="24"/>
        </w:rPr>
        <w:t xml:space="preserve"> </w:t>
      </w:r>
      <w:r w:rsidRPr="002D0551">
        <w:rPr>
          <w:rFonts w:ascii="Times New Roman" w:hAnsi="Times New Roman"/>
          <w:i/>
          <w:sz w:val="24"/>
          <w:szCs w:val="24"/>
          <w:lang w:val="en-US"/>
        </w:rPr>
        <w:t>Waza</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FB3D04">
        <w:rPr>
          <w:rStyle w:val="56"/>
          <w:sz w:val="24"/>
          <w:szCs w:val="24"/>
        </w:rPr>
        <w:t xml:space="preserve">Боковая подсечка - </w:t>
      </w:r>
      <w:r w:rsidRPr="00FB3D04">
        <w:rPr>
          <w:rStyle w:val="56"/>
          <w:sz w:val="24"/>
          <w:szCs w:val="24"/>
          <w:lang w:val="en-US"/>
        </w:rPr>
        <w:t>De</w:t>
      </w:r>
      <w:r w:rsidRPr="002D0551">
        <w:rPr>
          <w:rStyle w:val="56"/>
          <w:sz w:val="24"/>
          <w:szCs w:val="24"/>
        </w:rPr>
        <w:t xml:space="preserve"> </w:t>
      </w:r>
      <w:r w:rsidRPr="00FB3D04">
        <w:rPr>
          <w:rStyle w:val="56"/>
          <w:sz w:val="24"/>
          <w:szCs w:val="24"/>
          <w:lang w:val="en-US"/>
        </w:rPr>
        <w:t>Ashl</w:t>
      </w:r>
      <w:r w:rsidRPr="002D0551">
        <w:rPr>
          <w:rStyle w:val="56"/>
          <w:sz w:val="24"/>
          <w:szCs w:val="24"/>
        </w:rPr>
        <w:t>-</w:t>
      </w:r>
      <w:r w:rsidRPr="00FB3D04">
        <w:rPr>
          <w:rStyle w:val="56"/>
          <w:sz w:val="24"/>
          <w:szCs w:val="24"/>
          <w:lang w:val="en-US"/>
        </w:rPr>
        <w:t>Barai</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FB3D04">
        <w:rPr>
          <w:rStyle w:val="56"/>
          <w:sz w:val="24"/>
          <w:szCs w:val="24"/>
        </w:rPr>
        <w:t xml:space="preserve">Передняя подсечка в колено - </w:t>
      </w:r>
      <w:r w:rsidRPr="00FB3D04">
        <w:rPr>
          <w:rStyle w:val="56"/>
          <w:sz w:val="24"/>
          <w:szCs w:val="24"/>
          <w:lang w:val="en-US"/>
        </w:rPr>
        <w:t>Hiza</w:t>
      </w:r>
      <w:r w:rsidRPr="00FB3D04">
        <w:rPr>
          <w:rStyle w:val="56"/>
          <w:sz w:val="24"/>
          <w:szCs w:val="24"/>
        </w:rPr>
        <w:t xml:space="preserve"> </w:t>
      </w:r>
      <w:r w:rsidRPr="00FB3D04">
        <w:rPr>
          <w:rStyle w:val="56"/>
          <w:sz w:val="24"/>
          <w:szCs w:val="24"/>
          <w:lang w:val="en-US"/>
        </w:rPr>
        <w:t>Guruma</w:t>
      </w:r>
      <w:r w:rsidRPr="00FB3D04">
        <w:rPr>
          <w:rStyle w:val="56"/>
          <w:sz w:val="24"/>
          <w:szCs w:val="24"/>
        </w:rPr>
        <w:t>.</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FB3D04">
        <w:rPr>
          <w:rStyle w:val="56"/>
          <w:sz w:val="24"/>
          <w:szCs w:val="24"/>
        </w:rPr>
        <w:t xml:space="preserve">Передняя подсечка - </w:t>
      </w:r>
      <w:r w:rsidRPr="00FB3D04">
        <w:rPr>
          <w:rStyle w:val="56"/>
          <w:sz w:val="24"/>
          <w:szCs w:val="24"/>
          <w:lang w:val="en-US"/>
        </w:rPr>
        <w:t>Sasae</w:t>
      </w:r>
      <w:r w:rsidRPr="00FB3D04">
        <w:rPr>
          <w:rStyle w:val="56"/>
          <w:sz w:val="24"/>
          <w:szCs w:val="24"/>
        </w:rPr>
        <w:t xml:space="preserve"> </w:t>
      </w:r>
      <w:r w:rsidRPr="00FB3D04">
        <w:rPr>
          <w:rStyle w:val="56"/>
          <w:sz w:val="24"/>
          <w:szCs w:val="24"/>
          <w:lang w:val="en-US"/>
        </w:rPr>
        <w:t>Tsuri</w:t>
      </w:r>
      <w:r w:rsidRPr="00FB3D04">
        <w:rPr>
          <w:rStyle w:val="56"/>
          <w:sz w:val="24"/>
          <w:szCs w:val="24"/>
        </w:rPr>
        <w:t xml:space="preserve"> </w:t>
      </w:r>
      <w:r w:rsidRPr="00FB3D04">
        <w:rPr>
          <w:rStyle w:val="56"/>
          <w:sz w:val="24"/>
          <w:szCs w:val="24"/>
          <w:lang w:val="en-US"/>
        </w:rPr>
        <w:t>Komi</w:t>
      </w:r>
      <w:r w:rsidRPr="00FB3D04">
        <w:rPr>
          <w:rStyle w:val="56"/>
          <w:sz w:val="24"/>
          <w:szCs w:val="24"/>
        </w:rPr>
        <w:t xml:space="preserve"> </w:t>
      </w:r>
      <w:r w:rsidRPr="00FB3D04">
        <w:rPr>
          <w:rStyle w:val="56"/>
          <w:sz w:val="24"/>
          <w:szCs w:val="24"/>
          <w:lang w:val="en-US"/>
        </w:rPr>
        <w:t>Ashi</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FB3D04">
        <w:rPr>
          <w:rStyle w:val="56"/>
          <w:sz w:val="24"/>
          <w:szCs w:val="24"/>
        </w:rPr>
        <w:t xml:space="preserve">Бросок через бедро скручиванием - </w:t>
      </w:r>
      <w:r w:rsidRPr="00FB3D04">
        <w:rPr>
          <w:rStyle w:val="56"/>
          <w:sz w:val="24"/>
          <w:szCs w:val="24"/>
          <w:lang w:val="en-US"/>
        </w:rPr>
        <w:t>Uki</w:t>
      </w:r>
      <w:r w:rsidRPr="00FB3D04">
        <w:rPr>
          <w:rStyle w:val="56"/>
          <w:sz w:val="24"/>
          <w:szCs w:val="24"/>
        </w:rPr>
        <w:t xml:space="preserve"> </w:t>
      </w:r>
      <w:r w:rsidRPr="00FB3D04">
        <w:rPr>
          <w:rStyle w:val="56"/>
          <w:sz w:val="24"/>
          <w:szCs w:val="24"/>
          <w:lang w:val="en-US"/>
        </w:rPr>
        <w:t>Goshi</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FB3D04">
        <w:rPr>
          <w:rStyle w:val="56"/>
          <w:sz w:val="24"/>
          <w:szCs w:val="24"/>
        </w:rPr>
        <w:t xml:space="preserve">Отхват - О </w:t>
      </w:r>
      <w:r w:rsidRPr="00FB3D04">
        <w:rPr>
          <w:rStyle w:val="56"/>
          <w:sz w:val="24"/>
          <w:szCs w:val="24"/>
          <w:lang w:val="en-US"/>
        </w:rPr>
        <w:t>Soto</w:t>
      </w:r>
      <w:r w:rsidRPr="002D0551">
        <w:rPr>
          <w:rStyle w:val="56"/>
          <w:sz w:val="24"/>
          <w:szCs w:val="24"/>
        </w:rPr>
        <w:t xml:space="preserve"> </w:t>
      </w:r>
      <w:r w:rsidRPr="00FB3D04">
        <w:rPr>
          <w:rStyle w:val="56"/>
          <w:sz w:val="24"/>
          <w:szCs w:val="24"/>
          <w:lang w:val="en-US"/>
        </w:rPr>
        <w:t>Gari</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FB3D04">
        <w:rPr>
          <w:rStyle w:val="56"/>
          <w:sz w:val="24"/>
          <w:szCs w:val="24"/>
        </w:rPr>
        <w:t xml:space="preserve">Бросок через бедро - О </w:t>
      </w:r>
      <w:r w:rsidRPr="00FB3D04">
        <w:rPr>
          <w:rStyle w:val="56"/>
          <w:sz w:val="24"/>
          <w:szCs w:val="24"/>
          <w:lang w:val="en-US"/>
        </w:rPr>
        <w:t>Goshi</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FB3D04">
        <w:rPr>
          <w:rStyle w:val="56"/>
          <w:sz w:val="24"/>
          <w:szCs w:val="24"/>
        </w:rPr>
        <w:t xml:space="preserve">Зацеп изнутри - О </w:t>
      </w:r>
      <w:r w:rsidRPr="00FB3D04">
        <w:rPr>
          <w:rStyle w:val="56"/>
          <w:sz w:val="24"/>
          <w:szCs w:val="24"/>
          <w:lang w:val="en-US"/>
        </w:rPr>
        <w:t>Uchi</w:t>
      </w:r>
      <w:r w:rsidRPr="002D0551">
        <w:rPr>
          <w:rStyle w:val="56"/>
          <w:sz w:val="24"/>
          <w:szCs w:val="24"/>
        </w:rPr>
        <w:t xml:space="preserve"> </w:t>
      </w:r>
      <w:r w:rsidRPr="00FB3D04">
        <w:rPr>
          <w:rStyle w:val="56"/>
          <w:sz w:val="24"/>
          <w:szCs w:val="24"/>
          <w:lang w:val="en-US"/>
        </w:rPr>
        <w:t>Gari</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FB3D04">
        <w:rPr>
          <w:rStyle w:val="56"/>
          <w:sz w:val="24"/>
          <w:szCs w:val="24"/>
        </w:rPr>
        <w:t xml:space="preserve">Бросок через спину - </w:t>
      </w:r>
      <w:r w:rsidRPr="00FB3D04">
        <w:rPr>
          <w:rStyle w:val="56"/>
          <w:sz w:val="24"/>
          <w:szCs w:val="24"/>
          <w:lang w:val="en-US"/>
        </w:rPr>
        <w:t>Seoi</w:t>
      </w:r>
      <w:r w:rsidRPr="002D0551">
        <w:rPr>
          <w:rStyle w:val="56"/>
          <w:sz w:val="24"/>
          <w:szCs w:val="24"/>
        </w:rPr>
        <w:t xml:space="preserve"> </w:t>
      </w:r>
      <w:r w:rsidRPr="00FB3D04">
        <w:rPr>
          <w:rStyle w:val="56"/>
          <w:sz w:val="24"/>
          <w:szCs w:val="24"/>
          <w:lang w:val="en-US"/>
        </w:rPr>
        <w:t>Nage</w:t>
      </w:r>
    </w:p>
    <w:p w:rsidR="005D2B46" w:rsidRPr="002D0551" w:rsidRDefault="005D2B46" w:rsidP="005D2B46">
      <w:pPr>
        <w:spacing w:after="0" w:line="240" w:lineRule="auto"/>
        <w:ind w:firstLine="284"/>
        <w:rPr>
          <w:rFonts w:ascii="Times New Roman" w:hAnsi="Times New Roman"/>
          <w:i/>
          <w:sz w:val="24"/>
          <w:szCs w:val="24"/>
        </w:rPr>
      </w:pPr>
      <w:r w:rsidRPr="002D0551">
        <w:rPr>
          <w:rFonts w:ascii="Times New Roman" w:hAnsi="Times New Roman"/>
          <w:i/>
          <w:sz w:val="24"/>
          <w:szCs w:val="24"/>
        </w:rPr>
        <w:t xml:space="preserve">Приемы борьбы лежа - </w:t>
      </w:r>
      <w:r w:rsidRPr="002D0551">
        <w:rPr>
          <w:rFonts w:ascii="Times New Roman" w:hAnsi="Times New Roman"/>
          <w:i/>
          <w:sz w:val="24"/>
          <w:szCs w:val="24"/>
          <w:lang w:val="en-US"/>
        </w:rPr>
        <w:t>Ne</w:t>
      </w:r>
      <w:r w:rsidRPr="002D0551">
        <w:rPr>
          <w:rFonts w:ascii="Times New Roman" w:hAnsi="Times New Roman"/>
          <w:i/>
          <w:sz w:val="24"/>
          <w:szCs w:val="24"/>
        </w:rPr>
        <w:t xml:space="preserve"> </w:t>
      </w:r>
      <w:r w:rsidRPr="002D0551">
        <w:rPr>
          <w:rFonts w:ascii="Times New Roman" w:hAnsi="Times New Roman"/>
          <w:i/>
          <w:sz w:val="24"/>
          <w:szCs w:val="24"/>
          <w:lang w:val="en-US"/>
        </w:rPr>
        <w:t>Waza</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FB3D04">
        <w:rPr>
          <w:rStyle w:val="56"/>
          <w:sz w:val="24"/>
          <w:szCs w:val="24"/>
        </w:rPr>
        <w:t xml:space="preserve">Удержание сбоку - </w:t>
      </w:r>
      <w:r w:rsidRPr="00FB3D04">
        <w:rPr>
          <w:rStyle w:val="56"/>
          <w:sz w:val="24"/>
          <w:szCs w:val="24"/>
          <w:lang w:val="en-US"/>
        </w:rPr>
        <w:t>Hon</w:t>
      </w:r>
      <w:r w:rsidRPr="002D0551">
        <w:rPr>
          <w:rStyle w:val="56"/>
          <w:sz w:val="24"/>
          <w:szCs w:val="24"/>
        </w:rPr>
        <w:t xml:space="preserve"> </w:t>
      </w:r>
      <w:r w:rsidRPr="00FB3D04">
        <w:rPr>
          <w:rStyle w:val="56"/>
          <w:sz w:val="24"/>
          <w:szCs w:val="24"/>
          <w:lang w:val="en-US"/>
        </w:rPr>
        <w:t>Kesa</w:t>
      </w:r>
      <w:r w:rsidRPr="002D0551">
        <w:rPr>
          <w:rStyle w:val="56"/>
          <w:sz w:val="24"/>
          <w:szCs w:val="24"/>
        </w:rPr>
        <w:t xml:space="preserve"> </w:t>
      </w:r>
      <w:r w:rsidRPr="00FB3D04">
        <w:rPr>
          <w:rStyle w:val="56"/>
          <w:sz w:val="24"/>
          <w:szCs w:val="24"/>
          <w:lang w:val="en-US"/>
        </w:rPr>
        <w:t>Gatame</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FB3D04">
        <w:rPr>
          <w:rStyle w:val="56"/>
          <w:sz w:val="24"/>
          <w:szCs w:val="24"/>
        </w:rPr>
        <w:t xml:space="preserve">Удержание сбоку с выключением руки - </w:t>
      </w:r>
      <w:r w:rsidRPr="00FB3D04">
        <w:rPr>
          <w:rStyle w:val="56"/>
          <w:sz w:val="24"/>
          <w:szCs w:val="24"/>
          <w:lang w:val="en-US"/>
        </w:rPr>
        <w:t>Kata</w:t>
      </w:r>
      <w:r w:rsidRPr="00FB3D04">
        <w:rPr>
          <w:rStyle w:val="56"/>
          <w:sz w:val="24"/>
          <w:szCs w:val="24"/>
        </w:rPr>
        <w:t xml:space="preserve"> </w:t>
      </w:r>
      <w:r w:rsidRPr="00FB3D04">
        <w:rPr>
          <w:rStyle w:val="56"/>
          <w:sz w:val="24"/>
          <w:szCs w:val="24"/>
          <w:lang w:val="en-US"/>
        </w:rPr>
        <w:t>Gatame</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FB3D04">
        <w:rPr>
          <w:rStyle w:val="56"/>
          <w:sz w:val="24"/>
          <w:szCs w:val="24"/>
        </w:rPr>
        <w:t xml:space="preserve">Удержание поперек - </w:t>
      </w:r>
      <w:r w:rsidRPr="00FB3D04">
        <w:rPr>
          <w:rStyle w:val="56"/>
          <w:sz w:val="24"/>
          <w:szCs w:val="24"/>
          <w:lang w:val="en-US"/>
        </w:rPr>
        <w:t>Yoko</w:t>
      </w:r>
      <w:r w:rsidRPr="002D0551">
        <w:rPr>
          <w:rStyle w:val="56"/>
          <w:sz w:val="24"/>
          <w:szCs w:val="24"/>
        </w:rPr>
        <w:t xml:space="preserve"> </w:t>
      </w:r>
      <w:r w:rsidRPr="00FB3D04">
        <w:rPr>
          <w:rStyle w:val="56"/>
          <w:sz w:val="24"/>
          <w:szCs w:val="24"/>
          <w:lang w:val="en-US"/>
        </w:rPr>
        <w:t>Shiho</w:t>
      </w:r>
      <w:r w:rsidRPr="002D0551">
        <w:rPr>
          <w:rStyle w:val="56"/>
          <w:sz w:val="24"/>
          <w:szCs w:val="24"/>
        </w:rPr>
        <w:t xml:space="preserve"> </w:t>
      </w:r>
      <w:r w:rsidRPr="00FB3D04">
        <w:rPr>
          <w:rStyle w:val="56"/>
          <w:sz w:val="24"/>
          <w:szCs w:val="24"/>
          <w:lang w:val="en-US"/>
        </w:rPr>
        <w:t>Gatame</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FB3D04">
        <w:rPr>
          <w:rStyle w:val="56"/>
          <w:sz w:val="24"/>
          <w:szCs w:val="24"/>
        </w:rPr>
        <w:t xml:space="preserve">Удержание со стороны головы захватом пояса - </w:t>
      </w:r>
      <w:r w:rsidRPr="00FB3D04">
        <w:rPr>
          <w:rStyle w:val="56"/>
          <w:sz w:val="24"/>
          <w:szCs w:val="24"/>
          <w:lang w:val="en-US"/>
        </w:rPr>
        <w:t>Kami</w:t>
      </w:r>
      <w:r w:rsidRPr="00FB3D04">
        <w:rPr>
          <w:rStyle w:val="56"/>
          <w:sz w:val="24"/>
          <w:szCs w:val="24"/>
        </w:rPr>
        <w:t xml:space="preserve"> </w:t>
      </w:r>
      <w:r w:rsidRPr="00FB3D04">
        <w:rPr>
          <w:rStyle w:val="56"/>
          <w:sz w:val="24"/>
          <w:szCs w:val="24"/>
          <w:lang w:val="en-US"/>
        </w:rPr>
        <w:t>Shiho</w:t>
      </w:r>
      <w:r w:rsidRPr="00FB3D04">
        <w:rPr>
          <w:rStyle w:val="56"/>
          <w:sz w:val="24"/>
          <w:szCs w:val="24"/>
        </w:rPr>
        <w:t xml:space="preserve"> </w:t>
      </w:r>
      <w:r w:rsidRPr="00FB3D04">
        <w:rPr>
          <w:rStyle w:val="56"/>
          <w:sz w:val="24"/>
          <w:szCs w:val="24"/>
          <w:lang w:val="en-US"/>
        </w:rPr>
        <w:t>Gatame</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FB3D04">
        <w:rPr>
          <w:rStyle w:val="56"/>
          <w:sz w:val="24"/>
          <w:szCs w:val="24"/>
        </w:rPr>
        <w:t>Удержание верхом</w:t>
      </w:r>
      <w:r>
        <w:rPr>
          <w:rStyle w:val="56"/>
          <w:sz w:val="24"/>
          <w:szCs w:val="24"/>
        </w:rPr>
        <w:t xml:space="preserve"> </w:t>
      </w:r>
      <w:r w:rsidRPr="00FB3D04">
        <w:rPr>
          <w:rStyle w:val="56"/>
          <w:sz w:val="24"/>
          <w:szCs w:val="24"/>
        </w:rPr>
        <w:t xml:space="preserve">— </w:t>
      </w:r>
      <w:r w:rsidRPr="00FB3D04">
        <w:rPr>
          <w:rStyle w:val="56"/>
          <w:sz w:val="24"/>
          <w:szCs w:val="24"/>
          <w:lang w:val="en-US"/>
        </w:rPr>
        <w:t>Tate</w:t>
      </w:r>
      <w:r w:rsidRPr="002D0551">
        <w:rPr>
          <w:rStyle w:val="56"/>
          <w:sz w:val="24"/>
          <w:szCs w:val="24"/>
        </w:rPr>
        <w:t xml:space="preserve"> </w:t>
      </w:r>
      <w:r w:rsidRPr="00FB3D04">
        <w:rPr>
          <w:rStyle w:val="56"/>
          <w:sz w:val="24"/>
          <w:szCs w:val="24"/>
          <w:lang w:val="en-US"/>
        </w:rPr>
        <w:t>Shiho</w:t>
      </w:r>
      <w:r w:rsidRPr="002D0551">
        <w:rPr>
          <w:rStyle w:val="56"/>
          <w:sz w:val="24"/>
          <w:szCs w:val="24"/>
        </w:rPr>
        <w:t xml:space="preserve"> </w:t>
      </w:r>
      <w:r w:rsidRPr="00FB3D04">
        <w:rPr>
          <w:rStyle w:val="56"/>
          <w:sz w:val="24"/>
          <w:szCs w:val="24"/>
          <w:lang w:val="en-US"/>
        </w:rPr>
        <w:t>Gatame</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FB3D04">
        <w:rPr>
          <w:rStyle w:val="56"/>
          <w:sz w:val="24"/>
          <w:szCs w:val="24"/>
        </w:rPr>
        <w:t xml:space="preserve">Рычаг локтя через бедро от удержания сбоку - </w:t>
      </w:r>
      <w:r w:rsidRPr="00FB3D04">
        <w:rPr>
          <w:rStyle w:val="56"/>
          <w:sz w:val="24"/>
          <w:szCs w:val="24"/>
          <w:lang w:val="en-US"/>
        </w:rPr>
        <w:t>Kesa</w:t>
      </w:r>
      <w:r w:rsidRPr="00FB3D04">
        <w:rPr>
          <w:rStyle w:val="56"/>
          <w:sz w:val="24"/>
          <w:szCs w:val="24"/>
        </w:rPr>
        <w:t>-</w:t>
      </w:r>
      <w:r w:rsidRPr="00FB3D04">
        <w:rPr>
          <w:rStyle w:val="56"/>
          <w:sz w:val="24"/>
          <w:szCs w:val="24"/>
          <w:lang w:val="en-US"/>
        </w:rPr>
        <w:t>Ude</w:t>
      </w:r>
      <w:r w:rsidRPr="00FB3D04">
        <w:rPr>
          <w:rStyle w:val="56"/>
          <w:sz w:val="24"/>
          <w:szCs w:val="24"/>
        </w:rPr>
        <w:t>-</w:t>
      </w:r>
      <w:r w:rsidRPr="00FB3D04">
        <w:rPr>
          <w:rStyle w:val="56"/>
          <w:sz w:val="24"/>
          <w:szCs w:val="24"/>
          <w:lang w:val="en-US"/>
        </w:rPr>
        <w:t>Hishigi</w:t>
      </w:r>
      <w:r w:rsidRPr="00FB3D04">
        <w:rPr>
          <w:rStyle w:val="56"/>
          <w:sz w:val="24"/>
          <w:szCs w:val="24"/>
        </w:rPr>
        <w:t xml:space="preserve"> </w:t>
      </w:r>
      <w:r w:rsidRPr="00FB3D04">
        <w:rPr>
          <w:rStyle w:val="56"/>
          <w:sz w:val="24"/>
          <w:szCs w:val="24"/>
          <w:lang w:val="en-US"/>
        </w:rPr>
        <w:t>Gatame</w:t>
      </w:r>
    </w:p>
    <w:p w:rsidR="005D2B46" w:rsidRDefault="005D2B46" w:rsidP="005D2B46">
      <w:pPr>
        <w:spacing w:after="0" w:line="240" w:lineRule="auto"/>
        <w:ind w:firstLine="284"/>
        <w:rPr>
          <w:rFonts w:ascii="Times New Roman" w:hAnsi="Times New Roman"/>
          <w:sz w:val="24"/>
          <w:szCs w:val="24"/>
        </w:rPr>
      </w:pPr>
    </w:p>
    <w:p w:rsidR="005D2B46" w:rsidRPr="002D0551" w:rsidRDefault="005D2B46" w:rsidP="005D2B46">
      <w:pPr>
        <w:spacing w:after="0" w:line="240" w:lineRule="auto"/>
        <w:ind w:firstLine="284"/>
        <w:jc w:val="center"/>
        <w:rPr>
          <w:rFonts w:ascii="Times New Roman" w:hAnsi="Times New Roman"/>
          <w:b/>
          <w:i/>
          <w:sz w:val="24"/>
          <w:szCs w:val="24"/>
        </w:rPr>
      </w:pPr>
      <w:r w:rsidRPr="002D0551">
        <w:rPr>
          <w:rFonts w:ascii="Times New Roman" w:hAnsi="Times New Roman"/>
          <w:b/>
          <w:i/>
          <w:sz w:val="24"/>
          <w:szCs w:val="24"/>
        </w:rPr>
        <w:t>Самооборона</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Освобождение от захватов руки, рук, туловища спереди, сзади, шеи спереди, сзади.</w:t>
      </w:r>
    </w:p>
    <w:p w:rsidR="00C12988" w:rsidRDefault="00C12988" w:rsidP="005D2B46">
      <w:pPr>
        <w:spacing w:after="0" w:line="240" w:lineRule="auto"/>
        <w:ind w:firstLine="284"/>
        <w:jc w:val="center"/>
        <w:rPr>
          <w:rFonts w:ascii="Times New Roman" w:hAnsi="Times New Roman"/>
          <w:b/>
          <w:sz w:val="24"/>
          <w:szCs w:val="24"/>
        </w:rPr>
      </w:pPr>
      <w:bookmarkStart w:id="4" w:name="bookmark12"/>
    </w:p>
    <w:p w:rsidR="005D2B46" w:rsidRPr="002D0551" w:rsidRDefault="005D2B46" w:rsidP="005D2B46">
      <w:pPr>
        <w:spacing w:after="0" w:line="240" w:lineRule="auto"/>
        <w:ind w:firstLine="284"/>
        <w:jc w:val="center"/>
        <w:rPr>
          <w:rFonts w:ascii="Times New Roman" w:hAnsi="Times New Roman"/>
          <w:b/>
          <w:sz w:val="24"/>
          <w:szCs w:val="24"/>
        </w:rPr>
      </w:pPr>
      <w:r w:rsidRPr="002D0551">
        <w:rPr>
          <w:rFonts w:ascii="Times New Roman" w:hAnsi="Times New Roman"/>
          <w:b/>
          <w:sz w:val="24"/>
          <w:szCs w:val="24"/>
        </w:rPr>
        <w:t>Основы тактики</w:t>
      </w:r>
      <w:bookmarkEnd w:id="4"/>
    </w:p>
    <w:p w:rsidR="005D2B46" w:rsidRPr="002D0551" w:rsidRDefault="005D2B46" w:rsidP="005D2B46">
      <w:pPr>
        <w:spacing w:after="0" w:line="240" w:lineRule="auto"/>
        <w:ind w:firstLine="284"/>
        <w:rPr>
          <w:rFonts w:ascii="Times New Roman" w:hAnsi="Times New Roman"/>
          <w:b/>
          <w:i/>
          <w:sz w:val="24"/>
          <w:szCs w:val="24"/>
        </w:rPr>
      </w:pPr>
      <w:r w:rsidRPr="002D0551">
        <w:rPr>
          <w:rFonts w:ascii="Times New Roman" w:hAnsi="Times New Roman"/>
          <w:b/>
          <w:i/>
          <w:sz w:val="24"/>
          <w:szCs w:val="24"/>
        </w:rPr>
        <w:t>Тактика проведения захватов и бросков удержаний и болевых</w:t>
      </w:r>
    </w:p>
    <w:p w:rsidR="005D2B46" w:rsidRPr="00FB3D04" w:rsidRDefault="005D2B46" w:rsidP="005D2B46">
      <w:pPr>
        <w:spacing w:after="0" w:line="240" w:lineRule="auto"/>
        <w:ind w:firstLine="284"/>
        <w:rPr>
          <w:rFonts w:ascii="Times New Roman" w:hAnsi="Times New Roman"/>
          <w:sz w:val="24"/>
          <w:szCs w:val="24"/>
        </w:rPr>
      </w:pPr>
      <w:r w:rsidRPr="00FB3D04">
        <w:rPr>
          <w:rStyle w:val="56"/>
          <w:sz w:val="24"/>
          <w:szCs w:val="24"/>
        </w:rPr>
        <w:t xml:space="preserve">Использование сковывающих, </w:t>
      </w:r>
      <w:r>
        <w:rPr>
          <w:rStyle w:val="56"/>
          <w:sz w:val="24"/>
          <w:szCs w:val="24"/>
        </w:rPr>
        <w:t>опережающих, выводящих из равно</w:t>
      </w:r>
      <w:r w:rsidRPr="00FB3D04">
        <w:rPr>
          <w:rStyle w:val="56"/>
          <w:sz w:val="24"/>
          <w:szCs w:val="24"/>
        </w:rPr>
        <w:t>весия действий, обманных (угрозы, вызовы, комбинации, контратаки) действий для проведения захватов, бросков, удержаний, болевых.</w:t>
      </w:r>
    </w:p>
    <w:p w:rsidR="005D2B46" w:rsidRPr="002D0551" w:rsidRDefault="005D2B46" w:rsidP="005D2B46">
      <w:pPr>
        <w:spacing w:after="0" w:line="240" w:lineRule="auto"/>
        <w:ind w:firstLine="284"/>
        <w:rPr>
          <w:rFonts w:ascii="Times New Roman" w:hAnsi="Times New Roman"/>
          <w:b/>
          <w:i/>
          <w:sz w:val="24"/>
          <w:szCs w:val="24"/>
        </w:rPr>
      </w:pPr>
      <w:r w:rsidRPr="002D0551">
        <w:rPr>
          <w:rFonts w:ascii="Times New Roman" w:hAnsi="Times New Roman"/>
          <w:b/>
          <w:i/>
          <w:sz w:val="24"/>
          <w:szCs w:val="24"/>
        </w:rPr>
        <w:t>Тактика ведения поединка:</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сбор информации о противниках (вес, рост, физическое развитие);</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постановка цели поединка (победить, не дать победить противнику);</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проведение поединков с различными партнерами по заданию тренера;</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проведение поединка по фо</w:t>
      </w:r>
      <w:r>
        <w:rPr>
          <w:rStyle w:val="56"/>
          <w:sz w:val="24"/>
          <w:szCs w:val="24"/>
        </w:rPr>
        <w:t>рмуле 2 минуты в стойке, 2 мину</w:t>
      </w:r>
      <w:r w:rsidRPr="00FB3D04">
        <w:rPr>
          <w:rStyle w:val="56"/>
          <w:sz w:val="24"/>
          <w:szCs w:val="24"/>
        </w:rPr>
        <w:t>ты в борьбе лежа;</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перед поединком с конкре</w:t>
      </w:r>
      <w:r>
        <w:rPr>
          <w:rStyle w:val="56"/>
          <w:sz w:val="24"/>
          <w:szCs w:val="24"/>
        </w:rPr>
        <w:t>тным противником задумать (спла</w:t>
      </w:r>
      <w:r w:rsidRPr="00FB3D04">
        <w:rPr>
          <w:rStyle w:val="56"/>
          <w:sz w:val="24"/>
          <w:szCs w:val="24"/>
        </w:rPr>
        <w:t>нировать) проведение конкретных бросков, удержаний, болевых и в поединке добиться их успешного выполнения;</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постановка цели поединка (победить, не дать победить противнику);</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проведение поединков с различными партнерами по заданию тренера;</w:t>
      </w:r>
    </w:p>
    <w:p w:rsidR="005D2B46" w:rsidRPr="00FB3D0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FB3D04">
        <w:rPr>
          <w:rStyle w:val="56"/>
          <w:sz w:val="24"/>
          <w:szCs w:val="24"/>
        </w:rPr>
        <w:t>проведение поединка по фо</w:t>
      </w:r>
      <w:r>
        <w:rPr>
          <w:rStyle w:val="56"/>
          <w:sz w:val="24"/>
          <w:szCs w:val="24"/>
        </w:rPr>
        <w:t>рмуле 2 минуты в стойке, 2 мину</w:t>
      </w:r>
      <w:r w:rsidRPr="00FB3D04">
        <w:rPr>
          <w:rStyle w:val="56"/>
          <w:sz w:val="24"/>
          <w:szCs w:val="24"/>
        </w:rPr>
        <w:t>ты в борьбе лежа.</w:t>
      </w:r>
    </w:p>
    <w:p w:rsidR="005D2B46" w:rsidRPr="002D0551" w:rsidRDefault="005D2B46" w:rsidP="005D2B46">
      <w:pPr>
        <w:spacing w:after="0" w:line="240" w:lineRule="auto"/>
        <w:ind w:firstLine="284"/>
        <w:rPr>
          <w:rFonts w:ascii="Times New Roman" w:hAnsi="Times New Roman"/>
          <w:b/>
          <w:i/>
          <w:sz w:val="24"/>
          <w:szCs w:val="24"/>
        </w:rPr>
      </w:pPr>
      <w:r w:rsidRPr="002D0551">
        <w:rPr>
          <w:rFonts w:ascii="Times New Roman" w:hAnsi="Times New Roman"/>
          <w:b/>
          <w:i/>
          <w:sz w:val="24"/>
          <w:szCs w:val="24"/>
        </w:rPr>
        <w:t>Тактика участия в соревнованиях</w:t>
      </w:r>
    </w:p>
    <w:p w:rsidR="005D2B46" w:rsidRPr="00894221" w:rsidRDefault="005D2B46" w:rsidP="005D2B46">
      <w:pPr>
        <w:spacing w:after="0" w:line="240" w:lineRule="auto"/>
        <w:ind w:firstLine="284"/>
        <w:rPr>
          <w:rStyle w:val="56"/>
          <w:sz w:val="24"/>
          <w:szCs w:val="24"/>
          <w:shd w:val="clear" w:color="auto" w:fill="auto"/>
        </w:rPr>
      </w:pPr>
      <w:r w:rsidRPr="00FB3D04">
        <w:rPr>
          <w:rStyle w:val="56"/>
          <w:sz w:val="24"/>
          <w:szCs w:val="24"/>
        </w:rPr>
        <w:t>Планирование соревновательного дня (режим о</w:t>
      </w:r>
      <w:r>
        <w:rPr>
          <w:rStyle w:val="56"/>
          <w:sz w:val="24"/>
          <w:szCs w:val="24"/>
        </w:rPr>
        <w:t>тдыха, режим пи</w:t>
      </w:r>
      <w:r w:rsidRPr="00FB3D04">
        <w:rPr>
          <w:rStyle w:val="56"/>
          <w:sz w:val="24"/>
          <w:szCs w:val="24"/>
        </w:rPr>
        <w:t>тания, питьевой режим). Анализ проведенного соревновательного поединка, соревновательного дня.</w:t>
      </w:r>
    </w:p>
    <w:p w:rsidR="005D2B46" w:rsidRDefault="005D2B46" w:rsidP="005D2B46">
      <w:pPr>
        <w:spacing w:after="0" w:line="240" w:lineRule="auto"/>
        <w:ind w:firstLine="284"/>
        <w:rPr>
          <w:rStyle w:val="56"/>
          <w:sz w:val="24"/>
          <w:szCs w:val="24"/>
        </w:rPr>
      </w:pPr>
    </w:p>
    <w:p w:rsidR="005D2B46" w:rsidRPr="00C12988" w:rsidRDefault="00C12988" w:rsidP="00C12988">
      <w:pPr>
        <w:spacing w:after="0" w:line="240" w:lineRule="auto"/>
        <w:ind w:firstLine="284"/>
        <w:rPr>
          <w:rStyle w:val="56"/>
          <w:b/>
          <w:sz w:val="24"/>
          <w:szCs w:val="24"/>
        </w:rPr>
      </w:pPr>
      <w:r w:rsidRPr="00C12988">
        <w:rPr>
          <w:rStyle w:val="56"/>
          <w:b/>
          <w:sz w:val="24"/>
          <w:szCs w:val="24"/>
        </w:rPr>
        <w:t>5.8.</w:t>
      </w:r>
      <w:r>
        <w:rPr>
          <w:rStyle w:val="56"/>
          <w:b/>
          <w:sz w:val="24"/>
          <w:szCs w:val="24"/>
        </w:rPr>
        <w:t>1</w:t>
      </w:r>
      <w:r w:rsidRPr="00C12988">
        <w:rPr>
          <w:rStyle w:val="56"/>
          <w:b/>
          <w:sz w:val="24"/>
          <w:szCs w:val="24"/>
        </w:rPr>
        <w:t>.</w:t>
      </w:r>
      <w:r w:rsidR="005D2B46" w:rsidRPr="00C12988">
        <w:rPr>
          <w:rStyle w:val="56"/>
          <w:b/>
          <w:sz w:val="24"/>
          <w:szCs w:val="24"/>
        </w:rPr>
        <w:t>2. ФИЗИЧЕСКАЯ ПОДГОТОВКА.</w:t>
      </w:r>
    </w:p>
    <w:p w:rsidR="005D2B46" w:rsidRPr="002D0551" w:rsidRDefault="005D2B46" w:rsidP="005D2B46">
      <w:pPr>
        <w:spacing w:after="0" w:line="240" w:lineRule="auto"/>
        <w:ind w:firstLine="284"/>
        <w:jc w:val="center"/>
        <w:rPr>
          <w:rStyle w:val="56"/>
          <w:b/>
          <w:sz w:val="24"/>
          <w:szCs w:val="24"/>
        </w:rPr>
      </w:pPr>
      <w:r w:rsidRPr="002D0551">
        <w:rPr>
          <w:rStyle w:val="56"/>
          <w:sz w:val="24"/>
          <w:szCs w:val="24"/>
        </w:rPr>
        <w:t>Специальная физическая подготовка</w:t>
      </w:r>
    </w:p>
    <w:p w:rsidR="005D2B46" w:rsidRDefault="005D2B46" w:rsidP="005D2B46">
      <w:pPr>
        <w:spacing w:after="0" w:line="240" w:lineRule="auto"/>
        <w:ind w:firstLine="284"/>
        <w:jc w:val="center"/>
        <w:rPr>
          <w:rStyle w:val="51"/>
          <w:sz w:val="24"/>
          <w:szCs w:val="24"/>
        </w:rPr>
      </w:pPr>
      <w:r w:rsidRPr="00FB3D04">
        <w:rPr>
          <w:rStyle w:val="51"/>
          <w:sz w:val="24"/>
          <w:szCs w:val="24"/>
        </w:rPr>
        <w:t>Упражнения для развития специальных физических качеств</w:t>
      </w:r>
    </w:p>
    <w:p w:rsidR="005D2B46" w:rsidRDefault="005D2B46" w:rsidP="005D2B46">
      <w:pPr>
        <w:spacing w:after="0" w:line="240" w:lineRule="auto"/>
        <w:ind w:firstLine="284"/>
        <w:rPr>
          <w:rStyle w:val="56"/>
          <w:sz w:val="24"/>
          <w:szCs w:val="24"/>
        </w:rPr>
      </w:pPr>
      <w:r w:rsidRPr="002D0551">
        <w:rPr>
          <w:rStyle w:val="51"/>
          <w:sz w:val="24"/>
          <w:szCs w:val="24"/>
        </w:rPr>
        <w:t>Силы:</w:t>
      </w:r>
      <w:r w:rsidRPr="00FB3D04">
        <w:rPr>
          <w:rStyle w:val="56"/>
          <w:sz w:val="24"/>
          <w:szCs w:val="24"/>
        </w:rPr>
        <w:t xml:space="preserve"> выполнение приемов на более тяжелых партнерах. </w:t>
      </w:r>
    </w:p>
    <w:p w:rsidR="005D2B46" w:rsidRPr="00FB3D04" w:rsidRDefault="005D2B46" w:rsidP="005D2B46">
      <w:pPr>
        <w:spacing w:after="0" w:line="240" w:lineRule="auto"/>
        <w:ind w:firstLine="284"/>
        <w:rPr>
          <w:rFonts w:ascii="Times New Roman" w:hAnsi="Times New Roman"/>
          <w:sz w:val="24"/>
          <w:szCs w:val="24"/>
        </w:rPr>
      </w:pPr>
      <w:r w:rsidRPr="002D0551">
        <w:rPr>
          <w:rStyle w:val="51"/>
          <w:sz w:val="24"/>
          <w:szCs w:val="24"/>
        </w:rPr>
        <w:t>Быстроты:</w:t>
      </w:r>
      <w:r w:rsidRPr="002D0551">
        <w:rPr>
          <w:rStyle w:val="56"/>
          <w:sz w:val="24"/>
          <w:szCs w:val="24"/>
        </w:rPr>
        <w:t xml:space="preserve"> </w:t>
      </w:r>
      <w:r w:rsidRPr="00FB3D04">
        <w:rPr>
          <w:rStyle w:val="56"/>
          <w:sz w:val="24"/>
          <w:szCs w:val="24"/>
        </w:rPr>
        <w:t>проведение поединков с быстрыми партнерами, с партнерами легкими по весу.</w:t>
      </w:r>
    </w:p>
    <w:p w:rsidR="005D2B46" w:rsidRPr="00FB3D04" w:rsidRDefault="005D2B46" w:rsidP="005D2B46">
      <w:pPr>
        <w:spacing w:after="0" w:line="240" w:lineRule="auto"/>
        <w:ind w:firstLine="284"/>
        <w:rPr>
          <w:rFonts w:ascii="Times New Roman" w:hAnsi="Times New Roman"/>
          <w:sz w:val="24"/>
          <w:szCs w:val="24"/>
        </w:rPr>
      </w:pPr>
      <w:r w:rsidRPr="002D0551">
        <w:rPr>
          <w:rStyle w:val="51"/>
          <w:sz w:val="24"/>
          <w:szCs w:val="24"/>
        </w:rPr>
        <w:t>Выносливости:</w:t>
      </w:r>
      <w:r w:rsidRPr="00FB3D04">
        <w:rPr>
          <w:rStyle w:val="56"/>
          <w:sz w:val="24"/>
          <w:szCs w:val="24"/>
        </w:rPr>
        <w:t xml:space="preserve"> проведение пое</w:t>
      </w:r>
      <w:r>
        <w:rPr>
          <w:rStyle w:val="56"/>
          <w:sz w:val="24"/>
          <w:szCs w:val="24"/>
        </w:rPr>
        <w:t>динков с противниками, способны</w:t>
      </w:r>
      <w:r w:rsidRPr="00FB3D04">
        <w:rPr>
          <w:rStyle w:val="56"/>
          <w:sz w:val="24"/>
          <w:szCs w:val="24"/>
        </w:rPr>
        <w:t>ми длительное время сохранять р</w:t>
      </w:r>
      <w:r>
        <w:rPr>
          <w:rStyle w:val="56"/>
          <w:sz w:val="24"/>
          <w:szCs w:val="24"/>
        </w:rPr>
        <w:t>аботоспособность, выполнять при</w:t>
      </w:r>
      <w:r w:rsidRPr="00FB3D04">
        <w:rPr>
          <w:rStyle w:val="56"/>
          <w:sz w:val="24"/>
          <w:szCs w:val="24"/>
        </w:rPr>
        <w:t>емы длительное время (1-2 минуты).</w:t>
      </w:r>
    </w:p>
    <w:p w:rsidR="005D2B46" w:rsidRPr="00FB3D04" w:rsidRDefault="005D2B46" w:rsidP="005D2B46">
      <w:pPr>
        <w:spacing w:after="0" w:line="240" w:lineRule="auto"/>
        <w:ind w:firstLine="284"/>
        <w:rPr>
          <w:rFonts w:ascii="Times New Roman" w:hAnsi="Times New Roman"/>
          <w:sz w:val="24"/>
          <w:szCs w:val="24"/>
        </w:rPr>
      </w:pPr>
      <w:r w:rsidRPr="002D0551">
        <w:rPr>
          <w:rStyle w:val="51"/>
          <w:sz w:val="24"/>
          <w:szCs w:val="24"/>
        </w:rPr>
        <w:t>Гибкости:</w:t>
      </w:r>
      <w:r w:rsidRPr="00FB3D04">
        <w:rPr>
          <w:rStyle w:val="56"/>
          <w:sz w:val="24"/>
          <w:szCs w:val="24"/>
        </w:rPr>
        <w:t xml:space="preserve"> проведение поединков с партнерами, обладающими повышенной подвижностью в сус</w:t>
      </w:r>
      <w:r>
        <w:rPr>
          <w:rStyle w:val="56"/>
          <w:sz w:val="24"/>
          <w:szCs w:val="24"/>
        </w:rPr>
        <w:t>тавах, выполнение приемов с мак</w:t>
      </w:r>
      <w:r w:rsidRPr="00FB3D04">
        <w:rPr>
          <w:rStyle w:val="56"/>
          <w:sz w:val="24"/>
          <w:szCs w:val="24"/>
        </w:rPr>
        <w:t>симальной амплитудой.</w:t>
      </w:r>
    </w:p>
    <w:p w:rsidR="005D2B46" w:rsidRPr="00FB3D04" w:rsidRDefault="005D2B46" w:rsidP="005D2B46">
      <w:pPr>
        <w:spacing w:after="0" w:line="240" w:lineRule="auto"/>
        <w:ind w:firstLine="284"/>
        <w:rPr>
          <w:rFonts w:ascii="Times New Roman" w:hAnsi="Times New Roman"/>
          <w:sz w:val="24"/>
          <w:szCs w:val="24"/>
        </w:rPr>
      </w:pPr>
      <w:r w:rsidRPr="002D0551">
        <w:rPr>
          <w:rStyle w:val="51"/>
          <w:sz w:val="24"/>
          <w:szCs w:val="24"/>
        </w:rPr>
        <w:t>Ловкости:</w:t>
      </w:r>
      <w:r w:rsidRPr="00FB3D04">
        <w:rPr>
          <w:rStyle w:val="56"/>
          <w:sz w:val="24"/>
          <w:szCs w:val="24"/>
        </w:rPr>
        <w:t xml:space="preserve"> выполнение вновь изученных приемов в условиях поединка. Имитационные упражнения с набивным мячом.</w:t>
      </w:r>
    </w:p>
    <w:p w:rsidR="005D2B46" w:rsidRPr="002D0551" w:rsidRDefault="005D2B46" w:rsidP="005D2B46">
      <w:pPr>
        <w:spacing w:after="0" w:line="240" w:lineRule="auto"/>
        <w:ind w:firstLine="284"/>
        <w:jc w:val="center"/>
        <w:rPr>
          <w:rFonts w:ascii="Times New Roman" w:hAnsi="Times New Roman"/>
          <w:b/>
          <w:sz w:val="24"/>
          <w:szCs w:val="24"/>
        </w:rPr>
      </w:pPr>
      <w:r w:rsidRPr="002D0551">
        <w:rPr>
          <w:rStyle w:val="56"/>
          <w:sz w:val="24"/>
          <w:szCs w:val="24"/>
        </w:rPr>
        <w:t>Общая физическая подготовка</w:t>
      </w:r>
    </w:p>
    <w:p w:rsidR="005D2B46" w:rsidRPr="002D0551" w:rsidRDefault="005D2B46" w:rsidP="005D2B46">
      <w:pPr>
        <w:spacing w:after="0" w:line="240" w:lineRule="auto"/>
        <w:ind w:firstLine="284"/>
        <w:jc w:val="center"/>
        <w:rPr>
          <w:rFonts w:ascii="Times New Roman" w:hAnsi="Times New Roman"/>
          <w:b/>
          <w:i/>
          <w:sz w:val="24"/>
          <w:szCs w:val="24"/>
        </w:rPr>
      </w:pPr>
      <w:r w:rsidRPr="002D0551">
        <w:rPr>
          <w:rFonts w:ascii="Times New Roman" w:hAnsi="Times New Roman"/>
          <w:b/>
          <w:i/>
          <w:sz w:val="24"/>
          <w:szCs w:val="24"/>
        </w:rPr>
        <w:lastRenderedPageBreak/>
        <w:t>Упражнения для развития общих физических качеств</w:t>
      </w:r>
    </w:p>
    <w:p w:rsidR="005D2B46" w:rsidRPr="0091570D" w:rsidRDefault="005D2B46" w:rsidP="005D2B46">
      <w:pPr>
        <w:spacing w:after="0" w:line="240" w:lineRule="auto"/>
        <w:ind w:firstLine="284"/>
        <w:rPr>
          <w:rFonts w:ascii="Times New Roman" w:hAnsi="Times New Roman"/>
          <w:sz w:val="24"/>
          <w:szCs w:val="24"/>
          <w:shd w:val="clear" w:color="auto" w:fill="FFFFFF"/>
        </w:rPr>
      </w:pPr>
      <w:r w:rsidRPr="00FB3D04">
        <w:rPr>
          <w:rStyle w:val="56"/>
          <w:sz w:val="24"/>
          <w:szCs w:val="24"/>
        </w:rPr>
        <w:t>Силы:</w:t>
      </w:r>
      <w:r w:rsidRPr="00FB3D04">
        <w:rPr>
          <w:rStyle w:val="51"/>
          <w:sz w:val="24"/>
          <w:szCs w:val="24"/>
        </w:rPr>
        <w:t xml:space="preserve"> </w:t>
      </w:r>
      <w:r w:rsidRPr="002D0551">
        <w:rPr>
          <w:rStyle w:val="51"/>
          <w:sz w:val="24"/>
          <w:szCs w:val="24"/>
        </w:rPr>
        <w:t>гимнастика</w:t>
      </w:r>
      <w:r w:rsidRPr="002D0551">
        <w:rPr>
          <w:rStyle w:val="56"/>
          <w:sz w:val="24"/>
          <w:szCs w:val="24"/>
        </w:rPr>
        <w:t xml:space="preserve"> </w:t>
      </w:r>
      <w:r w:rsidRPr="00FB3D04">
        <w:rPr>
          <w:rStyle w:val="56"/>
          <w:sz w:val="24"/>
          <w:szCs w:val="24"/>
        </w:rPr>
        <w:t>- подтягивание</w:t>
      </w:r>
      <w:r>
        <w:rPr>
          <w:rStyle w:val="56"/>
          <w:sz w:val="24"/>
          <w:szCs w:val="24"/>
        </w:rPr>
        <w:t xml:space="preserve"> на перекладине, сгибание рук </w:t>
      </w:r>
      <w:r w:rsidRPr="00FB3D04">
        <w:rPr>
          <w:rStyle w:val="56"/>
          <w:sz w:val="24"/>
          <w:szCs w:val="24"/>
        </w:rPr>
        <w:t>в упоре лежа, сгибание туловища лежа на спине, ноги закреплены,</w:t>
      </w:r>
      <w:r>
        <w:rPr>
          <w:rStyle w:val="56"/>
          <w:sz w:val="24"/>
          <w:szCs w:val="24"/>
        </w:rPr>
        <w:t xml:space="preserve"> </w:t>
      </w:r>
      <w:r w:rsidRPr="0091570D">
        <w:rPr>
          <w:rStyle w:val="56"/>
          <w:sz w:val="24"/>
          <w:szCs w:val="24"/>
        </w:rPr>
        <w:t>поднимание ног до хвата руками в висе на гимнастической стенке, лазание по канату с помощью ног, без помощи ног.</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Быстроты:</w:t>
      </w:r>
      <w:r w:rsidRPr="0091570D">
        <w:rPr>
          <w:rStyle w:val="51"/>
          <w:sz w:val="24"/>
          <w:szCs w:val="24"/>
        </w:rPr>
        <w:t xml:space="preserve"> легкая атлетика</w:t>
      </w:r>
      <w:r w:rsidRPr="0091570D">
        <w:rPr>
          <w:rStyle w:val="56"/>
          <w:sz w:val="24"/>
          <w:szCs w:val="24"/>
        </w:rPr>
        <w:t xml:space="preserve"> - бег</w:t>
      </w:r>
      <w:r>
        <w:rPr>
          <w:rStyle w:val="56"/>
          <w:sz w:val="24"/>
          <w:szCs w:val="24"/>
        </w:rPr>
        <w:t xml:space="preserve"> 10 м, 20 м, 30 м, прыжки в дли</w:t>
      </w:r>
      <w:r w:rsidRPr="0091570D">
        <w:rPr>
          <w:rStyle w:val="56"/>
          <w:sz w:val="24"/>
          <w:szCs w:val="24"/>
        </w:rPr>
        <w:t>ну с места;</w:t>
      </w:r>
      <w:r w:rsidRPr="0091570D">
        <w:rPr>
          <w:rStyle w:val="51"/>
          <w:sz w:val="24"/>
          <w:szCs w:val="24"/>
        </w:rPr>
        <w:t xml:space="preserve"> гимнастика</w:t>
      </w:r>
      <w:r w:rsidRPr="0091570D">
        <w:rPr>
          <w:rStyle w:val="56"/>
          <w:sz w:val="24"/>
          <w:szCs w:val="24"/>
        </w:rPr>
        <w:t xml:space="preserve"> - подтягива</w:t>
      </w:r>
      <w:r>
        <w:rPr>
          <w:rStyle w:val="56"/>
          <w:sz w:val="24"/>
          <w:szCs w:val="24"/>
        </w:rPr>
        <w:t>ние на перекладине за 20 с, сги</w:t>
      </w:r>
      <w:r w:rsidRPr="0091570D">
        <w:rPr>
          <w:rStyle w:val="56"/>
          <w:sz w:val="24"/>
          <w:szCs w:val="24"/>
        </w:rPr>
        <w:t>бание рук в упоре лежа за 20 с.</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Гибкости: упражнения на гимнастической стенке, упражнения для формирования осанки.</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Ловкости:</w:t>
      </w:r>
      <w:r w:rsidRPr="0091570D">
        <w:rPr>
          <w:rStyle w:val="51"/>
          <w:sz w:val="24"/>
          <w:szCs w:val="24"/>
        </w:rPr>
        <w:t xml:space="preserve"> легкая атлетика -</w:t>
      </w:r>
      <w:r w:rsidRPr="0091570D">
        <w:rPr>
          <w:rStyle w:val="56"/>
          <w:sz w:val="24"/>
          <w:szCs w:val="24"/>
        </w:rPr>
        <w:t xml:space="preserve"> челночный бег 3x10 м;</w:t>
      </w:r>
      <w:r w:rsidRPr="0091570D">
        <w:rPr>
          <w:rStyle w:val="51"/>
          <w:sz w:val="24"/>
          <w:szCs w:val="24"/>
        </w:rPr>
        <w:t xml:space="preserve"> гимнастика - </w:t>
      </w:r>
      <w:r w:rsidRPr="0091570D">
        <w:rPr>
          <w:rStyle w:val="56"/>
          <w:sz w:val="24"/>
          <w:szCs w:val="24"/>
        </w:rPr>
        <w:t>кувырки вперед, назад (вдвоем, втроем), боковой переворот, подъем разгибом;</w:t>
      </w:r>
      <w:r w:rsidRPr="0091570D">
        <w:rPr>
          <w:rStyle w:val="51"/>
          <w:sz w:val="24"/>
          <w:szCs w:val="24"/>
        </w:rPr>
        <w:t xml:space="preserve"> спортивные игры</w:t>
      </w:r>
      <w:r w:rsidRPr="0091570D">
        <w:rPr>
          <w:rStyle w:val="56"/>
          <w:sz w:val="24"/>
          <w:szCs w:val="24"/>
        </w:rPr>
        <w:t xml:space="preserve"> - футбол, баскетбол, волейбол;</w:t>
      </w:r>
      <w:r>
        <w:rPr>
          <w:rStyle w:val="51"/>
          <w:sz w:val="24"/>
          <w:szCs w:val="24"/>
        </w:rPr>
        <w:t xml:space="preserve"> </w:t>
      </w:r>
      <w:r w:rsidRPr="0091570D">
        <w:rPr>
          <w:rStyle w:val="51"/>
          <w:sz w:val="24"/>
          <w:szCs w:val="24"/>
        </w:rPr>
        <w:t>подвижные игры</w:t>
      </w:r>
      <w:r w:rsidRPr="0091570D">
        <w:rPr>
          <w:rStyle w:val="56"/>
          <w:sz w:val="24"/>
          <w:szCs w:val="24"/>
        </w:rPr>
        <w:t xml:space="preserve"> - эстафеты, игры в касания, в захваты.</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Выносливости:</w:t>
      </w:r>
      <w:r w:rsidRPr="0091570D">
        <w:rPr>
          <w:rStyle w:val="51"/>
          <w:sz w:val="24"/>
          <w:szCs w:val="24"/>
        </w:rPr>
        <w:t xml:space="preserve"> </w:t>
      </w:r>
      <w:r w:rsidRPr="00016190">
        <w:rPr>
          <w:rStyle w:val="51"/>
          <w:sz w:val="24"/>
          <w:szCs w:val="24"/>
        </w:rPr>
        <w:t>легкая атлетика</w:t>
      </w:r>
      <w:r w:rsidRPr="00016190">
        <w:rPr>
          <w:rStyle w:val="56"/>
          <w:sz w:val="24"/>
          <w:szCs w:val="24"/>
        </w:rPr>
        <w:t xml:space="preserve"> </w:t>
      </w:r>
      <w:r w:rsidRPr="0091570D">
        <w:rPr>
          <w:rStyle w:val="56"/>
          <w:sz w:val="24"/>
          <w:szCs w:val="24"/>
        </w:rPr>
        <w:t>- кросс 800 м;</w:t>
      </w:r>
      <w:r w:rsidRPr="0091570D">
        <w:rPr>
          <w:rStyle w:val="51"/>
          <w:sz w:val="24"/>
          <w:szCs w:val="24"/>
        </w:rPr>
        <w:t xml:space="preserve"> </w:t>
      </w:r>
      <w:r w:rsidRPr="00016190">
        <w:rPr>
          <w:rStyle w:val="51"/>
          <w:sz w:val="24"/>
          <w:szCs w:val="24"/>
        </w:rPr>
        <w:t>плавание</w:t>
      </w:r>
      <w:r w:rsidRPr="00016190">
        <w:rPr>
          <w:rStyle w:val="56"/>
          <w:sz w:val="24"/>
          <w:szCs w:val="24"/>
        </w:rPr>
        <w:t xml:space="preserve"> </w:t>
      </w:r>
      <w:r w:rsidRPr="0091570D">
        <w:rPr>
          <w:rStyle w:val="56"/>
          <w:sz w:val="24"/>
          <w:szCs w:val="24"/>
        </w:rPr>
        <w:t>- 25 м.</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Упражнения для комплексного развития качеств: поднимание и опускание плеч, круговые движения, из упора присев в упор лежа и снова в упор присев; стойка на лопатках, вращение шеи, туловища, таза; наклоны вперед, назад, в ст</w:t>
      </w:r>
      <w:r>
        <w:rPr>
          <w:rStyle w:val="56"/>
          <w:sz w:val="24"/>
          <w:szCs w:val="24"/>
        </w:rPr>
        <w:t>орону; прыжки на месте с поворо</w:t>
      </w:r>
      <w:r w:rsidRPr="0091570D">
        <w:rPr>
          <w:rStyle w:val="56"/>
          <w:sz w:val="24"/>
          <w:szCs w:val="24"/>
        </w:rPr>
        <w:t>том на 90°, 180°, 360°; ходьба по рейке гимнастической скамейки, с поворотом, перешагивания через набивной мяч; кувырок вперед с захватом скрещенных ног, с закрыт</w:t>
      </w:r>
      <w:r>
        <w:rPr>
          <w:rStyle w:val="56"/>
          <w:sz w:val="24"/>
          <w:szCs w:val="24"/>
        </w:rPr>
        <w:t>ыми глазами, из стойки, с набив</w:t>
      </w:r>
      <w:r w:rsidRPr="0091570D">
        <w:rPr>
          <w:rStyle w:val="56"/>
          <w:sz w:val="24"/>
          <w:szCs w:val="24"/>
        </w:rPr>
        <w:t>ным мячом в руках, полет-кувырок; стойка на руках; переползания; лазанье по гимнастической стенке; метания теннисного мяча на дальность, после кувырка вперед, на точность, перебрасывания мяча в парах; строевые упражнения - выполнение команд «направо», «налево», «кругом», построение из колонны по одному в колонну по трое, размыкание вправо, влево о</w:t>
      </w:r>
      <w:r>
        <w:rPr>
          <w:rStyle w:val="56"/>
          <w:sz w:val="24"/>
          <w:szCs w:val="24"/>
        </w:rPr>
        <w:t>т середины на вытянутые в сторо</w:t>
      </w:r>
      <w:r w:rsidRPr="0091570D">
        <w:rPr>
          <w:rStyle w:val="56"/>
          <w:sz w:val="24"/>
          <w:szCs w:val="24"/>
        </w:rPr>
        <w:t>ну руки.</w:t>
      </w:r>
    </w:p>
    <w:p w:rsidR="005D2B46" w:rsidRPr="0091570D" w:rsidRDefault="005D2B46" w:rsidP="005D2B46">
      <w:pPr>
        <w:spacing w:after="0" w:line="240" w:lineRule="auto"/>
        <w:ind w:firstLine="284"/>
        <w:jc w:val="center"/>
        <w:rPr>
          <w:rFonts w:ascii="Times New Roman" w:hAnsi="Times New Roman"/>
          <w:sz w:val="24"/>
          <w:szCs w:val="24"/>
        </w:rPr>
      </w:pPr>
      <w:r w:rsidRPr="0091570D">
        <w:rPr>
          <w:rStyle w:val="761"/>
          <w:sz w:val="24"/>
          <w:szCs w:val="24"/>
        </w:rPr>
        <w:t>ПОДВИЖНЫЕ ИГРЫ</w:t>
      </w:r>
    </w:p>
    <w:p w:rsidR="005D2B46" w:rsidRPr="00016190" w:rsidRDefault="005D2B46" w:rsidP="005D2B46">
      <w:pPr>
        <w:spacing w:after="0" w:line="240" w:lineRule="auto"/>
        <w:ind w:firstLine="284"/>
        <w:rPr>
          <w:rFonts w:ascii="Times New Roman" w:hAnsi="Times New Roman"/>
          <w:b/>
          <w:sz w:val="24"/>
          <w:szCs w:val="24"/>
        </w:rPr>
      </w:pPr>
      <w:r w:rsidRPr="00016190">
        <w:rPr>
          <w:rStyle w:val="56"/>
          <w:sz w:val="24"/>
          <w:szCs w:val="24"/>
        </w:rPr>
        <w:t>«Рыболовная верша»</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Игроки становятся в круг; держась за руки, они образуют</w:t>
      </w:r>
      <w:r>
        <w:rPr>
          <w:rStyle w:val="56"/>
          <w:sz w:val="24"/>
          <w:szCs w:val="24"/>
        </w:rPr>
        <w:t xml:space="preserve"> «ры</w:t>
      </w:r>
      <w:r w:rsidRPr="0091570D">
        <w:rPr>
          <w:rStyle w:val="56"/>
          <w:sz w:val="24"/>
          <w:szCs w:val="24"/>
        </w:rPr>
        <w:t>боловную вершу». Два игрока «рыбы» входят в круг.</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По сигналу они пытаются выбр</w:t>
      </w:r>
      <w:r>
        <w:rPr>
          <w:rStyle w:val="56"/>
          <w:sz w:val="24"/>
          <w:szCs w:val="24"/>
        </w:rPr>
        <w:t>аться из «верши», пройдя под ру</w:t>
      </w:r>
      <w:r w:rsidRPr="0091570D">
        <w:rPr>
          <w:rStyle w:val="56"/>
          <w:sz w:val="24"/>
          <w:szCs w:val="24"/>
        </w:rPr>
        <w:t>ками своих товарищей или пере</w:t>
      </w:r>
      <w:r>
        <w:rPr>
          <w:rStyle w:val="56"/>
          <w:sz w:val="24"/>
          <w:szCs w:val="24"/>
        </w:rPr>
        <w:t>прыгивая. В свою очередь эти иг</w:t>
      </w:r>
      <w:r w:rsidRPr="0091570D">
        <w:rPr>
          <w:rStyle w:val="56"/>
          <w:sz w:val="24"/>
          <w:szCs w:val="24"/>
        </w:rPr>
        <w:t>роки стараются помешать «рыбам»: они могут сближаться, опускать руки, приседать. Если одной из «</w:t>
      </w:r>
      <w:r>
        <w:rPr>
          <w:rStyle w:val="56"/>
          <w:sz w:val="24"/>
          <w:szCs w:val="24"/>
        </w:rPr>
        <w:t>рыб» удастся проскочить, заменя</w:t>
      </w:r>
      <w:r w:rsidRPr="0091570D">
        <w:rPr>
          <w:rStyle w:val="56"/>
          <w:sz w:val="24"/>
          <w:szCs w:val="24"/>
        </w:rPr>
        <w:t>ют обоих игроков.</w:t>
      </w:r>
    </w:p>
    <w:p w:rsidR="005D2B46" w:rsidRPr="0091570D" w:rsidRDefault="005D2B46" w:rsidP="005D2B46">
      <w:pPr>
        <w:spacing w:after="0" w:line="240" w:lineRule="auto"/>
        <w:ind w:firstLine="284"/>
        <w:rPr>
          <w:rFonts w:ascii="Times New Roman" w:hAnsi="Times New Roman"/>
          <w:sz w:val="24"/>
          <w:szCs w:val="24"/>
        </w:rPr>
      </w:pPr>
      <w:r w:rsidRPr="00016190">
        <w:rPr>
          <w:rStyle w:val="51"/>
          <w:sz w:val="24"/>
          <w:szCs w:val="24"/>
        </w:rPr>
        <w:t>Примечание:</w:t>
      </w:r>
      <w:r w:rsidRPr="0091570D">
        <w:rPr>
          <w:rStyle w:val="56"/>
          <w:sz w:val="24"/>
          <w:szCs w:val="24"/>
        </w:rPr>
        <w:t xml:space="preserve"> избегать грубых приемов.</w:t>
      </w:r>
    </w:p>
    <w:p w:rsidR="005D2B46" w:rsidRPr="00016190" w:rsidRDefault="005D2B46" w:rsidP="005D2B46">
      <w:pPr>
        <w:spacing w:after="0" w:line="240" w:lineRule="auto"/>
        <w:ind w:firstLine="284"/>
        <w:rPr>
          <w:rFonts w:ascii="Times New Roman" w:hAnsi="Times New Roman"/>
          <w:b/>
          <w:sz w:val="24"/>
          <w:szCs w:val="24"/>
        </w:rPr>
      </w:pPr>
      <w:r w:rsidRPr="00016190">
        <w:rPr>
          <w:rStyle w:val="56"/>
          <w:sz w:val="24"/>
          <w:szCs w:val="24"/>
        </w:rPr>
        <w:t>«Борьба с поясами»</w:t>
      </w:r>
    </w:p>
    <w:p w:rsidR="005D2B46" w:rsidRPr="0091570D" w:rsidRDefault="005D2B46" w:rsidP="005D2B46">
      <w:pPr>
        <w:spacing w:after="0" w:line="240" w:lineRule="auto"/>
        <w:ind w:firstLine="284"/>
        <w:rPr>
          <w:rStyle w:val="56"/>
          <w:sz w:val="24"/>
          <w:szCs w:val="24"/>
        </w:rPr>
      </w:pPr>
      <w:r w:rsidRPr="0091570D">
        <w:rPr>
          <w:rStyle w:val="56"/>
          <w:sz w:val="24"/>
          <w:szCs w:val="24"/>
        </w:rPr>
        <w:t>Четыре игрока строятся, образуя квадрат, и на равном удалении друг от друга берутся за веревку,</w:t>
      </w:r>
      <w:r>
        <w:rPr>
          <w:rStyle w:val="56"/>
          <w:sz w:val="24"/>
          <w:szCs w:val="24"/>
        </w:rPr>
        <w:t xml:space="preserve"> связанную в кольцо или два свя</w:t>
      </w:r>
      <w:r w:rsidRPr="0091570D">
        <w:rPr>
          <w:rStyle w:val="56"/>
          <w:sz w:val="24"/>
          <w:szCs w:val="24"/>
        </w:rPr>
        <w:t>занных вместе пояса. За каждым</w:t>
      </w:r>
      <w:r>
        <w:rPr>
          <w:rStyle w:val="56"/>
          <w:sz w:val="24"/>
          <w:szCs w:val="24"/>
        </w:rPr>
        <w:t xml:space="preserve"> игроком на расстоянии 1,5 м ле</w:t>
      </w:r>
      <w:r w:rsidRPr="0091570D">
        <w:rPr>
          <w:rStyle w:val="56"/>
          <w:sz w:val="24"/>
          <w:szCs w:val="24"/>
        </w:rPr>
        <w:t>жат свернутые пояса.</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По сигналу каждый игрок, не</w:t>
      </w:r>
      <w:r>
        <w:rPr>
          <w:rStyle w:val="56"/>
          <w:sz w:val="24"/>
          <w:szCs w:val="24"/>
        </w:rPr>
        <w:t xml:space="preserve"> отпуская веревки, старается до</w:t>
      </w:r>
      <w:r w:rsidRPr="0091570D">
        <w:rPr>
          <w:rStyle w:val="56"/>
          <w:sz w:val="24"/>
          <w:szCs w:val="24"/>
        </w:rPr>
        <w:t>тронуться или схватить лежащ</w:t>
      </w:r>
      <w:r>
        <w:rPr>
          <w:rStyle w:val="56"/>
          <w:sz w:val="24"/>
          <w:szCs w:val="24"/>
        </w:rPr>
        <w:t>ий позади него пояс. Тот, кому-</w:t>
      </w:r>
      <w:r w:rsidRPr="0091570D">
        <w:rPr>
          <w:rStyle w:val="56"/>
          <w:sz w:val="24"/>
          <w:szCs w:val="24"/>
        </w:rPr>
        <w:t>то удастся сделать, получает одно очко в пользу своей команды, но при этом продолжает игру, чтобы помешать другим игрокам заработать это очко.</w:t>
      </w:r>
    </w:p>
    <w:p w:rsidR="005D2B46" w:rsidRPr="00016190" w:rsidRDefault="005D2B46" w:rsidP="005D2B46">
      <w:pPr>
        <w:spacing w:after="0" w:line="240" w:lineRule="auto"/>
        <w:ind w:firstLine="284"/>
        <w:rPr>
          <w:rFonts w:ascii="Times New Roman" w:hAnsi="Times New Roman"/>
          <w:i/>
          <w:sz w:val="24"/>
          <w:szCs w:val="24"/>
        </w:rPr>
      </w:pPr>
      <w:r w:rsidRPr="00016190">
        <w:rPr>
          <w:rFonts w:ascii="Times New Roman" w:hAnsi="Times New Roman"/>
          <w:i/>
          <w:sz w:val="24"/>
          <w:szCs w:val="24"/>
        </w:rPr>
        <w:t>Примечания:</w:t>
      </w:r>
    </w:p>
    <w:p w:rsidR="005D2B46" w:rsidRPr="0091570D"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91570D">
        <w:rPr>
          <w:rStyle w:val="56"/>
          <w:sz w:val="24"/>
          <w:szCs w:val="24"/>
        </w:rPr>
        <w:t>начиная игру, следить за те</w:t>
      </w:r>
      <w:r>
        <w:rPr>
          <w:rStyle w:val="56"/>
          <w:sz w:val="24"/>
          <w:szCs w:val="24"/>
        </w:rPr>
        <w:t>м, чтобы игроки держались за ве</w:t>
      </w:r>
      <w:r w:rsidRPr="0091570D">
        <w:rPr>
          <w:rStyle w:val="56"/>
          <w:sz w:val="24"/>
          <w:szCs w:val="24"/>
        </w:rPr>
        <w:t>ревку на равном расстоянии;</w:t>
      </w:r>
    </w:p>
    <w:p w:rsidR="005D2B46" w:rsidRPr="0091570D"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91570D">
        <w:rPr>
          <w:rStyle w:val="56"/>
          <w:sz w:val="24"/>
          <w:szCs w:val="24"/>
        </w:rPr>
        <w:t>повторить игру, сменив руку;</w:t>
      </w:r>
    </w:p>
    <w:p w:rsidR="005D2B46" w:rsidRPr="0091570D"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91570D">
        <w:rPr>
          <w:rStyle w:val="56"/>
          <w:sz w:val="24"/>
          <w:szCs w:val="24"/>
        </w:rPr>
        <w:t>игра становится интересной, когда в ней участвуют тр</w:t>
      </w:r>
      <w:r>
        <w:rPr>
          <w:rStyle w:val="56"/>
          <w:sz w:val="24"/>
          <w:szCs w:val="24"/>
        </w:rPr>
        <w:t>и че</w:t>
      </w:r>
      <w:r w:rsidRPr="0091570D">
        <w:rPr>
          <w:rStyle w:val="56"/>
          <w:sz w:val="24"/>
          <w:szCs w:val="24"/>
        </w:rPr>
        <w:t>ловека и, естественно, могут участвовать больше 4 человек</w:t>
      </w:r>
      <w:r>
        <w:rPr>
          <w:rStyle w:val="56"/>
          <w:sz w:val="24"/>
          <w:szCs w:val="24"/>
        </w:rPr>
        <w:t>.</w:t>
      </w:r>
    </w:p>
    <w:p w:rsidR="005D2B46" w:rsidRPr="00016190" w:rsidRDefault="005D2B46" w:rsidP="005D2B46">
      <w:pPr>
        <w:spacing w:after="0" w:line="240" w:lineRule="auto"/>
        <w:ind w:firstLine="284"/>
        <w:rPr>
          <w:rFonts w:ascii="Times New Roman" w:hAnsi="Times New Roman"/>
          <w:sz w:val="24"/>
          <w:szCs w:val="24"/>
        </w:rPr>
      </w:pPr>
      <w:r w:rsidRPr="00016190">
        <w:rPr>
          <w:rStyle w:val="20pt6"/>
          <w:sz w:val="24"/>
          <w:szCs w:val="24"/>
        </w:rPr>
        <w:t>«Борьба с использованием поясов»</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Игроки разбиваются на две команды с равным числом игреков и выстраиваются на противоп</w:t>
      </w:r>
      <w:r>
        <w:rPr>
          <w:rStyle w:val="56"/>
          <w:sz w:val="24"/>
          <w:szCs w:val="24"/>
        </w:rPr>
        <w:t>оложных концах ковра; каждый иг</w:t>
      </w:r>
      <w:r w:rsidRPr="0091570D">
        <w:rPr>
          <w:rStyle w:val="56"/>
          <w:sz w:val="24"/>
          <w:szCs w:val="24"/>
        </w:rPr>
        <w:t>рок получает номер. У всех игроков к поясу прикреплен платок.</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Преподаватель называет один</w:t>
      </w:r>
      <w:r>
        <w:rPr>
          <w:rStyle w:val="56"/>
          <w:sz w:val="24"/>
          <w:szCs w:val="24"/>
        </w:rPr>
        <w:t xml:space="preserve"> номер и два игрока под этим но</w:t>
      </w:r>
      <w:r w:rsidRPr="0091570D">
        <w:rPr>
          <w:rStyle w:val="56"/>
          <w:sz w:val="24"/>
          <w:szCs w:val="24"/>
        </w:rPr>
        <w:t>мером выходят на середину дохё. Они стараются схватить платок противника, при этом одну руку нужно держать за спиной.</w:t>
      </w:r>
    </w:p>
    <w:p w:rsidR="005D2B46" w:rsidRPr="00016190" w:rsidRDefault="005D2B46" w:rsidP="005D2B46">
      <w:pPr>
        <w:spacing w:after="0" w:line="240" w:lineRule="auto"/>
        <w:ind w:firstLine="284"/>
        <w:rPr>
          <w:rFonts w:ascii="Times New Roman" w:hAnsi="Times New Roman"/>
          <w:i/>
          <w:sz w:val="24"/>
          <w:szCs w:val="24"/>
        </w:rPr>
      </w:pPr>
      <w:r w:rsidRPr="00016190">
        <w:rPr>
          <w:rFonts w:ascii="Times New Roman" w:hAnsi="Times New Roman"/>
          <w:i/>
          <w:sz w:val="24"/>
          <w:szCs w:val="24"/>
        </w:rPr>
        <w:t>Примечания:</w:t>
      </w:r>
    </w:p>
    <w:p w:rsidR="005D2B46" w:rsidRPr="0091570D"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91570D">
        <w:rPr>
          <w:rStyle w:val="56"/>
          <w:sz w:val="24"/>
          <w:szCs w:val="24"/>
        </w:rPr>
        <w:t>платок можно зацепить не только за спиной, но и на бедре, но он должен легко отвязываться;</w:t>
      </w:r>
    </w:p>
    <w:p w:rsidR="005D2B46" w:rsidRPr="0091570D"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91570D">
        <w:rPr>
          <w:rStyle w:val="56"/>
          <w:sz w:val="24"/>
          <w:szCs w:val="24"/>
        </w:rPr>
        <w:t>ограничить время игры;</w:t>
      </w:r>
    </w:p>
    <w:p w:rsidR="005D2B46" w:rsidRPr="0091570D" w:rsidRDefault="005D2B46" w:rsidP="005D2B46">
      <w:pPr>
        <w:spacing w:after="0" w:line="240" w:lineRule="auto"/>
        <w:ind w:firstLine="284"/>
        <w:rPr>
          <w:rFonts w:ascii="Times New Roman" w:hAnsi="Times New Roman"/>
          <w:sz w:val="24"/>
          <w:szCs w:val="24"/>
        </w:rPr>
      </w:pPr>
      <w:r>
        <w:rPr>
          <w:rStyle w:val="56"/>
          <w:sz w:val="24"/>
          <w:szCs w:val="24"/>
        </w:rPr>
        <w:lastRenderedPageBreak/>
        <w:t xml:space="preserve">- </w:t>
      </w:r>
      <w:r w:rsidRPr="0091570D">
        <w:rPr>
          <w:rStyle w:val="56"/>
          <w:sz w:val="24"/>
          <w:szCs w:val="24"/>
        </w:rPr>
        <w:t>можно вызвать две или тр</w:t>
      </w:r>
      <w:r>
        <w:rPr>
          <w:rStyle w:val="56"/>
          <w:sz w:val="24"/>
          <w:szCs w:val="24"/>
        </w:rPr>
        <w:t>и пары, но борьба остается инди</w:t>
      </w:r>
      <w:r w:rsidRPr="0091570D">
        <w:rPr>
          <w:rStyle w:val="56"/>
          <w:sz w:val="24"/>
          <w:szCs w:val="24"/>
        </w:rPr>
        <w:t>видуальной или становится командной.</w:t>
      </w:r>
    </w:p>
    <w:p w:rsidR="005D2B46" w:rsidRPr="00016190" w:rsidRDefault="005D2B46" w:rsidP="005D2B46">
      <w:pPr>
        <w:spacing w:after="0" w:line="240" w:lineRule="auto"/>
        <w:ind w:firstLine="284"/>
        <w:rPr>
          <w:rFonts w:ascii="Times New Roman" w:hAnsi="Times New Roman"/>
          <w:sz w:val="24"/>
          <w:szCs w:val="24"/>
        </w:rPr>
      </w:pPr>
      <w:r w:rsidRPr="00016190">
        <w:rPr>
          <w:rStyle w:val="20pt6"/>
          <w:sz w:val="24"/>
          <w:szCs w:val="24"/>
        </w:rPr>
        <w:t>«Борьба с использованием платков, завязанных на голени»</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Та же игра, но обе команды выстраиваются друг напротив</w:t>
      </w:r>
      <w:r>
        <w:rPr>
          <w:rStyle w:val="590"/>
          <w:sz w:val="24"/>
          <w:szCs w:val="24"/>
        </w:rPr>
        <w:t xml:space="preserve"> </w:t>
      </w:r>
      <w:r w:rsidRPr="00016190">
        <w:rPr>
          <w:rStyle w:val="590"/>
          <w:sz w:val="24"/>
          <w:szCs w:val="24"/>
        </w:rPr>
        <w:t>дру</w:t>
      </w:r>
      <w:r w:rsidRPr="0091570D">
        <w:rPr>
          <w:rStyle w:val="56"/>
          <w:sz w:val="24"/>
          <w:szCs w:val="24"/>
        </w:rPr>
        <w:t>га и у каждого игрока на левой</w:t>
      </w:r>
      <w:r>
        <w:rPr>
          <w:rStyle w:val="56"/>
          <w:sz w:val="24"/>
          <w:szCs w:val="24"/>
        </w:rPr>
        <w:t xml:space="preserve"> голени завязан платок (узел за</w:t>
      </w:r>
      <w:r>
        <w:rPr>
          <w:rStyle w:val="55"/>
          <w:sz w:val="24"/>
          <w:szCs w:val="24"/>
        </w:rPr>
        <w:t>т</w:t>
      </w:r>
      <w:r>
        <w:rPr>
          <w:rStyle w:val="56"/>
          <w:sz w:val="24"/>
          <w:szCs w:val="24"/>
        </w:rPr>
        <w:t>яги</w:t>
      </w:r>
      <w:r w:rsidRPr="0091570D">
        <w:rPr>
          <w:rStyle w:val="56"/>
          <w:sz w:val="24"/>
          <w:szCs w:val="24"/>
        </w:rPr>
        <w:t>вать не очень туго). Противник</w:t>
      </w:r>
      <w:r>
        <w:rPr>
          <w:rStyle w:val="56"/>
          <w:sz w:val="24"/>
          <w:szCs w:val="24"/>
        </w:rPr>
        <w:t xml:space="preserve"> должен правой рукой овладеть эт</w:t>
      </w:r>
      <w:r w:rsidRPr="0091570D">
        <w:rPr>
          <w:rStyle w:val="56"/>
          <w:sz w:val="24"/>
          <w:szCs w:val="24"/>
        </w:rPr>
        <w:t>им платком.</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Соревнуются парами или командами, каждый захват приносит очко.</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Вторую партию играют, завяз</w:t>
      </w:r>
      <w:r>
        <w:rPr>
          <w:rStyle w:val="56"/>
          <w:sz w:val="24"/>
          <w:szCs w:val="24"/>
        </w:rPr>
        <w:t>ав платок на правой голени, про</w:t>
      </w:r>
      <w:r w:rsidRPr="0091570D">
        <w:rPr>
          <w:rStyle w:val="56"/>
          <w:sz w:val="24"/>
          <w:szCs w:val="24"/>
        </w:rPr>
        <w:t>тивник должен схватить его левой рукой.</w:t>
      </w:r>
    </w:p>
    <w:p w:rsidR="005D2B46" w:rsidRPr="00016190" w:rsidRDefault="005D2B46" w:rsidP="005D2B46">
      <w:pPr>
        <w:spacing w:after="0" w:line="240" w:lineRule="auto"/>
        <w:ind w:firstLine="284"/>
        <w:rPr>
          <w:rFonts w:ascii="Times New Roman" w:hAnsi="Times New Roman"/>
          <w:sz w:val="24"/>
          <w:szCs w:val="24"/>
        </w:rPr>
      </w:pPr>
      <w:r w:rsidRPr="00016190">
        <w:rPr>
          <w:rStyle w:val="20pt6"/>
          <w:sz w:val="24"/>
          <w:szCs w:val="24"/>
        </w:rPr>
        <w:t>«Чертов мост»</w:t>
      </w:r>
    </w:p>
    <w:p w:rsidR="005D2B46" w:rsidRPr="0091570D" w:rsidRDefault="005D2B46" w:rsidP="005D2B46">
      <w:pPr>
        <w:spacing w:after="0" w:line="240" w:lineRule="auto"/>
        <w:ind w:firstLine="284"/>
        <w:rPr>
          <w:rFonts w:ascii="Times New Roman" w:hAnsi="Times New Roman"/>
          <w:sz w:val="24"/>
          <w:szCs w:val="24"/>
        </w:rPr>
      </w:pPr>
      <w:r w:rsidRPr="0091570D">
        <w:rPr>
          <w:rStyle w:val="56"/>
          <w:sz w:val="24"/>
          <w:szCs w:val="24"/>
        </w:rPr>
        <w:t>Игроки становятся по краю</w:t>
      </w:r>
      <w:r>
        <w:rPr>
          <w:rStyle w:val="56"/>
          <w:sz w:val="24"/>
          <w:szCs w:val="24"/>
        </w:rPr>
        <w:t xml:space="preserve"> дохе, один из них назначается «чер</w:t>
      </w:r>
      <w:r w:rsidRPr="0091570D">
        <w:rPr>
          <w:rStyle w:val="56"/>
          <w:sz w:val="24"/>
          <w:szCs w:val="24"/>
        </w:rPr>
        <w:t>том» и выходит в центр, зацепив за пояс платок.</w:t>
      </w:r>
    </w:p>
    <w:p w:rsidR="005D2B46" w:rsidRDefault="005D2B46" w:rsidP="005D2B46">
      <w:pPr>
        <w:spacing w:after="0" w:line="240" w:lineRule="auto"/>
        <w:ind w:firstLine="284"/>
        <w:rPr>
          <w:rStyle w:val="56"/>
          <w:sz w:val="24"/>
          <w:szCs w:val="24"/>
        </w:rPr>
      </w:pPr>
      <w:r w:rsidRPr="0091570D">
        <w:rPr>
          <w:rStyle w:val="56"/>
          <w:sz w:val="24"/>
          <w:szCs w:val="24"/>
        </w:rPr>
        <w:t>По сигналу все другие игроки имеют право отнять у нег</w:t>
      </w:r>
      <w:r>
        <w:rPr>
          <w:rStyle w:val="56"/>
          <w:sz w:val="24"/>
          <w:szCs w:val="24"/>
        </w:rPr>
        <w:t>о пла</w:t>
      </w:r>
      <w:r w:rsidRPr="0091570D">
        <w:rPr>
          <w:rStyle w:val="56"/>
          <w:sz w:val="24"/>
          <w:szCs w:val="24"/>
        </w:rPr>
        <w:t xml:space="preserve">ток, но «черт» может мешать им, </w:t>
      </w:r>
      <w:r>
        <w:rPr>
          <w:rStyle w:val="56"/>
          <w:sz w:val="24"/>
          <w:szCs w:val="24"/>
        </w:rPr>
        <w:t>стараясь дотронуться до них (иг</w:t>
      </w:r>
      <w:r w:rsidRPr="0091570D">
        <w:rPr>
          <w:rStyle w:val="56"/>
          <w:sz w:val="24"/>
          <w:szCs w:val="24"/>
        </w:rPr>
        <w:t>рок, которого коснулись, исключается и должен выйти из игры). Если одному игроку удаетс</w:t>
      </w:r>
      <w:r>
        <w:rPr>
          <w:rStyle w:val="56"/>
          <w:sz w:val="24"/>
          <w:szCs w:val="24"/>
        </w:rPr>
        <w:t>я схватить платок, то он станов</w:t>
      </w:r>
      <w:r w:rsidRPr="0091570D">
        <w:rPr>
          <w:rStyle w:val="56"/>
          <w:sz w:val="24"/>
          <w:szCs w:val="24"/>
        </w:rPr>
        <w:t>ит</w:t>
      </w:r>
      <w:r>
        <w:rPr>
          <w:rStyle w:val="56"/>
          <w:sz w:val="24"/>
          <w:szCs w:val="24"/>
        </w:rPr>
        <w:t>ся</w:t>
      </w:r>
      <w:r w:rsidRPr="0091570D">
        <w:rPr>
          <w:rStyle w:val="56"/>
          <w:sz w:val="24"/>
          <w:szCs w:val="24"/>
        </w:rPr>
        <w:t>, на место «черта» и игра продолжается с участием исключенных игроков.</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«Преграды»</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Игроки выстраиваются в две ш</w:t>
      </w:r>
      <w:r>
        <w:rPr>
          <w:rStyle w:val="56"/>
          <w:sz w:val="24"/>
          <w:szCs w:val="24"/>
        </w:rPr>
        <w:t>еренги, садятся друг против дру</w:t>
      </w:r>
      <w:r w:rsidRPr="00BA1294">
        <w:rPr>
          <w:rStyle w:val="56"/>
          <w:sz w:val="24"/>
          <w:szCs w:val="24"/>
        </w:rPr>
        <w:t>га в шахматном порядке, вытян</w:t>
      </w:r>
      <w:r>
        <w:rPr>
          <w:rStyle w:val="56"/>
          <w:sz w:val="24"/>
          <w:szCs w:val="24"/>
        </w:rPr>
        <w:t>ув ноги до уровня коленей напро</w:t>
      </w:r>
      <w:r w:rsidRPr="00BA1294">
        <w:rPr>
          <w:rStyle w:val="56"/>
          <w:sz w:val="24"/>
          <w:szCs w:val="24"/>
        </w:rPr>
        <w:t>тив сидящего.</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Первый номер берет в руки набивной мяч и становится рядом с последним игроком; он передает п</w:t>
      </w:r>
      <w:r>
        <w:rPr>
          <w:rStyle w:val="56"/>
          <w:sz w:val="24"/>
          <w:szCs w:val="24"/>
        </w:rPr>
        <w:t>о полу мяч второму номеру, кото</w:t>
      </w:r>
      <w:r w:rsidRPr="00BA1294">
        <w:rPr>
          <w:rStyle w:val="56"/>
          <w:sz w:val="24"/>
          <w:szCs w:val="24"/>
        </w:rPr>
        <w:t>рый становится с другого конца.</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 xml:space="preserve">Чтобы пропустить набивной </w:t>
      </w:r>
      <w:r>
        <w:rPr>
          <w:rStyle w:val="56"/>
          <w:sz w:val="24"/>
          <w:szCs w:val="24"/>
        </w:rPr>
        <w:t>мяч, все сидящие ученики отодви</w:t>
      </w:r>
      <w:r w:rsidRPr="00BA1294">
        <w:rPr>
          <w:rStyle w:val="56"/>
          <w:sz w:val="24"/>
          <w:szCs w:val="24"/>
        </w:rPr>
        <w:t xml:space="preserve">гаются назад и поднимают ноги; </w:t>
      </w:r>
      <w:r>
        <w:rPr>
          <w:rStyle w:val="56"/>
          <w:sz w:val="24"/>
          <w:szCs w:val="24"/>
        </w:rPr>
        <w:t>как только мяч пройдет, они воз</w:t>
      </w:r>
      <w:r w:rsidRPr="00BA1294">
        <w:rPr>
          <w:rStyle w:val="56"/>
          <w:sz w:val="24"/>
          <w:szCs w:val="24"/>
        </w:rPr>
        <w:t>вращаются к своему исходному положению, а второй номе</w:t>
      </w:r>
      <w:r>
        <w:rPr>
          <w:rStyle w:val="56"/>
          <w:sz w:val="24"/>
          <w:szCs w:val="24"/>
        </w:rPr>
        <w:t>р подби</w:t>
      </w:r>
      <w:r w:rsidRPr="00BA1294">
        <w:rPr>
          <w:rStyle w:val="56"/>
          <w:sz w:val="24"/>
          <w:szCs w:val="24"/>
        </w:rPr>
        <w:t>рает этот мяч и бежит, чтобы занять место первого номера, который в свою очередь садится рядом с игроками своей команды. Второй номер передает мяч третьему и т.д. до тех пор, пока все игроки не пройдут через прием и передачу мяча.</w:t>
      </w:r>
    </w:p>
    <w:p w:rsidR="005D2B46" w:rsidRPr="00BA1294" w:rsidRDefault="005D2B46" w:rsidP="005D2B46">
      <w:pPr>
        <w:spacing w:after="0" w:line="240" w:lineRule="auto"/>
        <w:ind w:firstLine="284"/>
        <w:rPr>
          <w:rFonts w:ascii="Times New Roman" w:hAnsi="Times New Roman"/>
          <w:i/>
          <w:sz w:val="24"/>
          <w:szCs w:val="24"/>
        </w:rPr>
      </w:pPr>
      <w:r w:rsidRPr="00BA1294">
        <w:rPr>
          <w:rFonts w:ascii="Times New Roman" w:hAnsi="Times New Roman"/>
          <w:i/>
          <w:sz w:val="24"/>
          <w:szCs w:val="24"/>
        </w:rPr>
        <w:t>Примечания:</w:t>
      </w:r>
    </w:p>
    <w:p w:rsidR="005D2B46" w:rsidRPr="00BA129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BA1294">
        <w:rPr>
          <w:rStyle w:val="56"/>
          <w:sz w:val="24"/>
          <w:szCs w:val="24"/>
        </w:rPr>
        <w:t>садиться надо всегда с той стороны, с какой идет подача мяча;</w:t>
      </w:r>
    </w:p>
    <w:p w:rsidR="005D2B46" w:rsidRPr="00BA1294"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BA1294">
        <w:rPr>
          <w:rStyle w:val="56"/>
          <w:sz w:val="24"/>
          <w:szCs w:val="24"/>
        </w:rPr>
        <w:t>можно организовать сорев</w:t>
      </w:r>
      <w:r>
        <w:rPr>
          <w:rStyle w:val="56"/>
          <w:sz w:val="24"/>
          <w:szCs w:val="24"/>
        </w:rPr>
        <w:t>нование между несколькими коман</w:t>
      </w:r>
      <w:r w:rsidRPr="00BA1294">
        <w:rPr>
          <w:rStyle w:val="56"/>
          <w:sz w:val="24"/>
          <w:szCs w:val="24"/>
        </w:rPr>
        <w:t>дами или между двумя группами одной команды.</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«Ушастый тюлень»</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Каждая команда делится на две группы и становится лицом друг к другу на противоположных концах ковра, четные номера с одной стороны, нечетные - с другой.</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Первые номера ложатся у стартовой линии на живот лицом вниз и по сигналу, подталкивая лбом набивной мяч, пересекают ковер, чтобы передать его второму номеру, который может уходить со своей стартовой линии, только получив мяч, и т.д. до последнего игрока.</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«Эстафета - игра в классики»</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 xml:space="preserve">Игроки разбиваются на команды, которые в свою очередь делятся на две группы и выстраиваются </w:t>
      </w:r>
      <w:r>
        <w:rPr>
          <w:rStyle w:val="56"/>
          <w:sz w:val="24"/>
          <w:szCs w:val="24"/>
        </w:rPr>
        <w:t>друг напротив друга на двух про</w:t>
      </w:r>
      <w:r w:rsidRPr="00BA1294">
        <w:rPr>
          <w:rStyle w:val="56"/>
          <w:sz w:val="24"/>
          <w:szCs w:val="24"/>
        </w:rPr>
        <w:t>тивоположных концах площадки.</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По сигналу первые номера нач</w:t>
      </w:r>
      <w:r>
        <w:rPr>
          <w:rStyle w:val="56"/>
          <w:sz w:val="24"/>
          <w:szCs w:val="24"/>
        </w:rPr>
        <w:t>инают движение и пересекают пло</w:t>
      </w:r>
      <w:r w:rsidRPr="00BA1294">
        <w:rPr>
          <w:rStyle w:val="56"/>
          <w:sz w:val="24"/>
          <w:szCs w:val="24"/>
        </w:rPr>
        <w:t>щадку, подталкивая «на одной нож</w:t>
      </w:r>
      <w:r>
        <w:rPr>
          <w:rStyle w:val="56"/>
          <w:sz w:val="24"/>
          <w:szCs w:val="24"/>
        </w:rPr>
        <w:t>ке» пластмассовый кубик, переда</w:t>
      </w:r>
      <w:r w:rsidRPr="00BA1294">
        <w:rPr>
          <w:rStyle w:val="56"/>
          <w:sz w:val="24"/>
          <w:szCs w:val="24"/>
        </w:rPr>
        <w:t>ют его второму номеру и т.д.</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Сыграть еще раз, но на другой ноге.</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«Эстафета с мячом»</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Игроки разбиваются на команды и выстраиваются за стартовой линией.</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С другой стороны площадки начерчена линия финиша.</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Все первые номера держат в руке набивной мяч; по сигналу они бегут к линии финиша, поворачив</w:t>
      </w:r>
      <w:r>
        <w:rPr>
          <w:rStyle w:val="56"/>
          <w:sz w:val="24"/>
          <w:szCs w:val="24"/>
        </w:rPr>
        <w:t>ая, катят набивной мяч ко второ</w:t>
      </w:r>
      <w:r w:rsidRPr="00BA1294">
        <w:rPr>
          <w:rStyle w:val="56"/>
          <w:sz w:val="24"/>
          <w:szCs w:val="24"/>
        </w:rPr>
        <w:t>му номеру, который в свою очередь пересекает площадку и катит мяч к третьему номеру и т.д. до последнего игрока, еще раз сыграть, подавая мяч левой рукой.</w:t>
      </w:r>
    </w:p>
    <w:p w:rsidR="005D2B46" w:rsidRPr="00BA1294" w:rsidRDefault="005D2B46" w:rsidP="005D2B46">
      <w:pPr>
        <w:spacing w:after="0" w:line="240" w:lineRule="auto"/>
        <w:ind w:firstLine="284"/>
        <w:rPr>
          <w:rFonts w:ascii="Times New Roman" w:hAnsi="Times New Roman"/>
          <w:sz w:val="24"/>
          <w:szCs w:val="24"/>
        </w:rPr>
      </w:pPr>
      <w:r w:rsidRPr="00BA1294">
        <w:rPr>
          <w:rStyle w:val="51"/>
          <w:sz w:val="24"/>
          <w:szCs w:val="24"/>
        </w:rPr>
        <w:t>Примечание:</w:t>
      </w:r>
      <w:r w:rsidRPr="00BA1294">
        <w:rPr>
          <w:rStyle w:val="56"/>
          <w:sz w:val="24"/>
          <w:szCs w:val="24"/>
        </w:rPr>
        <w:t xml:space="preserve"> если расстояние </w:t>
      </w:r>
      <w:r>
        <w:rPr>
          <w:rStyle w:val="56"/>
          <w:sz w:val="24"/>
          <w:szCs w:val="24"/>
        </w:rPr>
        <w:t>не очень большое, ребята постар</w:t>
      </w:r>
      <w:r w:rsidRPr="00BA1294">
        <w:rPr>
          <w:rStyle w:val="56"/>
          <w:sz w:val="24"/>
          <w:szCs w:val="24"/>
        </w:rPr>
        <w:t>ше могут катить набивной мяч ногой.</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«Игра с мячом в центре круга»</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lastRenderedPageBreak/>
        <w:t>Игроки становятся в круг лицом к центру, там, в маленьком круге стоит игрок с мячиком или легким мячом в руках.</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 xml:space="preserve">По сигналу он бросает мяч одному из игроков и выбегает за круг, трижды огибая его. Тот, который </w:t>
      </w:r>
      <w:r>
        <w:rPr>
          <w:rStyle w:val="56"/>
          <w:sz w:val="24"/>
          <w:szCs w:val="24"/>
        </w:rPr>
        <w:t>получил мяч, должен догнать пер</w:t>
      </w:r>
      <w:r w:rsidRPr="00BA1294">
        <w:rPr>
          <w:rStyle w:val="56"/>
          <w:sz w:val="24"/>
          <w:szCs w:val="24"/>
        </w:rPr>
        <w:t>вого игрока, но только после того, как он положит мяч в центр и выйдет из круга там же, где вышел первый игрок.</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Если игрока не поймали, то тот, которого догоняли, занимает свободное место в круге, а второй становится в центр.</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«Мяч в корзине»</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Игроки разбиваются на команды и выстраиваются по линии броска. На определенном расстоянии</w:t>
      </w:r>
      <w:r>
        <w:rPr>
          <w:rStyle w:val="56"/>
          <w:sz w:val="24"/>
          <w:szCs w:val="24"/>
        </w:rPr>
        <w:t>, которое зависит от уровня тре</w:t>
      </w:r>
      <w:r w:rsidRPr="00BA1294">
        <w:rPr>
          <w:rStyle w:val="56"/>
          <w:sz w:val="24"/>
          <w:szCs w:val="24"/>
        </w:rPr>
        <w:t>нированности игроков, ставится</w:t>
      </w:r>
      <w:r>
        <w:rPr>
          <w:rStyle w:val="56"/>
          <w:sz w:val="24"/>
          <w:szCs w:val="24"/>
        </w:rPr>
        <w:t xml:space="preserve"> корзина для бумаг. У каждой ко</w:t>
      </w:r>
      <w:r w:rsidRPr="00BA1294">
        <w:rPr>
          <w:rStyle w:val="56"/>
          <w:sz w:val="24"/>
          <w:szCs w:val="24"/>
        </w:rPr>
        <w:t>манды по 5 теннисных мячей, и они должны выделить по одному игроку, чтобы он собирал мячи.</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По сигналу первый номер каждой команды бросает свои пять мячей в корзину. Каждое попадание дает команде одно очко. Затем очередь второго и т. д. до последнего игрока. Победа присуждается по сумме очков.</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Не забудьте поменять игроков, собирающих мячи.</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«Хлопнуть в ладоши и поймать мяч»</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Все игроки становятся в кр</w:t>
      </w:r>
      <w:r>
        <w:rPr>
          <w:rStyle w:val="56"/>
          <w:sz w:val="24"/>
          <w:szCs w:val="24"/>
        </w:rPr>
        <w:t>уг, держа руки за спиной; препо</w:t>
      </w:r>
      <w:r w:rsidRPr="00BA1294">
        <w:rPr>
          <w:rStyle w:val="56"/>
          <w:sz w:val="24"/>
          <w:szCs w:val="24"/>
        </w:rPr>
        <w:t>даватель с мячом в руках - в центре круга. Он подает мя</w:t>
      </w:r>
      <w:r>
        <w:rPr>
          <w:rStyle w:val="56"/>
          <w:sz w:val="24"/>
          <w:szCs w:val="24"/>
        </w:rPr>
        <w:t>ч в произ</w:t>
      </w:r>
      <w:r w:rsidRPr="00BA1294">
        <w:rPr>
          <w:rStyle w:val="56"/>
          <w:sz w:val="24"/>
          <w:szCs w:val="24"/>
        </w:rPr>
        <w:t>вольном порядке. Прежде чем поймать мяч, игрок должен хлопнуть в ладоши перед грудью.</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Тот, кто не успеет хлопнуть или хлопнет в ладоши, тогда как мяч предназначался не ему, должен сесть.</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Преподаватель обманными д</w:t>
      </w:r>
      <w:r>
        <w:rPr>
          <w:rStyle w:val="56"/>
          <w:sz w:val="24"/>
          <w:szCs w:val="24"/>
        </w:rPr>
        <w:t>вижениями старается ввести игро</w:t>
      </w:r>
      <w:r w:rsidRPr="00BA1294">
        <w:rPr>
          <w:rStyle w:val="56"/>
          <w:sz w:val="24"/>
          <w:szCs w:val="24"/>
        </w:rPr>
        <w:t>ков в заблуждение; тот, кто остане</w:t>
      </w:r>
      <w:r>
        <w:rPr>
          <w:rStyle w:val="56"/>
          <w:sz w:val="24"/>
          <w:szCs w:val="24"/>
        </w:rPr>
        <w:t>тся последним в кругу, может за</w:t>
      </w:r>
      <w:r w:rsidRPr="00BA1294">
        <w:rPr>
          <w:rStyle w:val="56"/>
          <w:sz w:val="24"/>
          <w:szCs w:val="24"/>
        </w:rPr>
        <w:t>менить преподавателя.</w:t>
      </w:r>
    </w:p>
    <w:p w:rsidR="005D2B46" w:rsidRPr="00BA1294" w:rsidRDefault="005D2B46" w:rsidP="005D2B46">
      <w:pPr>
        <w:spacing w:after="0" w:line="240" w:lineRule="auto"/>
        <w:ind w:firstLine="284"/>
        <w:rPr>
          <w:rFonts w:ascii="Times New Roman" w:hAnsi="Times New Roman"/>
          <w:b/>
          <w:sz w:val="24"/>
          <w:szCs w:val="24"/>
        </w:rPr>
      </w:pPr>
      <w:r w:rsidRPr="00BA1294">
        <w:rPr>
          <w:rStyle w:val="56"/>
          <w:sz w:val="24"/>
          <w:szCs w:val="24"/>
        </w:rPr>
        <w:t>«Игра в волейбол набивным мячом»</w:t>
      </w:r>
    </w:p>
    <w:p w:rsidR="005D2B46" w:rsidRPr="00BA1294" w:rsidRDefault="005D2B46" w:rsidP="005D2B46">
      <w:pPr>
        <w:spacing w:after="0" w:line="240" w:lineRule="auto"/>
        <w:ind w:firstLine="284"/>
        <w:rPr>
          <w:rFonts w:ascii="Times New Roman" w:hAnsi="Times New Roman"/>
          <w:sz w:val="24"/>
          <w:szCs w:val="24"/>
        </w:rPr>
      </w:pPr>
      <w:r w:rsidRPr="00BA1294">
        <w:rPr>
          <w:rStyle w:val="56"/>
          <w:sz w:val="24"/>
          <w:szCs w:val="24"/>
        </w:rPr>
        <w:t>В зале расчерчивается одна или несколько площадок размером 4 м х 6 м с нейтральной зоной - 50 см с одной и другой стороны, разделенной эластичной лентой, которая протянута на высоте 1 м. На каждой стороне площадки садятся игроки одной команды: от 6 до 8 человек.</w:t>
      </w:r>
    </w:p>
    <w:p w:rsidR="005D2B46" w:rsidRPr="004D6501" w:rsidRDefault="005D2B46" w:rsidP="005D2B46">
      <w:pPr>
        <w:spacing w:after="0" w:line="240" w:lineRule="auto"/>
        <w:ind w:firstLine="284"/>
        <w:rPr>
          <w:rFonts w:ascii="Times New Roman" w:hAnsi="Times New Roman"/>
          <w:sz w:val="24"/>
          <w:szCs w:val="24"/>
          <w:shd w:val="clear" w:color="auto" w:fill="FFFFFF"/>
        </w:rPr>
      </w:pPr>
      <w:r w:rsidRPr="00BA1294">
        <w:rPr>
          <w:rStyle w:val="56"/>
          <w:sz w:val="24"/>
          <w:szCs w:val="24"/>
        </w:rPr>
        <w:t>Играют легким набивным мячом и начинают с задней линии. Игра проходит по правилам воле</w:t>
      </w:r>
      <w:r>
        <w:rPr>
          <w:rStyle w:val="56"/>
          <w:sz w:val="24"/>
          <w:szCs w:val="24"/>
        </w:rPr>
        <w:t>йбола (3 паса и передача на сто</w:t>
      </w:r>
      <w:r w:rsidRPr="004D6501">
        <w:rPr>
          <w:rStyle w:val="56"/>
          <w:sz w:val="24"/>
          <w:szCs w:val="24"/>
        </w:rPr>
        <w:t>рону противника); выигрывается очко, если набивной мяч выходит из-под контроля противника; очко т</w:t>
      </w:r>
      <w:r>
        <w:rPr>
          <w:rStyle w:val="56"/>
          <w:sz w:val="24"/>
          <w:szCs w:val="24"/>
        </w:rPr>
        <w:t>еряется, если мяч уходит за пре</w:t>
      </w:r>
      <w:r w:rsidRPr="004D6501">
        <w:rPr>
          <w:rStyle w:val="56"/>
          <w:sz w:val="24"/>
          <w:szCs w:val="24"/>
        </w:rPr>
        <w:t>делы площадки или падает</w:t>
      </w:r>
      <w:r w:rsidRPr="004D6501">
        <w:rPr>
          <w:rStyle w:val="8pt1"/>
          <w:sz w:val="24"/>
          <w:szCs w:val="24"/>
        </w:rPr>
        <w:t xml:space="preserve"> в</w:t>
      </w:r>
      <w:r w:rsidRPr="004D6501">
        <w:rPr>
          <w:rStyle w:val="56"/>
          <w:sz w:val="24"/>
          <w:szCs w:val="24"/>
        </w:rPr>
        <w:t xml:space="preserve"> нейтральной зоне.</w:t>
      </w:r>
    </w:p>
    <w:p w:rsidR="005D2B46" w:rsidRPr="004D6501" w:rsidRDefault="005D2B46" w:rsidP="005D2B46">
      <w:pPr>
        <w:spacing w:after="0" w:line="240" w:lineRule="auto"/>
        <w:ind w:firstLine="284"/>
        <w:rPr>
          <w:rFonts w:ascii="Times New Roman" w:hAnsi="Times New Roman"/>
          <w:sz w:val="24"/>
          <w:szCs w:val="24"/>
        </w:rPr>
      </w:pPr>
      <w:r w:rsidRPr="004D6501">
        <w:rPr>
          <w:rStyle w:val="56"/>
          <w:sz w:val="24"/>
          <w:szCs w:val="24"/>
        </w:rPr>
        <w:t>Можно сыграть сет в пять очков или вести счет, как в теннисе, соблюдая волейбольный принцип «переходов».</w:t>
      </w:r>
    </w:p>
    <w:p w:rsidR="005D2B46" w:rsidRPr="00C12988" w:rsidRDefault="00C12988" w:rsidP="005D2B46">
      <w:pPr>
        <w:spacing w:after="0" w:line="240" w:lineRule="auto"/>
        <w:ind w:firstLine="284"/>
        <w:jc w:val="center"/>
        <w:rPr>
          <w:rStyle w:val="56"/>
          <w:b/>
          <w:sz w:val="24"/>
          <w:szCs w:val="24"/>
        </w:rPr>
      </w:pPr>
      <w:r w:rsidRPr="00C12988">
        <w:rPr>
          <w:rStyle w:val="56"/>
          <w:b/>
          <w:sz w:val="24"/>
          <w:szCs w:val="24"/>
        </w:rPr>
        <w:t>5.8.1.</w:t>
      </w:r>
      <w:r w:rsidR="005D2B46" w:rsidRPr="00C12988">
        <w:rPr>
          <w:rStyle w:val="56"/>
          <w:b/>
          <w:sz w:val="24"/>
          <w:szCs w:val="24"/>
        </w:rPr>
        <w:t>3. ПСИХОЛОГИЧЕСКАЯ ПОДГОТОВКА</w:t>
      </w:r>
    </w:p>
    <w:p w:rsidR="005D2B46" w:rsidRPr="004D6501" w:rsidRDefault="005D2B46" w:rsidP="005D2B46">
      <w:pPr>
        <w:spacing w:after="0" w:line="240" w:lineRule="auto"/>
        <w:ind w:firstLine="284"/>
        <w:jc w:val="center"/>
        <w:rPr>
          <w:rFonts w:ascii="Times New Roman" w:hAnsi="Times New Roman"/>
          <w:b/>
          <w:sz w:val="24"/>
          <w:szCs w:val="24"/>
        </w:rPr>
      </w:pPr>
      <w:bookmarkStart w:id="5" w:name="bookmark13"/>
      <w:r w:rsidRPr="004D6501">
        <w:rPr>
          <w:rFonts w:ascii="Times New Roman" w:hAnsi="Times New Roman"/>
          <w:b/>
          <w:sz w:val="24"/>
          <w:szCs w:val="24"/>
        </w:rPr>
        <w:t>Волевая подготовка</w:t>
      </w:r>
      <w:bookmarkEnd w:id="5"/>
    </w:p>
    <w:p w:rsidR="005D2B46" w:rsidRPr="004D6501" w:rsidRDefault="005D2B46" w:rsidP="005D2B46">
      <w:pPr>
        <w:spacing w:after="0" w:line="240" w:lineRule="auto"/>
        <w:ind w:firstLine="284"/>
        <w:jc w:val="center"/>
        <w:rPr>
          <w:rFonts w:ascii="Times New Roman" w:hAnsi="Times New Roman"/>
          <w:b/>
          <w:i/>
          <w:sz w:val="24"/>
          <w:szCs w:val="24"/>
        </w:rPr>
      </w:pPr>
      <w:r w:rsidRPr="004D6501">
        <w:rPr>
          <w:rFonts w:ascii="Times New Roman" w:hAnsi="Times New Roman"/>
          <w:b/>
          <w:i/>
          <w:sz w:val="24"/>
          <w:szCs w:val="24"/>
        </w:rPr>
        <w:t>Упражнения для развития волевых качеств средствами дзюдо</w:t>
      </w:r>
    </w:p>
    <w:p w:rsidR="005D2B46" w:rsidRPr="004D6501" w:rsidRDefault="005D2B46" w:rsidP="005D2B46">
      <w:pPr>
        <w:spacing w:after="0" w:line="240" w:lineRule="auto"/>
        <w:ind w:firstLine="284"/>
        <w:rPr>
          <w:rFonts w:ascii="Times New Roman" w:hAnsi="Times New Roman"/>
          <w:sz w:val="24"/>
          <w:szCs w:val="24"/>
        </w:rPr>
      </w:pPr>
      <w:r w:rsidRPr="004D6501">
        <w:rPr>
          <w:rStyle w:val="51"/>
          <w:sz w:val="24"/>
          <w:szCs w:val="24"/>
        </w:rPr>
        <w:t>Решительности:</w:t>
      </w:r>
      <w:r w:rsidRPr="004D6501">
        <w:rPr>
          <w:rStyle w:val="56"/>
          <w:sz w:val="24"/>
          <w:szCs w:val="24"/>
        </w:rPr>
        <w:t xml:space="preserve"> проведение п</w:t>
      </w:r>
      <w:r>
        <w:rPr>
          <w:rStyle w:val="56"/>
          <w:sz w:val="24"/>
          <w:szCs w:val="24"/>
        </w:rPr>
        <w:t>оединков с моделированием реаль</w:t>
      </w:r>
      <w:r w:rsidRPr="004D6501">
        <w:rPr>
          <w:rStyle w:val="56"/>
          <w:sz w:val="24"/>
          <w:szCs w:val="24"/>
        </w:rPr>
        <w:t>ных ситуаций, которые могут вс</w:t>
      </w:r>
      <w:r>
        <w:rPr>
          <w:rStyle w:val="56"/>
          <w:sz w:val="24"/>
          <w:szCs w:val="24"/>
        </w:rPr>
        <w:t>третиться в предстоящих соревно</w:t>
      </w:r>
      <w:r w:rsidRPr="004D6501">
        <w:rPr>
          <w:rStyle w:val="56"/>
          <w:sz w:val="24"/>
          <w:szCs w:val="24"/>
        </w:rPr>
        <w:t>ваниях.</w:t>
      </w:r>
    </w:p>
    <w:p w:rsidR="005D2B46" w:rsidRPr="004D6501" w:rsidRDefault="005D2B46" w:rsidP="005D2B46">
      <w:pPr>
        <w:spacing w:after="0" w:line="240" w:lineRule="auto"/>
        <w:ind w:firstLine="284"/>
        <w:rPr>
          <w:rFonts w:ascii="Times New Roman" w:hAnsi="Times New Roman"/>
          <w:sz w:val="24"/>
          <w:szCs w:val="24"/>
        </w:rPr>
      </w:pPr>
      <w:r w:rsidRPr="004D6501">
        <w:rPr>
          <w:rStyle w:val="51"/>
          <w:sz w:val="24"/>
          <w:szCs w:val="24"/>
        </w:rPr>
        <w:t>Настойчивости:</w:t>
      </w:r>
      <w:r w:rsidRPr="004D6501">
        <w:rPr>
          <w:rStyle w:val="56"/>
          <w:sz w:val="24"/>
          <w:szCs w:val="24"/>
        </w:rPr>
        <w:t xml:space="preserve"> освоение сл</w:t>
      </w:r>
      <w:r>
        <w:rPr>
          <w:rStyle w:val="56"/>
          <w:sz w:val="24"/>
          <w:szCs w:val="24"/>
        </w:rPr>
        <w:t>ожных, не удающихся для выполне</w:t>
      </w:r>
      <w:r w:rsidRPr="004D6501">
        <w:rPr>
          <w:rStyle w:val="56"/>
          <w:sz w:val="24"/>
          <w:szCs w:val="24"/>
        </w:rPr>
        <w:t>ния с первой попытки приемов;</w:t>
      </w:r>
      <w:r>
        <w:rPr>
          <w:rStyle w:val="56"/>
          <w:sz w:val="24"/>
          <w:szCs w:val="24"/>
        </w:rPr>
        <w:t xml:space="preserve"> поединки с односторонним сопро</w:t>
      </w:r>
      <w:r w:rsidRPr="004D6501">
        <w:rPr>
          <w:rStyle w:val="56"/>
          <w:sz w:val="24"/>
          <w:szCs w:val="24"/>
        </w:rPr>
        <w:t>тивлением.</w:t>
      </w:r>
    </w:p>
    <w:p w:rsidR="005D2B46" w:rsidRPr="004D6501" w:rsidRDefault="005D2B46" w:rsidP="005D2B46">
      <w:pPr>
        <w:spacing w:after="0" w:line="240" w:lineRule="auto"/>
        <w:ind w:firstLine="284"/>
        <w:rPr>
          <w:rFonts w:ascii="Times New Roman" w:hAnsi="Times New Roman"/>
          <w:sz w:val="24"/>
          <w:szCs w:val="24"/>
        </w:rPr>
      </w:pPr>
      <w:r w:rsidRPr="004D6501">
        <w:rPr>
          <w:rStyle w:val="51"/>
          <w:sz w:val="24"/>
          <w:szCs w:val="24"/>
        </w:rPr>
        <w:t>Выдержки:</w:t>
      </w:r>
      <w:r w:rsidRPr="004D6501">
        <w:rPr>
          <w:rStyle w:val="56"/>
          <w:sz w:val="24"/>
          <w:szCs w:val="24"/>
        </w:rPr>
        <w:t xml:space="preserve"> проведение поедин</w:t>
      </w:r>
      <w:r>
        <w:rPr>
          <w:rStyle w:val="56"/>
          <w:sz w:val="24"/>
          <w:szCs w:val="24"/>
        </w:rPr>
        <w:t>ка с непривычным, неудобным про</w:t>
      </w:r>
      <w:r w:rsidRPr="004D6501">
        <w:rPr>
          <w:rStyle w:val="56"/>
          <w:sz w:val="24"/>
          <w:szCs w:val="24"/>
        </w:rPr>
        <w:t>тивником.</w:t>
      </w:r>
    </w:p>
    <w:p w:rsidR="005D2B46" w:rsidRPr="004D6501" w:rsidRDefault="005D2B46" w:rsidP="005D2B46">
      <w:pPr>
        <w:spacing w:after="0" w:line="240" w:lineRule="auto"/>
        <w:ind w:firstLine="284"/>
        <w:rPr>
          <w:rFonts w:ascii="Times New Roman" w:hAnsi="Times New Roman"/>
          <w:sz w:val="24"/>
          <w:szCs w:val="24"/>
        </w:rPr>
      </w:pPr>
      <w:r w:rsidRPr="004D6501">
        <w:rPr>
          <w:rStyle w:val="51"/>
          <w:sz w:val="24"/>
          <w:szCs w:val="24"/>
        </w:rPr>
        <w:t>Смелости:</w:t>
      </w:r>
      <w:r w:rsidRPr="004D6501">
        <w:rPr>
          <w:rStyle w:val="56"/>
          <w:sz w:val="24"/>
          <w:szCs w:val="24"/>
        </w:rPr>
        <w:t xml:space="preserve"> поединки с более сильным противником (выполнение при этом посильных задач - не позволить выиграть противнику, выполнить атакующее действие самому).</w:t>
      </w:r>
    </w:p>
    <w:p w:rsidR="005D2B46" w:rsidRPr="004D6501" w:rsidRDefault="005D2B46" w:rsidP="005D2B46">
      <w:pPr>
        <w:spacing w:after="0" w:line="240" w:lineRule="auto"/>
        <w:ind w:firstLine="284"/>
        <w:jc w:val="center"/>
        <w:rPr>
          <w:rFonts w:ascii="Times New Roman" w:hAnsi="Times New Roman"/>
          <w:b/>
          <w:i/>
          <w:sz w:val="24"/>
          <w:szCs w:val="24"/>
        </w:rPr>
      </w:pPr>
      <w:r w:rsidRPr="004D6501">
        <w:rPr>
          <w:rFonts w:ascii="Times New Roman" w:hAnsi="Times New Roman"/>
          <w:b/>
          <w:i/>
          <w:sz w:val="24"/>
          <w:szCs w:val="24"/>
        </w:rPr>
        <w:t>Упражнения для развития волевых качеств средствами других видов двигательной деятельности</w:t>
      </w:r>
    </w:p>
    <w:p w:rsidR="005D2B46" w:rsidRPr="004D6501" w:rsidRDefault="005D2B46" w:rsidP="005D2B46">
      <w:pPr>
        <w:spacing w:after="0" w:line="240" w:lineRule="auto"/>
        <w:ind w:firstLine="284"/>
        <w:rPr>
          <w:rFonts w:ascii="Times New Roman" w:hAnsi="Times New Roman"/>
          <w:sz w:val="24"/>
          <w:szCs w:val="24"/>
        </w:rPr>
      </w:pPr>
      <w:r w:rsidRPr="004D6501">
        <w:rPr>
          <w:rStyle w:val="51"/>
          <w:sz w:val="24"/>
          <w:szCs w:val="24"/>
        </w:rPr>
        <w:t>Выдержки:</w:t>
      </w:r>
      <w:r w:rsidRPr="004D6501">
        <w:rPr>
          <w:rStyle w:val="56"/>
          <w:sz w:val="24"/>
          <w:szCs w:val="24"/>
        </w:rPr>
        <w:t xml:space="preserve"> преодоление болевого рефлекса; преодоление усталости.</w:t>
      </w:r>
    </w:p>
    <w:p w:rsidR="005D2B46" w:rsidRPr="004D6501" w:rsidRDefault="005D2B46" w:rsidP="005D2B46">
      <w:pPr>
        <w:spacing w:after="0" w:line="240" w:lineRule="auto"/>
        <w:ind w:firstLine="284"/>
        <w:rPr>
          <w:rFonts w:ascii="Times New Roman" w:hAnsi="Times New Roman"/>
          <w:sz w:val="24"/>
          <w:szCs w:val="24"/>
        </w:rPr>
      </w:pPr>
      <w:r w:rsidRPr="004D6501">
        <w:rPr>
          <w:rStyle w:val="51"/>
          <w:sz w:val="24"/>
          <w:szCs w:val="24"/>
        </w:rPr>
        <w:t>Настойчивости:</w:t>
      </w:r>
      <w:r w:rsidRPr="004D6501">
        <w:rPr>
          <w:rStyle w:val="56"/>
          <w:sz w:val="24"/>
          <w:szCs w:val="24"/>
        </w:rPr>
        <w:t xml:space="preserve"> освоение сложн</w:t>
      </w:r>
      <w:r>
        <w:rPr>
          <w:rStyle w:val="56"/>
          <w:sz w:val="24"/>
          <w:szCs w:val="24"/>
        </w:rPr>
        <w:t>ых двигательных действий из раз</w:t>
      </w:r>
      <w:r w:rsidRPr="004D6501">
        <w:rPr>
          <w:rStyle w:val="56"/>
          <w:sz w:val="24"/>
          <w:szCs w:val="24"/>
        </w:rPr>
        <w:t>личных видов спорта, не удавш</w:t>
      </w:r>
      <w:r>
        <w:rPr>
          <w:rStyle w:val="56"/>
          <w:sz w:val="24"/>
          <w:szCs w:val="24"/>
        </w:rPr>
        <w:t>ихся при выполнении с первой по</w:t>
      </w:r>
      <w:r w:rsidRPr="004D6501">
        <w:rPr>
          <w:rStyle w:val="56"/>
          <w:sz w:val="24"/>
          <w:szCs w:val="24"/>
        </w:rPr>
        <w:t xml:space="preserve">пытки; строгое соблюдение режима дня и </w:t>
      </w:r>
      <w:r>
        <w:rPr>
          <w:rStyle w:val="56"/>
          <w:sz w:val="24"/>
          <w:szCs w:val="24"/>
        </w:rPr>
        <w:t>тренировки (домашняя ра</w:t>
      </w:r>
      <w:r w:rsidRPr="004D6501">
        <w:rPr>
          <w:rStyle w:val="56"/>
          <w:sz w:val="24"/>
          <w:szCs w:val="24"/>
        </w:rPr>
        <w:t>бота и учет ее выполнения); своевременное выполнение обещаний, точность явки на тренировку.</w:t>
      </w:r>
    </w:p>
    <w:p w:rsidR="005D2B46" w:rsidRPr="004D6501" w:rsidRDefault="005D2B46" w:rsidP="005D2B46">
      <w:pPr>
        <w:spacing w:after="0" w:line="240" w:lineRule="auto"/>
        <w:ind w:firstLine="284"/>
        <w:jc w:val="center"/>
        <w:rPr>
          <w:rFonts w:ascii="Times New Roman" w:hAnsi="Times New Roman"/>
          <w:b/>
          <w:sz w:val="24"/>
          <w:szCs w:val="24"/>
        </w:rPr>
      </w:pPr>
      <w:r w:rsidRPr="004D6501">
        <w:rPr>
          <w:rFonts w:ascii="Times New Roman" w:hAnsi="Times New Roman"/>
          <w:b/>
          <w:sz w:val="24"/>
          <w:szCs w:val="24"/>
        </w:rPr>
        <w:t>Нравственная подготовка</w:t>
      </w:r>
    </w:p>
    <w:p w:rsidR="005D2B46" w:rsidRPr="004D6501" w:rsidRDefault="005D2B46" w:rsidP="005D2B46">
      <w:pPr>
        <w:spacing w:after="0" w:line="240" w:lineRule="auto"/>
        <w:ind w:firstLine="284"/>
        <w:jc w:val="center"/>
        <w:rPr>
          <w:rFonts w:ascii="Times New Roman" w:hAnsi="Times New Roman"/>
          <w:b/>
          <w:i/>
          <w:sz w:val="24"/>
          <w:szCs w:val="24"/>
        </w:rPr>
      </w:pPr>
      <w:r w:rsidRPr="004D6501">
        <w:rPr>
          <w:rFonts w:ascii="Times New Roman" w:hAnsi="Times New Roman"/>
          <w:b/>
          <w:i/>
          <w:sz w:val="24"/>
          <w:szCs w:val="24"/>
        </w:rPr>
        <w:t>Упражнения для развития нравственных качеств средствами дзюдо</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lastRenderedPageBreak/>
        <w:t>Трудолюбия:</w:t>
      </w:r>
      <w:r w:rsidRPr="004D6501">
        <w:rPr>
          <w:rStyle w:val="56"/>
          <w:sz w:val="24"/>
          <w:szCs w:val="24"/>
        </w:rPr>
        <w:t xml:space="preserve"> поддержание в порядке спортивной формы (стирка, глажка, ремонт).</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Взаимопомощи:</w:t>
      </w:r>
      <w:r w:rsidRPr="004D6501">
        <w:rPr>
          <w:rStyle w:val="56"/>
          <w:sz w:val="24"/>
          <w:szCs w:val="24"/>
        </w:rPr>
        <w:t xml:space="preserve"> поддержка, ст</w:t>
      </w:r>
      <w:r>
        <w:rPr>
          <w:rStyle w:val="56"/>
          <w:sz w:val="24"/>
          <w:szCs w:val="24"/>
        </w:rPr>
        <w:t>раховка партнера, помощь партне</w:t>
      </w:r>
      <w:r w:rsidRPr="004D6501">
        <w:rPr>
          <w:rStyle w:val="56"/>
          <w:sz w:val="24"/>
          <w:szCs w:val="24"/>
        </w:rPr>
        <w:t>ру при выполнении различных упражнений.</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Дисциплинированности:</w:t>
      </w:r>
      <w:r w:rsidRPr="00132350">
        <w:rPr>
          <w:rStyle w:val="56"/>
          <w:sz w:val="24"/>
          <w:szCs w:val="24"/>
        </w:rPr>
        <w:t xml:space="preserve"> </w:t>
      </w:r>
      <w:r w:rsidRPr="004D6501">
        <w:rPr>
          <w:rStyle w:val="56"/>
          <w:sz w:val="24"/>
          <w:szCs w:val="24"/>
        </w:rPr>
        <w:t>выпо</w:t>
      </w:r>
      <w:r>
        <w:rPr>
          <w:rStyle w:val="56"/>
          <w:sz w:val="24"/>
          <w:szCs w:val="24"/>
        </w:rPr>
        <w:t>лнение строевых команд, выполне</w:t>
      </w:r>
      <w:r w:rsidRPr="004D6501">
        <w:rPr>
          <w:rStyle w:val="56"/>
          <w:sz w:val="24"/>
          <w:szCs w:val="24"/>
        </w:rPr>
        <w:t>ние требований тренера и традиций коллектива дзюдо.</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Инициативности:</w:t>
      </w:r>
      <w:r w:rsidRPr="004D6501">
        <w:rPr>
          <w:rStyle w:val="56"/>
          <w:sz w:val="24"/>
          <w:szCs w:val="24"/>
        </w:rPr>
        <w:t xml:space="preserve"> выполнение</w:t>
      </w:r>
      <w:r>
        <w:rPr>
          <w:rStyle w:val="56"/>
          <w:sz w:val="24"/>
          <w:szCs w:val="24"/>
        </w:rPr>
        <w:t xml:space="preserve"> некоторых обязанностей помощни</w:t>
      </w:r>
      <w:r w:rsidRPr="004D6501">
        <w:rPr>
          <w:rStyle w:val="56"/>
          <w:sz w:val="24"/>
          <w:szCs w:val="24"/>
        </w:rPr>
        <w:t xml:space="preserve">ка тренера (частичный показ выполнения приемов), </w:t>
      </w:r>
      <w:r>
        <w:rPr>
          <w:rStyle w:val="56"/>
          <w:sz w:val="24"/>
          <w:szCs w:val="24"/>
        </w:rPr>
        <w:t>самостоятель</w:t>
      </w:r>
      <w:r w:rsidRPr="004D6501">
        <w:rPr>
          <w:rStyle w:val="56"/>
          <w:sz w:val="24"/>
          <w:szCs w:val="24"/>
        </w:rPr>
        <w:t>ная работа по освоению техники и тактики; проведение поединков со слабыми, менее квалифицированными партнерами с задачей дей</w:t>
      </w:r>
      <w:r w:rsidRPr="004D6501">
        <w:rPr>
          <w:rStyle w:val="56"/>
          <w:sz w:val="24"/>
          <w:szCs w:val="24"/>
        </w:rPr>
        <w:softHyphen/>
        <w:t>ствовать нестандартными способами и методами.</w:t>
      </w:r>
    </w:p>
    <w:p w:rsidR="005D2B46" w:rsidRPr="00132350" w:rsidRDefault="005D2B46" w:rsidP="005D2B46">
      <w:pPr>
        <w:spacing w:after="0" w:line="240" w:lineRule="auto"/>
        <w:ind w:firstLine="284"/>
        <w:jc w:val="center"/>
        <w:rPr>
          <w:rFonts w:ascii="Times New Roman" w:hAnsi="Times New Roman"/>
          <w:b/>
          <w:i/>
          <w:sz w:val="24"/>
          <w:szCs w:val="24"/>
        </w:rPr>
      </w:pPr>
      <w:r w:rsidRPr="00132350">
        <w:rPr>
          <w:rFonts w:ascii="Times New Roman" w:hAnsi="Times New Roman"/>
          <w:b/>
          <w:i/>
          <w:sz w:val="24"/>
          <w:szCs w:val="24"/>
        </w:rPr>
        <w:t>Упражнения для развития нравственных качеств средствами других видов деятельности</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Инициативности:</w:t>
      </w:r>
      <w:r w:rsidRPr="00132350">
        <w:rPr>
          <w:rStyle w:val="56"/>
          <w:sz w:val="24"/>
          <w:szCs w:val="24"/>
        </w:rPr>
        <w:t xml:space="preserve"> </w:t>
      </w:r>
      <w:r w:rsidRPr="004D6501">
        <w:rPr>
          <w:rStyle w:val="56"/>
          <w:sz w:val="24"/>
          <w:szCs w:val="24"/>
        </w:rPr>
        <w:t>выполнение порученной работы с установкой сделать лучше, быстрее и качественнее, чем другие.</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Честности:</w:t>
      </w:r>
      <w:r w:rsidRPr="00132350">
        <w:rPr>
          <w:rStyle w:val="56"/>
          <w:sz w:val="24"/>
          <w:szCs w:val="24"/>
        </w:rPr>
        <w:t xml:space="preserve"> </w:t>
      </w:r>
      <w:r w:rsidRPr="004D6501">
        <w:rPr>
          <w:rStyle w:val="56"/>
          <w:sz w:val="24"/>
          <w:szCs w:val="24"/>
        </w:rPr>
        <w:t>выполнение тр</w:t>
      </w:r>
      <w:r>
        <w:rPr>
          <w:rStyle w:val="56"/>
          <w:sz w:val="24"/>
          <w:szCs w:val="24"/>
        </w:rPr>
        <w:t>ебований говорить правду товари</w:t>
      </w:r>
      <w:r w:rsidRPr="004D6501">
        <w:rPr>
          <w:rStyle w:val="56"/>
          <w:sz w:val="24"/>
          <w:szCs w:val="24"/>
        </w:rPr>
        <w:t>щам, тренеру, родителям (при опозданиях, при выявлении причин ошибок).</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Доброжелательности</w:t>
      </w:r>
      <w:r w:rsidRPr="00132350">
        <w:rPr>
          <w:rStyle w:val="56"/>
          <w:sz w:val="24"/>
          <w:szCs w:val="24"/>
        </w:rPr>
        <w:t>:</w:t>
      </w:r>
      <w:r w:rsidRPr="004D6501">
        <w:rPr>
          <w:rStyle w:val="56"/>
          <w:sz w:val="24"/>
          <w:szCs w:val="24"/>
        </w:rPr>
        <w:t xml:space="preserve"> стремление подружиться с партнером по выполнению упражнения, по тренировке.</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Дисциплинированности:</w:t>
      </w:r>
      <w:r w:rsidRPr="00132350">
        <w:rPr>
          <w:rStyle w:val="56"/>
          <w:sz w:val="24"/>
          <w:szCs w:val="24"/>
        </w:rPr>
        <w:t xml:space="preserve"> </w:t>
      </w:r>
      <w:r w:rsidRPr="004D6501">
        <w:rPr>
          <w:rStyle w:val="56"/>
          <w:sz w:val="24"/>
          <w:szCs w:val="24"/>
        </w:rPr>
        <w:t>не опаздывать в школу, на тренировку, соблюдать правила поведения в о</w:t>
      </w:r>
      <w:r>
        <w:rPr>
          <w:rStyle w:val="56"/>
          <w:sz w:val="24"/>
          <w:szCs w:val="24"/>
        </w:rPr>
        <w:t>бщественных местах, дома, в шко</w:t>
      </w:r>
      <w:r w:rsidRPr="004D6501">
        <w:rPr>
          <w:rStyle w:val="56"/>
          <w:sz w:val="24"/>
          <w:szCs w:val="24"/>
        </w:rPr>
        <w:t>ле, в гостях.</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Трудолюбия:</w:t>
      </w:r>
      <w:r w:rsidRPr="004D6501">
        <w:rPr>
          <w:rStyle w:val="56"/>
          <w:sz w:val="24"/>
          <w:szCs w:val="24"/>
        </w:rPr>
        <w:t xml:space="preserve"> выполнение необходимой работы в спортивном зале (уборка, мелкий ремонт инвентаря), обязательно сопровождаемое положительными эмоциями, положительной оценкой результатов работы.</w:t>
      </w:r>
    </w:p>
    <w:p w:rsidR="005D2B46" w:rsidRPr="004D6501" w:rsidRDefault="005D2B46" w:rsidP="005D2B46">
      <w:pPr>
        <w:spacing w:after="0" w:line="240" w:lineRule="auto"/>
        <w:ind w:firstLine="284"/>
        <w:rPr>
          <w:rFonts w:ascii="Times New Roman" w:hAnsi="Times New Roman"/>
          <w:sz w:val="24"/>
          <w:szCs w:val="24"/>
        </w:rPr>
      </w:pPr>
      <w:r w:rsidRPr="00132350">
        <w:rPr>
          <w:rStyle w:val="51"/>
          <w:sz w:val="24"/>
          <w:szCs w:val="24"/>
        </w:rPr>
        <w:t>Религиозности:</w:t>
      </w:r>
      <w:r w:rsidRPr="004D6501">
        <w:rPr>
          <w:rStyle w:val="56"/>
          <w:sz w:val="24"/>
          <w:szCs w:val="24"/>
        </w:rPr>
        <w:t xml:space="preserve"> знать запо</w:t>
      </w:r>
      <w:r>
        <w:rPr>
          <w:rStyle w:val="56"/>
          <w:sz w:val="24"/>
          <w:szCs w:val="24"/>
        </w:rPr>
        <w:t>веди, соблюдать религиозные тра</w:t>
      </w:r>
      <w:r w:rsidRPr="004D6501">
        <w:rPr>
          <w:rStyle w:val="56"/>
          <w:sz w:val="24"/>
          <w:szCs w:val="24"/>
        </w:rPr>
        <w:t>диции.</w:t>
      </w:r>
    </w:p>
    <w:p w:rsidR="005D2B46" w:rsidRPr="00C12988" w:rsidRDefault="00C12988" w:rsidP="005D2B46">
      <w:pPr>
        <w:spacing w:after="0" w:line="240" w:lineRule="auto"/>
        <w:ind w:firstLine="284"/>
        <w:jc w:val="center"/>
        <w:rPr>
          <w:rStyle w:val="56"/>
          <w:b/>
          <w:sz w:val="24"/>
          <w:szCs w:val="24"/>
        </w:rPr>
      </w:pPr>
      <w:r>
        <w:rPr>
          <w:rStyle w:val="56"/>
          <w:b/>
          <w:sz w:val="24"/>
          <w:szCs w:val="24"/>
        </w:rPr>
        <w:t>5.8.1.</w:t>
      </w:r>
      <w:r w:rsidR="005D2B46" w:rsidRPr="00C12988">
        <w:rPr>
          <w:rStyle w:val="56"/>
          <w:b/>
          <w:sz w:val="24"/>
          <w:szCs w:val="24"/>
        </w:rPr>
        <w:t xml:space="preserve">4. </w:t>
      </w:r>
      <w:r>
        <w:rPr>
          <w:rStyle w:val="56"/>
          <w:b/>
          <w:sz w:val="24"/>
          <w:szCs w:val="24"/>
        </w:rPr>
        <w:t>ТЕОРЕТИСЧЕСКАЯ</w:t>
      </w:r>
      <w:r w:rsidR="005D2B46" w:rsidRPr="00C12988">
        <w:rPr>
          <w:rStyle w:val="56"/>
          <w:b/>
          <w:sz w:val="24"/>
          <w:szCs w:val="24"/>
        </w:rPr>
        <w:t>Я ПОДГОТОВКА</w:t>
      </w:r>
    </w:p>
    <w:p w:rsidR="005D2B46" w:rsidRPr="00132350" w:rsidRDefault="005D2B46" w:rsidP="005D2B46">
      <w:pPr>
        <w:spacing w:after="0" w:line="240" w:lineRule="auto"/>
        <w:ind w:firstLine="284"/>
        <w:jc w:val="center"/>
        <w:rPr>
          <w:rFonts w:ascii="Times New Roman" w:hAnsi="Times New Roman"/>
          <w:b/>
          <w:sz w:val="24"/>
          <w:szCs w:val="24"/>
        </w:rPr>
      </w:pPr>
      <w:bookmarkStart w:id="6" w:name="bookmark15"/>
      <w:r w:rsidRPr="00132350">
        <w:rPr>
          <w:rFonts w:ascii="Times New Roman" w:hAnsi="Times New Roman"/>
          <w:b/>
          <w:sz w:val="24"/>
          <w:szCs w:val="24"/>
        </w:rPr>
        <w:t>Теория и методика освоения дзюдо</w:t>
      </w:r>
      <w:bookmarkEnd w:id="6"/>
    </w:p>
    <w:p w:rsidR="005D2B46" w:rsidRPr="00132350" w:rsidRDefault="005D2B46" w:rsidP="005D2B46">
      <w:pPr>
        <w:spacing w:after="0" w:line="240" w:lineRule="auto"/>
        <w:ind w:firstLine="284"/>
        <w:jc w:val="center"/>
        <w:rPr>
          <w:rFonts w:ascii="Times New Roman" w:hAnsi="Times New Roman"/>
          <w:b/>
          <w:i/>
          <w:sz w:val="24"/>
          <w:szCs w:val="24"/>
        </w:rPr>
      </w:pPr>
      <w:r w:rsidRPr="00132350">
        <w:rPr>
          <w:rFonts w:ascii="Times New Roman" w:hAnsi="Times New Roman"/>
          <w:b/>
          <w:i/>
          <w:sz w:val="24"/>
          <w:szCs w:val="24"/>
        </w:rPr>
        <w:t>Гигиенические требования к занимающимся и местам занятий</w:t>
      </w:r>
    </w:p>
    <w:p w:rsidR="005D2B46" w:rsidRPr="004D6501" w:rsidRDefault="005D2B46" w:rsidP="005D2B46">
      <w:pPr>
        <w:spacing w:after="0" w:line="240" w:lineRule="auto"/>
        <w:ind w:firstLine="284"/>
        <w:rPr>
          <w:rFonts w:ascii="Times New Roman" w:hAnsi="Times New Roman"/>
          <w:sz w:val="24"/>
          <w:szCs w:val="24"/>
        </w:rPr>
      </w:pPr>
      <w:r w:rsidRPr="004D6501">
        <w:rPr>
          <w:rStyle w:val="56"/>
          <w:sz w:val="24"/>
          <w:szCs w:val="24"/>
        </w:rPr>
        <w:t>Соблюдение спортивного режима. Регулярно работать, отдыхать, принимать пищу. Поддерживать в чистоте кожу, волосы, ногти, а также следить за чистотой спортивного костюма, сменной обуви, полотенца. Следить за чистотой полости рта, носа, ушей.</w:t>
      </w:r>
    </w:p>
    <w:p w:rsidR="005D2B46" w:rsidRPr="004D6501" w:rsidRDefault="005D2B46" w:rsidP="005D2B46">
      <w:pPr>
        <w:spacing w:after="0" w:line="240" w:lineRule="auto"/>
        <w:ind w:firstLine="284"/>
        <w:rPr>
          <w:rFonts w:ascii="Times New Roman" w:hAnsi="Times New Roman"/>
          <w:sz w:val="24"/>
          <w:szCs w:val="24"/>
        </w:rPr>
      </w:pPr>
      <w:r w:rsidRPr="004D6501">
        <w:rPr>
          <w:rStyle w:val="56"/>
          <w:sz w:val="24"/>
          <w:szCs w:val="24"/>
        </w:rPr>
        <w:t>Вентиляция, температура воздуха, влажность в зале. Уборка зала.</w:t>
      </w:r>
    </w:p>
    <w:p w:rsidR="005D2B46" w:rsidRPr="004D6501" w:rsidRDefault="005D2B46" w:rsidP="005D2B46">
      <w:pPr>
        <w:spacing w:after="0" w:line="240" w:lineRule="auto"/>
        <w:ind w:firstLine="284"/>
        <w:rPr>
          <w:rFonts w:ascii="Times New Roman" w:hAnsi="Times New Roman"/>
          <w:sz w:val="24"/>
          <w:szCs w:val="24"/>
        </w:rPr>
      </w:pPr>
      <w:r w:rsidRPr="004D6501">
        <w:rPr>
          <w:rStyle w:val="56"/>
          <w:sz w:val="24"/>
          <w:szCs w:val="24"/>
        </w:rPr>
        <w:t>Обработка, перевязка ушибов, царапин, полученных во время тренировки.</w:t>
      </w:r>
    </w:p>
    <w:p w:rsidR="005D2B46" w:rsidRPr="00132350" w:rsidRDefault="005D2B46" w:rsidP="005D2B46">
      <w:pPr>
        <w:spacing w:after="0" w:line="240" w:lineRule="auto"/>
        <w:ind w:firstLine="284"/>
        <w:jc w:val="center"/>
        <w:rPr>
          <w:rFonts w:ascii="Times New Roman" w:hAnsi="Times New Roman"/>
          <w:b/>
          <w:i/>
          <w:sz w:val="24"/>
          <w:szCs w:val="24"/>
        </w:rPr>
      </w:pPr>
      <w:r w:rsidRPr="00132350">
        <w:rPr>
          <w:rFonts w:ascii="Times New Roman" w:hAnsi="Times New Roman"/>
          <w:b/>
          <w:i/>
          <w:sz w:val="24"/>
          <w:szCs w:val="24"/>
        </w:rPr>
        <w:t>Этикет в дзюдо</w:t>
      </w:r>
    </w:p>
    <w:p w:rsidR="005D2B46" w:rsidRDefault="005D2B46" w:rsidP="005D2B46">
      <w:pPr>
        <w:spacing w:after="0" w:line="240" w:lineRule="auto"/>
        <w:ind w:firstLine="284"/>
        <w:rPr>
          <w:rStyle w:val="56"/>
          <w:sz w:val="24"/>
          <w:szCs w:val="24"/>
        </w:rPr>
      </w:pPr>
      <w:r w:rsidRPr="004D6501">
        <w:rPr>
          <w:rStyle w:val="56"/>
          <w:sz w:val="24"/>
          <w:szCs w:val="24"/>
        </w:rPr>
        <w:t>Поклоны перед выходом на татами партнеру при вызове его на совместные упражнения или поеди</w:t>
      </w:r>
      <w:r>
        <w:rPr>
          <w:rStyle w:val="56"/>
          <w:sz w:val="24"/>
          <w:szCs w:val="24"/>
        </w:rPr>
        <w:t>нок, а также после окончания уп</w:t>
      </w:r>
      <w:r w:rsidRPr="004D6501">
        <w:rPr>
          <w:rStyle w:val="56"/>
          <w:sz w:val="24"/>
          <w:szCs w:val="24"/>
        </w:rPr>
        <w:t>ражнения или поединка, тренеру при индивидуальном общении и стоя в общем строю. Во время зан</w:t>
      </w:r>
      <w:r>
        <w:rPr>
          <w:rStyle w:val="56"/>
          <w:sz w:val="24"/>
          <w:szCs w:val="24"/>
        </w:rPr>
        <w:t>ятий не рекомендуется много раз</w:t>
      </w:r>
      <w:r w:rsidRPr="004D6501">
        <w:rPr>
          <w:rStyle w:val="56"/>
          <w:sz w:val="24"/>
          <w:szCs w:val="24"/>
        </w:rPr>
        <w:t>говаривать, опираться на стенку</w:t>
      </w:r>
      <w:r>
        <w:rPr>
          <w:rStyle w:val="56"/>
          <w:sz w:val="24"/>
          <w:szCs w:val="24"/>
        </w:rPr>
        <w:t>, лежать на татами. Следует при</w:t>
      </w:r>
      <w:r w:rsidRPr="004D6501">
        <w:rPr>
          <w:rStyle w:val="56"/>
          <w:sz w:val="24"/>
          <w:szCs w:val="24"/>
        </w:rPr>
        <w:t>носить извинения за каждую сво</w:t>
      </w:r>
      <w:r>
        <w:rPr>
          <w:rStyle w:val="56"/>
          <w:sz w:val="24"/>
          <w:szCs w:val="24"/>
        </w:rPr>
        <w:t>ю неловкость. Относиться к това</w:t>
      </w:r>
      <w:r w:rsidRPr="004D6501">
        <w:rPr>
          <w:rStyle w:val="56"/>
          <w:sz w:val="24"/>
          <w:szCs w:val="24"/>
        </w:rPr>
        <w:t>рищам с уважением. Вести себя с достоинством.</w:t>
      </w:r>
    </w:p>
    <w:p w:rsidR="005D2B46" w:rsidRPr="00F548E2" w:rsidRDefault="005D2B46" w:rsidP="005D2B46">
      <w:pPr>
        <w:spacing w:after="0" w:line="240" w:lineRule="auto"/>
        <w:ind w:firstLine="284"/>
        <w:jc w:val="center"/>
        <w:rPr>
          <w:rFonts w:ascii="Times New Roman" w:hAnsi="Times New Roman"/>
          <w:b/>
          <w:i/>
          <w:sz w:val="24"/>
          <w:szCs w:val="24"/>
        </w:rPr>
      </w:pPr>
      <w:r w:rsidRPr="00F548E2">
        <w:rPr>
          <w:rFonts w:ascii="Times New Roman" w:hAnsi="Times New Roman"/>
          <w:b/>
          <w:i/>
          <w:sz w:val="24"/>
          <w:szCs w:val="24"/>
        </w:rPr>
        <w:t>История дзюдо</w:t>
      </w:r>
    </w:p>
    <w:p w:rsidR="005D2B46" w:rsidRPr="00F548E2" w:rsidRDefault="005D2B46" w:rsidP="005D2B46">
      <w:pPr>
        <w:spacing w:after="0" w:line="240" w:lineRule="auto"/>
        <w:ind w:firstLine="284"/>
        <w:rPr>
          <w:rFonts w:ascii="Times New Roman" w:hAnsi="Times New Roman"/>
          <w:sz w:val="24"/>
          <w:szCs w:val="24"/>
        </w:rPr>
      </w:pPr>
      <w:r w:rsidRPr="00F548E2">
        <w:rPr>
          <w:rStyle w:val="56"/>
          <w:sz w:val="24"/>
          <w:szCs w:val="24"/>
        </w:rPr>
        <w:t>История возникновения дзюдо</w:t>
      </w:r>
      <w:r>
        <w:rPr>
          <w:rStyle w:val="56"/>
          <w:sz w:val="24"/>
          <w:szCs w:val="24"/>
        </w:rPr>
        <w:t xml:space="preserve"> в Японии. Первый чемпионат Рос</w:t>
      </w:r>
      <w:r w:rsidRPr="00F548E2">
        <w:rPr>
          <w:rStyle w:val="56"/>
          <w:sz w:val="24"/>
          <w:szCs w:val="24"/>
        </w:rPr>
        <w:t>сийской Федерации.</w:t>
      </w:r>
    </w:p>
    <w:p w:rsidR="005D2B46" w:rsidRPr="00F548E2" w:rsidRDefault="005D2B46" w:rsidP="005D2B46">
      <w:pPr>
        <w:spacing w:after="0" w:line="240" w:lineRule="auto"/>
        <w:ind w:firstLine="284"/>
        <w:jc w:val="center"/>
        <w:rPr>
          <w:rFonts w:ascii="Times New Roman" w:hAnsi="Times New Roman"/>
          <w:b/>
          <w:i/>
          <w:sz w:val="24"/>
          <w:szCs w:val="24"/>
        </w:rPr>
      </w:pPr>
      <w:r w:rsidRPr="00F548E2">
        <w:rPr>
          <w:rFonts w:ascii="Times New Roman" w:hAnsi="Times New Roman"/>
          <w:b/>
          <w:i/>
          <w:sz w:val="24"/>
          <w:szCs w:val="24"/>
        </w:rPr>
        <w:t>Запрещенные приемы в дзюдо</w:t>
      </w:r>
    </w:p>
    <w:p w:rsidR="005D2B46" w:rsidRPr="00F548E2" w:rsidRDefault="005D2B46" w:rsidP="005D2B46">
      <w:pPr>
        <w:spacing w:after="0" w:line="240" w:lineRule="auto"/>
        <w:ind w:firstLine="284"/>
        <w:rPr>
          <w:rFonts w:ascii="Times New Roman" w:hAnsi="Times New Roman"/>
          <w:sz w:val="24"/>
          <w:szCs w:val="24"/>
        </w:rPr>
      </w:pPr>
      <w:r w:rsidRPr="00F548E2">
        <w:rPr>
          <w:rStyle w:val="56"/>
          <w:sz w:val="24"/>
          <w:szCs w:val="24"/>
        </w:rPr>
        <w:t>В дзюдо запрещается: бросать противника на голову, выполнять резкие движения с захватом руки противника на рычаг, при броске падать на противника всем телом, зажимать противнику рот, нос, наносить удары, царапаться, кусаться, выкручивать шею, суставы, загиб руки за спину, болевые приемы на кисть.</w:t>
      </w:r>
    </w:p>
    <w:p w:rsidR="005D2B46" w:rsidRPr="00F548E2" w:rsidRDefault="005D2B46" w:rsidP="005D2B46">
      <w:pPr>
        <w:spacing w:after="0" w:line="240" w:lineRule="auto"/>
        <w:ind w:firstLine="284"/>
        <w:jc w:val="center"/>
        <w:rPr>
          <w:rFonts w:ascii="Times New Roman" w:hAnsi="Times New Roman"/>
          <w:b/>
          <w:i/>
          <w:sz w:val="24"/>
          <w:szCs w:val="24"/>
        </w:rPr>
      </w:pPr>
      <w:r w:rsidRPr="00F548E2">
        <w:rPr>
          <w:rFonts w:ascii="Times New Roman" w:hAnsi="Times New Roman"/>
          <w:b/>
          <w:i/>
          <w:sz w:val="24"/>
          <w:szCs w:val="24"/>
        </w:rPr>
        <w:t>Правила дзюдо</w:t>
      </w:r>
    </w:p>
    <w:p w:rsidR="005D2B46" w:rsidRPr="00F548E2" w:rsidRDefault="005D2B46" w:rsidP="005D2B46">
      <w:pPr>
        <w:spacing w:after="0" w:line="240" w:lineRule="auto"/>
        <w:ind w:firstLine="284"/>
        <w:rPr>
          <w:rFonts w:ascii="Times New Roman" w:hAnsi="Times New Roman"/>
          <w:sz w:val="24"/>
          <w:szCs w:val="24"/>
        </w:rPr>
      </w:pPr>
      <w:r w:rsidRPr="00F548E2">
        <w:rPr>
          <w:rStyle w:val="56"/>
          <w:sz w:val="24"/>
          <w:szCs w:val="24"/>
        </w:rPr>
        <w:t>Команды и жесты судей. Начало и конец поединка. Определение победителя в поединке.</w:t>
      </w:r>
    </w:p>
    <w:p w:rsidR="005D2B46" w:rsidRPr="00F548E2" w:rsidRDefault="005D2B46" w:rsidP="005D2B46">
      <w:pPr>
        <w:spacing w:after="0" w:line="240" w:lineRule="auto"/>
        <w:ind w:firstLine="284"/>
        <w:jc w:val="center"/>
        <w:rPr>
          <w:rFonts w:ascii="Times New Roman" w:hAnsi="Times New Roman"/>
          <w:b/>
          <w:i/>
          <w:sz w:val="24"/>
          <w:szCs w:val="24"/>
        </w:rPr>
      </w:pPr>
      <w:r w:rsidRPr="00F548E2">
        <w:rPr>
          <w:rFonts w:ascii="Times New Roman" w:hAnsi="Times New Roman"/>
          <w:b/>
          <w:i/>
          <w:sz w:val="24"/>
          <w:szCs w:val="24"/>
        </w:rPr>
        <w:t>Строение тела</w:t>
      </w:r>
    </w:p>
    <w:p w:rsidR="005D2B46" w:rsidRPr="00F548E2" w:rsidRDefault="005D2B46" w:rsidP="005D2B46">
      <w:pPr>
        <w:spacing w:after="0" w:line="240" w:lineRule="auto"/>
        <w:ind w:firstLine="284"/>
        <w:rPr>
          <w:rFonts w:ascii="Times New Roman" w:hAnsi="Times New Roman"/>
          <w:sz w:val="24"/>
          <w:szCs w:val="24"/>
        </w:rPr>
      </w:pPr>
      <w:r w:rsidRPr="00F548E2">
        <w:rPr>
          <w:rStyle w:val="56"/>
          <w:sz w:val="24"/>
          <w:szCs w:val="24"/>
        </w:rPr>
        <w:t>Костная система: функции ске</w:t>
      </w:r>
      <w:r>
        <w:rPr>
          <w:rStyle w:val="56"/>
          <w:sz w:val="24"/>
          <w:szCs w:val="24"/>
        </w:rPr>
        <w:t>лета - опорная, защитная, двига</w:t>
      </w:r>
      <w:r w:rsidRPr="00F548E2">
        <w:rPr>
          <w:rStyle w:val="56"/>
          <w:sz w:val="24"/>
          <w:szCs w:val="24"/>
        </w:rPr>
        <w:t>тельная. Форма костей. Надкостница. Суставы. Мышечная система: прикрепление мышцы к костям, преодолевающая, уступающая и удерживающая работа мышц.</w:t>
      </w:r>
    </w:p>
    <w:p w:rsidR="00C12988" w:rsidRDefault="00C12988" w:rsidP="005D2B46">
      <w:pPr>
        <w:spacing w:after="0" w:line="240" w:lineRule="auto"/>
        <w:ind w:firstLine="284"/>
        <w:jc w:val="center"/>
        <w:rPr>
          <w:rStyle w:val="56"/>
          <w:b/>
          <w:sz w:val="24"/>
          <w:szCs w:val="24"/>
        </w:rPr>
      </w:pPr>
    </w:p>
    <w:p w:rsidR="00C12988" w:rsidRDefault="00C12988" w:rsidP="005D2B46">
      <w:pPr>
        <w:spacing w:after="0" w:line="240" w:lineRule="auto"/>
        <w:ind w:firstLine="284"/>
        <w:jc w:val="center"/>
        <w:rPr>
          <w:rStyle w:val="56"/>
          <w:b/>
          <w:sz w:val="24"/>
          <w:szCs w:val="24"/>
        </w:rPr>
      </w:pPr>
    </w:p>
    <w:p w:rsidR="00C12988" w:rsidRDefault="00C12988" w:rsidP="005D2B46">
      <w:pPr>
        <w:spacing w:after="0" w:line="240" w:lineRule="auto"/>
        <w:ind w:firstLine="284"/>
        <w:jc w:val="center"/>
        <w:rPr>
          <w:rStyle w:val="56"/>
          <w:b/>
          <w:sz w:val="24"/>
          <w:szCs w:val="24"/>
        </w:rPr>
      </w:pPr>
    </w:p>
    <w:p w:rsidR="005D2B46" w:rsidRPr="00C12988" w:rsidRDefault="00C12988" w:rsidP="005D2B46">
      <w:pPr>
        <w:spacing w:after="0" w:line="240" w:lineRule="auto"/>
        <w:ind w:firstLine="284"/>
        <w:jc w:val="center"/>
        <w:rPr>
          <w:rFonts w:ascii="Times New Roman" w:hAnsi="Times New Roman"/>
          <w:b/>
          <w:sz w:val="24"/>
          <w:szCs w:val="24"/>
        </w:rPr>
      </w:pPr>
      <w:r>
        <w:rPr>
          <w:rStyle w:val="56"/>
          <w:b/>
          <w:sz w:val="24"/>
          <w:szCs w:val="24"/>
        </w:rPr>
        <w:lastRenderedPageBreak/>
        <w:t>5.8.1.5</w:t>
      </w:r>
      <w:r w:rsidR="005D2B46" w:rsidRPr="00C12988">
        <w:rPr>
          <w:rStyle w:val="56"/>
          <w:b/>
          <w:sz w:val="24"/>
          <w:szCs w:val="24"/>
        </w:rPr>
        <w:t>. СОРЕВНОВАТЕЛЬНАЯ ПОДГОТОВКА</w:t>
      </w: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r w:rsidRPr="00F548E2">
        <w:rPr>
          <w:rStyle w:val="56"/>
          <w:sz w:val="24"/>
          <w:szCs w:val="24"/>
        </w:rPr>
        <w:t xml:space="preserve">Участвовать в 1-2 соревнованиях во второй половине года. </w:t>
      </w:r>
    </w:p>
    <w:p w:rsidR="00C12988" w:rsidRDefault="00C12988" w:rsidP="005D2B46">
      <w:pPr>
        <w:spacing w:after="0" w:line="240" w:lineRule="auto"/>
        <w:ind w:firstLine="284"/>
        <w:jc w:val="center"/>
        <w:rPr>
          <w:rStyle w:val="56"/>
          <w:b/>
          <w:sz w:val="24"/>
          <w:szCs w:val="24"/>
        </w:rPr>
      </w:pPr>
    </w:p>
    <w:p w:rsidR="005D2B46" w:rsidRPr="00C12988" w:rsidRDefault="00C12988" w:rsidP="005D2B46">
      <w:pPr>
        <w:spacing w:after="0" w:line="240" w:lineRule="auto"/>
        <w:ind w:firstLine="284"/>
        <w:jc w:val="center"/>
        <w:rPr>
          <w:rFonts w:ascii="Times New Roman" w:hAnsi="Times New Roman"/>
          <w:b/>
          <w:sz w:val="24"/>
          <w:szCs w:val="24"/>
        </w:rPr>
      </w:pPr>
      <w:r>
        <w:rPr>
          <w:rStyle w:val="56"/>
          <w:b/>
          <w:sz w:val="24"/>
          <w:szCs w:val="24"/>
        </w:rPr>
        <w:t>5.8.1.</w:t>
      </w:r>
      <w:r w:rsidR="005D2B46" w:rsidRPr="00C12988">
        <w:rPr>
          <w:rStyle w:val="56"/>
          <w:b/>
          <w:sz w:val="24"/>
          <w:szCs w:val="24"/>
        </w:rPr>
        <w:t>6. ЗАЧЕТНЫЕ ТРЕБОВАНИЯ</w:t>
      </w:r>
    </w:p>
    <w:p w:rsidR="005D2B46" w:rsidRPr="00F548E2" w:rsidRDefault="005D2B46" w:rsidP="005D2B46">
      <w:pPr>
        <w:spacing w:after="0" w:line="240" w:lineRule="auto"/>
        <w:ind w:firstLine="284"/>
        <w:jc w:val="center"/>
        <w:rPr>
          <w:rFonts w:ascii="Times New Roman" w:hAnsi="Times New Roman"/>
          <w:b/>
          <w:sz w:val="24"/>
          <w:szCs w:val="24"/>
        </w:rPr>
      </w:pPr>
      <w:bookmarkStart w:id="7" w:name="bookmark19"/>
      <w:r w:rsidRPr="00F548E2">
        <w:rPr>
          <w:rFonts w:ascii="Times New Roman" w:hAnsi="Times New Roman"/>
          <w:b/>
          <w:sz w:val="24"/>
          <w:szCs w:val="24"/>
        </w:rPr>
        <w:t>Проведение кон</w:t>
      </w:r>
      <w:r>
        <w:rPr>
          <w:rFonts w:ascii="Times New Roman" w:hAnsi="Times New Roman"/>
          <w:b/>
          <w:sz w:val="24"/>
          <w:szCs w:val="24"/>
        </w:rPr>
        <w:t>т</w:t>
      </w:r>
      <w:r w:rsidRPr="00F548E2">
        <w:rPr>
          <w:rFonts w:ascii="Times New Roman" w:hAnsi="Times New Roman"/>
          <w:b/>
          <w:sz w:val="24"/>
          <w:szCs w:val="24"/>
        </w:rPr>
        <w:t>рольных испытаний.</w:t>
      </w:r>
      <w:bookmarkEnd w:id="7"/>
    </w:p>
    <w:p w:rsidR="005D2B46" w:rsidRPr="00F548E2" w:rsidRDefault="005D2B46" w:rsidP="005D2B46">
      <w:pPr>
        <w:spacing w:after="0" w:line="240" w:lineRule="auto"/>
        <w:ind w:firstLine="284"/>
        <w:jc w:val="center"/>
        <w:rPr>
          <w:rFonts w:ascii="Times New Roman" w:hAnsi="Times New Roman"/>
          <w:b/>
          <w:sz w:val="24"/>
          <w:szCs w:val="24"/>
        </w:rPr>
      </w:pPr>
      <w:bookmarkStart w:id="8" w:name="bookmark20"/>
      <w:r w:rsidRPr="00F548E2">
        <w:rPr>
          <w:rFonts w:ascii="Times New Roman" w:hAnsi="Times New Roman"/>
          <w:b/>
          <w:sz w:val="24"/>
          <w:szCs w:val="24"/>
        </w:rPr>
        <w:t>Зачетные требования дл</w:t>
      </w:r>
      <w:r w:rsidR="003D71E1">
        <w:rPr>
          <w:rFonts w:ascii="Times New Roman" w:hAnsi="Times New Roman"/>
          <w:b/>
          <w:sz w:val="24"/>
          <w:szCs w:val="24"/>
        </w:rPr>
        <w:t>я дзюдоистов 1-го года обучения</w:t>
      </w:r>
      <w:bookmarkEnd w:id="8"/>
    </w:p>
    <w:p w:rsidR="005D2B46" w:rsidRDefault="005D2B46" w:rsidP="005D2B46">
      <w:pPr>
        <w:spacing w:after="0" w:line="240" w:lineRule="auto"/>
        <w:ind w:firstLine="284"/>
        <w:jc w:val="center"/>
        <w:rPr>
          <w:rStyle w:val="3"/>
          <w:b/>
          <w:sz w:val="24"/>
          <w:szCs w:val="24"/>
        </w:rPr>
      </w:pPr>
      <w:r w:rsidRPr="00F548E2">
        <w:rPr>
          <w:rStyle w:val="3"/>
          <w:sz w:val="24"/>
          <w:szCs w:val="24"/>
        </w:rPr>
        <w:t>Критерии освоения технических и тактических действий</w:t>
      </w:r>
    </w:p>
    <w:p w:rsidR="005D2B46" w:rsidRDefault="005D2B46" w:rsidP="005D2B46">
      <w:pPr>
        <w:spacing w:after="0" w:line="240" w:lineRule="auto"/>
        <w:ind w:firstLine="284"/>
        <w:rPr>
          <w:rStyle w:val="3"/>
          <w:sz w:val="24"/>
          <w:szCs w:val="24"/>
        </w:rPr>
      </w:pPr>
    </w:p>
    <w:tbl>
      <w:tblPr>
        <w:tblStyle w:val="a5"/>
        <w:tblW w:w="0" w:type="auto"/>
        <w:tblLook w:val="04A0" w:firstRow="1" w:lastRow="0" w:firstColumn="1" w:lastColumn="0" w:noHBand="0" w:noVBand="1"/>
      </w:tblPr>
      <w:tblGrid>
        <w:gridCol w:w="3510"/>
        <w:gridCol w:w="6343"/>
      </w:tblGrid>
      <w:tr w:rsidR="005D2B46" w:rsidRPr="00F548E2" w:rsidTr="00355BD4">
        <w:trPr>
          <w:trHeight w:val="727"/>
        </w:trPr>
        <w:tc>
          <w:tcPr>
            <w:tcW w:w="3510" w:type="dxa"/>
            <w:vAlign w:val="center"/>
          </w:tcPr>
          <w:p w:rsidR="005D2B46" w:rsidRPr="00F548E2" w:rsidRDefault="005D2B46" w:rsidP="00355BD4">
            <w:pPr>
              <w:jc w:val="center"/>
              <w:rPr>
                <w:rStyle w:val="20pt5"/>
                <w:bCs w:val="0"/>
                <w:sz w:val="22"/>
                <w:szCs w:val="22"/>
              </w:rPr>
            </w:pPr>
            <w:r w:rsidRPr="00F548E2">
              <w:rPr>
                <w:rStyle w:val="20pt5"/>
                <w:sz w:val="22"/>
                <w:szCs w:val="22"/>
              </w:rPr>
              <w:t>Уровень освоения.</w:t>
            </w:r>
          </w:p>
          <w:p w:rsidR="005D2B46" w:rsidRPr="00F548E2" w:rsidRDefault="005D2B46" w:rsidP="00355BD4">
            <w:pPr>
              <w:jc w:val="center"/>
              <w:rPr>
                <w:rFonts w:ascii="Times New Roman" w:hAnsi="Times New Roman"/>
                <w:b/>
              </w:rPr>
            </w:pPr>
            <w:r w:rsidRPr="00F548E2">
              <w:rPr>
                <w:rStyle w:val="20pt5"/>
                <w:sz w:val="22"/>
                <w:szCs w:val="22"/>
              </w:rPr>
              <w:t>Оценка</w:t>
            </w:r>
          </w:p>
        </w:tc>
        <w:tc>
          <w:tcPr>
            <w:tcW w:w="6343" w:type="dxa"/>
            <w:vAlign w:val="center"/>
          </w:tcPr>
          <w:p w:rsidR="005D2B46" w:rsidRPr="00F548E2" w:rsidRDefault="005D2B46" w:rsidP="00355BD4">
            <w:pPr>
              <w:jc w:val="center"/>
              <w:rPr>
                <w:rFonts w:ascii="Times New Roman" w:hAnsi="Times New Roman"/>
                <w:b/>
              </w:rPr>
            </w:pPr>
            <w:r w:rsidRPr="00F548E2">
              <w:rPr>
                <w:rStyle w:val="20pt5"/>
                <w:sz w:val="22"/>
                <w:szCs w:val="22"/>
              </w:rPr>
              <w:t>Назвать и выполнить техническое (тактическое) действие в стандартных условиях</w:t>
            </w:r>
          </w:p>
        </w:tc>
      </w:tr>
      <w:tr w:rsidR="005D2B46" w:rsidRPr="00F548E2" w:rsidTr="00355BD4">
        <w:tc>
          <w:tcPr>
            <w:tcW w:w="3510" w:type="dxa"/>
          </w:tcPr>
          <w:p w:rsidR="005D2B46" w:rsidRPr="00F548E2" w:rsidRDefault="005D2B46" w:rsidP="00355BD4">
            <w:pPr>
              <w:spacing w:line="300" w:lineRule="atLeast"/>
              <w:rPr>
                <w:rFonts w:ascii="Times New Roman" w:hAnsi="Times New Roman"/>
              </w:rPr>
            </w:pPr>
            <w:r w:rsidRPr="00F548E2">
              <w:rPr>
                <w:rStyle w:val="751"/>
              </w:rPr>
              <w:t>Неудовлетворительно</w:t>
            </w:r>
          </w:p>
        </w:tc>
        <w:tc>
          <w:tcPr>
            <w:tcW w:w="6343" w:type="dxa"/>
          </w:tcPr>
          <w:p w:rsidR="005D2B46" w:rsidRPr="00F548E2" w:rsidRDefault="005D2B46" w:rsidP="00355BD4">
            <w:pPr>
              <w:spacing w:line="300" w:lineRule="atLeast"/>
              <w:rPr>
                <w:rFonts w:ascii="Times New Roman" w:hAnsi="Times New Roman"/>
              </w:rPr>
            </w:pPr>
            <w:r w:rsidRPr="00F548E2">
              <w:rPr>
                <w:rStyle w:val="751"/>
              </w:rPr>
              <w:t>Не выполнил; назвал и выполнил с грубыми ошибками</w:t>
            </w:r>
          </w:p>
        </w:tc>
      </w:tr>
      <w:tr w:rsidR="005D2B46" w:rsidRPr="00F548E2" w:rsidTr="00355BD4">
        <w:tc>
          <w:tcPr>
            <w:tcW w:w="3510" w:type="dxa"/>
          </w:tcPr>
          <w:p w:rsidR="005D2B46" w:rsidRPr="00F548E2" w:rsidRDefault="005D2B46" w:rsidP="00355BD4">
            <w:pPr>
              <w:spacing w:line="300" w:lineRule="atLeast"/>
              <w:rPr>
                <w:rFonts w:ascii="Times New Roman" w:hAnsi="Times New Roman"/>
              </w:rPr>
            </w:pPr>
            <w:r w:rsidRPr="00F548E2">
              <w:rPr>
                <w:rStyle w:val="751"/>
              </w:rPr>
              <w:t>Хорошо</w:t>
            </w:r>
          </w:p>
        </w:tc>
        <w:tc>
          <w:tcPr>
            <w:tcW w:w="6343" w:type="dxa"/>
          </w:tcPr>
          <w:p w:rsidR="005D2B46" w:rsidRPr="00F548E2" w:rsidRDefault="005D2B46" w:rsidP="00355BD4">
            <w:pPr>
              <w:spacing w:line="300" w:lineRule="atLeast"/>
              <w:rPr>
                <w:rFonts w:ascii="Times New Roman" w:hAnsi="Times New Roman"/>
              </w:rPr>
            </w:pPr>
            <w:r w:rsidRPr="00F548E2">
              <w:rPr>
                <w:rStyle w:val="751"/>
              </w:rPr>
              <w:t>Назвал и выполнил с незначительными ошибками</w:t>
            </w:r>
          </w:p>
        </w:tc>
      </w:tr>
      <w:tr w:rsidR="005D2B46" w:rsidRPr="00F548E2" w:rsidTr="00355BD4">
        <w:tc>
          <w:tcPr>
            <w:tcW w:w="3510" w:type="dxa"/>
          </w:tcPr>
          <w:p w:rsidR="005D2B46" w:rsidRPr="00F548E2" w:rsidRDefault="005D2B46" w:rsidP="00355BD4">
            <w:pPr>
              <w:spacing w:line="300" w:lineRule="atLeast"/>
              <w:rPr>
                <w:rFonts w:ascii="Times New Roman" w:hAnsi="Times New Roman"/>
              </w:rPr>
            </w:pPr>
            <w:r w:rsidRPr="00F548E2">
              <w:rPr>
                <w:rStyle w:val="751"/>
              </w:rPr>
              <w:t>Отлично</w:t>
            </w:r>
          </w:p>
        </w:tc>
        <w:tc>
          <w:tcPr>
            <w:tcW w:w="6343" w:type="dxa"/>
          </w:tcPr>
          <w:p w:rsidR="005D2B46" w:rsidRPr="00F548E2" w:rsidRDefault="005D2B46" w:rsidP="00355BD4">
            <w:pPr>
              <w:spacing w:line="300" w:lineRule="atLeast"/>
              <w:rPr>
                <w:rFonts w:ascii="Times New Roman" w:hAnsi="Times New Roman"/>
              </w:rPr>
            </w:pPr>
            <w:r w:rsidRPr="00F548E2">
              <w:rPr>
                <w:rStyle w:val="751"/>
              </w:rPr>
              <w:t>Назвал и выполнил без ошибок</w:t>
            </w:r>
          </w:p>
        </w:tc>
      </w:tr>
    </w:tbl>
    <w:p w:rsidR="005D2B46" w:rsidRDefault="005D2B46" w:rsidP="005D2B46">
      <w:pPr>
        <w:spacing w:after="0" w:line="240" w:lineRule="auto"/>
        <w:jc w:val="center"/>
        <w:rPr>
          <w:rStyle w:val="56"/>
          <w:b/>
          <w:sz w:val="24"/>
          <w:szCs w:val="24"/>
        </w:rPr>
      </w:pPr>
      <w:r w:rsidRPr="00F548E2">
        <w:rPr>
          <w:rStyle w:val="56"/>
          <w:sz w:val="24"/>
          <w:szCs w:val="24"/>
        </w:rPr>
        <w:t xml:space="preserve">Зачетные требования для контроля развития физических качеств дзюдоистов </w:t>
      </w:r>
    </w:p>
    <w:p w:rsidR="005D2B46" w:rsidRDefault="005D2B46" w:rsidP="005D2B46">
      <w:pPr>
        <w:spacing w:after="0" w:line="240" w:lineRule="auto"/>
        <w:rPr>
          <w:rStyle w:val="56"/>
          <w:sz w:val="24"/>
          <w:szCs w:val="24"/>
        </w:rPr>
      </w:pPr>
    </w:p>
    <w:tbl>
      <w:tblPr>
        <w:tblStyle w:val="a5"/>
        <w:tblW w:w="0" w:type="auto"/>
        <w:tblLook w:val="04A0" w:firstRow="1" w:lastRow="0" w:firstColumn="1" w:lastColumn="0" w:noHBand="0" w:noVBand="1"/>
      </w:tblPr>
      <w:tblGrid>
        <w:gridCol w:w="1970"/>
        <w:gridCol w:w="1682"/>
        <w:gridCol w:w="4253"/>
        <w:gridCol w:w="992"/>
        <w:gridCol w:w="956"/>
      </w:tblGrid>
      <w:tr w:rsidR="005D2B46" w:rsidRPr="009049D2" w:rsidTr="00355BD4">
        <w:tc>
          <w:tcPr>
            <w:tcW w:w="1970" w:type="dxa"/>
            <w:vMerge w:val="restart"/>
            <w:vAlign w:val="center"/>
          </w:tcPr>
          <w:p w:rsidR="005D2B46" w:rsidRPr="009049D2" w:rsidRDefault="005D2B46" w:rsidP="00355BD4">
            <w:pPr>
              <w:jc w:val="center"/>
              <w:rPr>
                <w:rFonts w:ascii="Times New Roman" w:hAnsi="Times New Roman"/>
                <w:b/>
              </w:rPr>
            </w:pPr>
            <w:r w:rsidRPr="009049D2">
              <w:rPr>
                <w:rFonts w:ascii="Times New Roman" w:hAnsi="Times New Roman"/>
                <w:b/>
              </w:rPr>
              <w:t>Вид двигательной деятельности</w:t>
            </w:r>
          </w:p>
        </w:tc>
        <w:tc>
          <w:tcPr>
            <w:tcW w:w="1682" w:type="dxa"/>
            <w:vMerge w:val="restart"/>
            <w:vAlign w:val="center"/>
          </w:tcPr>
          <w:p w:rsidR="005D2B46" w:rsidRPr="009049D2" w:rsidRDefault="005D2B46" w:rsidP="00355BD4">
            <w:pPr>
              <w:jc w:val="center"/>
              <w:rPr>
                <w:rFonts w:ascii="Times New Roman" w:hAnsi="Times New Roman"/>
                <w:b/>
              </w:rPr>
            </w:pPr>
            <w:r w:rsidRPr="009049D2">
              <w:rPr>
                <w:rFonts w:ascii="Times New Roman" w:hAnsi="Times New Roman"/>
                <w:b/>
              </w:rPr>
              <w:t>Развиваемое физическое качество</w:t>
            </w:r>
          </w:p>
        </w:tc>
        <w:tc>
          <w:tcPr>
            <w:tcW w:w="4253" w:type="dxa"/>
            <w:vMerge w:val="restart"/>
            <w:vAlign w:val="center"/>
          </w:tcPr>
          <w:p w:rsidR="005D2B46" w:rsidRPr="009049D2" w:rsidRDefault="005D2B46" w:rsidP="00355BD4">
            <w:pPr>
              <w:jc w:val="center"/>
              <w:rPr>
                <w:rFonts w:ascii="Times New Roman" w:hAnsi="Times New Roman"/>
                <w:b/>
              </w:rPr>
            </w:pPr>
            <w:r w:rsidRPr="009049D2">
              <w:rPr>
                <w:rFonts w:ascii="Times New Roman" w:hAnsi="Times New Roman"/>
                <w:b/>
              </w:rPr>
              <w:t>Упражнения</w:t>
            </w:r>
          </w:p>
        </w:tc>
        <w:tc>
          <w:tcPr>
            <w:tcW w:w="1948" w:type="dxa"/>
            <w:gridSpan w:val="2"/>
            <w:vAlign w:val="center"/>
          </w:tcPr>
          <w:p w:rsidR="005D2B46" w:rsidRPr="009049D2" w:rsidRDefault="005D2B46" w:rsidP="00355BD4">
            <w:pPr>
              <w:jc w:val="center"/>
              <w:rPr>
                <w:rFonts w:ascii="Times New Roman" w:hAnsi="Times New Roman"/>
                <w:b/>
              </w:rPr>
            </w:pPr>
            <w:r w:rsidRPr="009049D2">
              <w:rPr>
                <w:rFonts w:ascii="Times New Roman" w:hAnsi="Times New Roman"/>
                <w:b/>
              </w:rPr>
              <w:t>Возраст дзюдоистов</w:t>
            </w:r>
          </w:p>
        </w:tc>
      </w:tr>
      <w:tr w:rsidR="005D2B46" w:rsidRPr="009049D2" w:rsidTr="00355BD4">
        <w:tc>
          <w:tcPr>
            <w:tcW w:w="1970" w:type="dxa"/>
            <w:vMerge/>
          </w:tcPr>
          <w:p w:rsidR="005D2B46" w:rsidRPr="009049D2" w:rsidRDefault="005D2B46" w:rsidP="00355BD4">
            <w:pPr>
              <w:rPr>
                <w:rFonts w:ascii="Times New Roman" w:hAnsi="Times New Roman"/>
              </w:rPr>
            </w:pPr>
          </w:p>
        </w:tc>
        <w:tc>
          <w:tcPr>
            <w:tcW w:w="1682" w:type="dxa"/>
            <w:vMerge/>
          </w:tcPr>
          <w:p w:rsidR="005D2B46" w:rsidRPr="009049D2" w:rsidRDefault="005D2B46" w:rsidP="00355BD4">
            <w:pPr>
              <w:rPr>
                <w:rFonts w:ascii="Times New Roman" w:hAnsi="Times New Roman"/>
              </w:rPr>
            </w:pPr>
          </w:p>
        </w:tc>
        <w:tc>
          <w:tcPr>
            <w:tcW w:w="4253" w:type="dxa"/>
            <w:vMerge/>
          </w:tcPr>
          <w:p w:rsidR="005D2B46" w:rsidRPr="009049D2" w:rsidRDefault="005D2B46" w:rsidP="00355BD4">
            <w:pPr>
              <w:rPr>
                <w:rFonts w:ascii="Times New Roman" w:hAnsi="Times New Roman"/>
              </w:rPr>
            </w:pPr>
          </w:p>
        </w:tc>
        <w:tc>
          <w:tcPr>
            <w:tcW w:w="992" w:type="dxa"/>
          </w:tcPr>
          <w:p w:rsidR="005D2B46" w:rsidRPr="009049D2" w:rsidRDefault="005D2B46" w:rsidP="00355BD4">
            <w:pPr>
              <w:jc w:val="center"/>
              <w:rPr>
                <w:rFonts w:ascii="Times New Roman" w:hAnsi="Times New Roman"/>
                <w:b/>
              </w:rPr>
            </w:pPr>
            <w:r w:rsidRPr="009049D2">
              <w:rPr>
                <w:rFonts w:ascii="Times New Roman" w:hAnsi="Times New Roman"/>
                <w:b/>
              </w:rPr>
              <w:t>10 лет</w:t>
            </w:r>
          </w:p>
        </w:tc>
        <w:tc>
          <w:tcPr>
            <w:tcW w:w="956" w:type="dxa"/>
          </w:tcPr>
          <w:p w:rsidR="005D2B46" w:rsidRPr="009049D2" w:rsidRDefault="005D2B46" w:rsidP="00355BD4">
            <w:pPr>
              <w:jc w:val="center"/>
              <w:rPr>
                <w:rFonts w:ascii="Times New Roman" w:hAnsi="Times New Roman"/>
                <w:b/>
              </w:rPr>
            </w:pPr>
            <w:r w:rsidRPr="009049D2">
              <w:rPr>
                <w:rFonts w:ascii="Times New Roman" w:hAnsi="Times New Roman"/>
                <w:b/>
              </w:rPr>
              <w:t>11 лет</w:t>
            </w:r>
          </w:p>
        </w:tc>
      </w:tr>
      <w:tr w:rsidR="005D2B46" w:rsidRPr="009049D2" w:rsidTr="00355BD4">
        <w:tc>
          <w:tcPr>
            <w:tcW w:w="1970"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Легкая атлетика</w:t>
            </w:r>
          </w:p>
        </w:tc>
        <w:tc>
          <w:tcPr>
            <w:tcW w:w="1682"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Быстрота</w:t>
            </w:r>
          </w:p>
        </w:tc>
        <w:tc>
          <w:tcPr>
            <w:tcW w:w="4253"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Бег на 30 м (с)</w:t>
            </w:r>
          </w:p>
        </w:tc>
        <w:tc>
          <w:tcPr>
            <w:tcW w:w="992" w:type="dxa"/>
          </w:tcPr>
          <w:p w:rsidR="005D2B46" w:rsidRPr="009049D2" w:rsidRDefault="005D2B46" w:rsidP="00355BD4">
            <w:pPr>
              <w:spacing w:line="320" w:lineRule="atLeast"/>
              <w:jc w:val="center"/>
              <w:rPr>
                <w:rFonts w:ascii="Times New Roman" w:hAnsi="Times New Roman"/>
              </w:rPr>
            </w:pPr>
            <w:r w:rsidRPr="009049D2">
              <w:rPr>
                <w:rStyle w:val="11"/>
                <w:b w:val="0"/>
                <w:bCs w:val="0"/>
                <w:sz w:val="22"/>
                <w:szCs w:val="22"/>
              </w:rPr>
              <w:t>5,6</w:t>
            </w:r>
          </w:p>
        </w:tc>
        <w:tc>
          <w:tcPr>
            <w:tcW w:w="956" w:type="dxa"/>
          </w:tcPr>
          <w:p w:rsidR="005D2B46" w:rsidRPr="009049D2" w:rsidRDefault="005D2B46" w:rsidP="00355BD4">
            <w:pPr>
              <w:spacing w:line="320" w:lineRule="atLeast"/>
              <w:jc w:val="center"/>
              <w:rPr>
                <w:rFonts w:ascii="Times New Roman" w:hAnsi="Times New Roman"/>
              </w:rPr>
            </w:pPr>
            <w:r w:rsidRPr="009049D2">
              <w:rPr>
                <w:rStyle w:val="11"/>
                <w:b w:val="0"/>
                <w:bCs w:val="0"/>
                <w:sz w:val="22"/>
                <w:szCs w:val="22"/>
              </w:rPr>
              <w:t>5,4</w:t>
            </w:r>
          </w:p>
        </w:tc>
      </w:tr>
      <w:tr w:rsidR="005D2B46" w:rsidRPr="009049D2" w:rsidTr="00355BD4">
        <w:tc>
          <w:tcPr>
            <w:tcW w:w="1970" w:type="dxa"/>
            <w:vMerge w:val="restart"/>
          </w:tcPr>
          <w:p w:rsidR="005D2B46" w:rsidRPr="009049D2" w:rsidRDefault="005D2B46" w:rsidP="00355BD4">
            <w:pPr>
              <w:spacing w:line="320" w:lineRule="atLeast"/>
              <w:rPr>
                <w:rFonts w:ascii="Times New Roman" w:hAnsi="Times New Roman"/>
              </w:rPr>
            </w:pPr>
            <w:r w:rsidRPr="009049D2">
              <w:rPr>
                <w:rStyle w:val="11"/>
                <w:b w:val="0"/>
                <w:bCs w:val="0"/>
                <w:sz w:val="22"/>
                <w:szCs w:val="22"/>
              </w:rPr>
              <w:t>Гимнастика</w:t>
            </w:r>
          </w:p>
        </w:tc>
        <w:tc>
          <w:tcPr>
            <w:tcW w:w="1682"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Сила</w:t>
            </w:r>
          </w:p>
        </w:tc>
        <w:tc>
          <w:tcPr>
            <w:tcW w:w="4253"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Подтягивание на перекладине (кол-во раз)</w:t>
            </w:r>
          </w:p>
        </w:tc>
        <w:tc>
          <w:tcPr>
            <w:tcW w:w="992" w:type="dxa"/>
          </w:tcPr>
          <w:p w:rsidR="005D2B46" w:rsidRPr="009049D2" w:rsidRDefault="005D2B46" w:rsidP="00355BD4">
            <w:pPr>
              <w:spacing w:line="320" w:lineRule="atLeast"/>
              <w:jc w:val="center"/>
              <w:rPr>
                <w:rFonts w:ascii="Times New Roman" w:hAnsi="Times New Roman"/>
              </w:rPr>
            </w:pPr>
            <w:r w:rsidRPr="009049D2">
              <w:rPr>
                <w:rStyle w:val="11"/>
                <w:b w:val="0"/>
                <w:bCs w:val="0"/>
                <w:sz w:val="22"/>
                <w:szCs w:val="22"/>
              </w:rPr>
              <w:t>4</w:t>
            </w:r>
          </w:p>
        </w:tc>
        <w:tc>
          <w:tcPr>
            <w:tcW w:w="956" w:type="dxa"/>
          </w:tcPr>
          <w:p w:rsidR="005D2B46" w:rsidRPr="009049D2" w:rsidRDefault="005D2B46" w:rsidP="00355BD4">
            <w:pPr>
              <w:spacing w:line="320" w:lineRule="atLeast"/>
              <w:jc w:val="center"/>
              <w:rPr>
                <w:rFonts w:ascii="Times New Roman" w:hAnsi="Times New Roman"/>
              </w:rPr>
            </w:pPr>
            <w:r w:rsidRPr="009049D2">
              <w:rPr>
                <w:rStyle w:val="11"/>
                <w:b w:val="0"/>
                <w:bCs w:val="0"/>
                <w:sz w:val="22"/>
                <w:szCs w:val="22"/>
              </w:rPr>
              <w:t>6</w:t>
            </w:r>
          </w:p>
        </w:tc>
      </w:tr>
      <w:tr w:rsidR="005D2B46" w:rsidRPr="009049D2" w:rsidTr="00355BD4">
        <w:tc>
          <w:tcPr>
            <w:tcW w:w="1970" w:type="dxa"/>
            <w:vMerge/>
          </w:tcPr>
          <w:p w:rsidR="005D2B46" w:rsidRPr="009049D2" w:rsidRDefault="005D2B46" w:rsidP="00355BD4">
            <w:pPr>
              <w:spacing w:line="320" w:lineRule="atLeast"/>
              <w:rPr>
                <w:rFonts w:ascii="Times New Roman" w:hAnsi="Times New Roman"/>
              </w:rPr>
            </w:pPr>
          </w:p>
        </w:tc>
        <w:tc>
          <w:tcPr>
            <w:tcW w:w="1682"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Выносливость</w:t>
            </w:r>
          </w:p>
        </w:tc>
        <w:tc>
          <w:tcPr>
            <w:tcW w:w="4253"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Сгибание рук в упоре лежа (кол-во раз)</w:t>
            </w:r>
          </w:p>
        </w:tc>
        <w:tc>
          <w:tcPr>
            <w:tcW w:w="992" w:type="dxa"/>
          </w:tcPr>
          <w:p w:rsidR="005D2B46" w:rsidRPr="009049D2" w:rsidRDefault="005D2B46" w:rsidP="00355BD4">
            <w:pPr>
              <w:spacing w:line="320" w:lineRule="atLeast"/>
              <w:jc w:val="center"/>
              <w:rPr>
                <w:rFonts w:ascii="Times New Roman" w:hAnsi="Times New Roman"/>
              </w:rPr>
            </w:pPr>
            <w:r w:rsidRPr="009049D2">
              <w:rPr>
                <w:rFonts w:ascii="Times New Roman" w:hAnsi="Times New Roman"/>
              </w:rPr>
              <w:t>-</w:t>
            </w:r>
          </w:p>
        </w:tc>
        <w:tc>
          <w:tcPr>
            <w:tcW w:w="956" w:type="dxa"/>
          </w:tcPr>
          <w:p w:rsidR="005D2B46" w:rsidRPr="009049D2" w:rsidRDefault="005D2B46" w:rsidP="00355BD4">
            <w:pPr>
              <w:spacing w:line="320" w:lineRule="atLeast"/>
              <w:jc w:val="center"/>
              <w:rPr>
                <w:rFonts w:ascii="Times New Roman" w:hAnsi="Times New Roman"/>
              </w:rPr>
            </w:pPr>
            <w:r w:rsidRPr="009049D2">
              <w:rPr>
                <w:rStyle w:val="11"/>
                <w:b w:val="0"/>
                <w:bCs w:val="0"/>
                <w:sz w:val="22"/>
                <w:szCs w:val="22"/>
              </w:rPr>
              <w:t>20</w:t>
            </w:r>
          </w:p>
        </w:tc>
      </w:tr>
      <w:tr w:rsidR="005D2B46" w:rsidRPr="009049D2" w:rsidTr="00355BD4">
        <w:tc>
          <w:tcPr>
            <w:tcW w:w="1970" w:type="dxa"/>
            <w:vMerge/>
          </w:tcPr>
          <w:p w:rsidR="005D2B46" w:rsidRPr="009049D2" w:rsidRDefault="005D2B46" w:rsidP="00355BD4">
            <w:pPr>
              <w:spacing w:line="320" w:lineRule="atLeast"/>
              <w:rPr>
                <w:rFonts w:ascii="Times New Roman" w:hAnsi="Times New Roman"/>
              </w:rPr>
            </w:pPr>
          </w:p>
        </w:tc>
        <w:tc>
          <w:tcPr>
            <w:tcW w:w="1682"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Быстрота</w:t>
            </w:r>
          </w:p>
        </w:tc>
        <w:tc>
          <w:tcPr>
            <w:tcW w:w="4253" w:type="dxa"/>
          </w:tcPr>
          <w:p w:rsidR="005D2B46" w:rsidRPr="009049D2" w:rsidRDefault="005D2B46" w:rsidP="00355BD4">
            <w:pPr>
              <w:spacing w:line="320" w:lineRule="atLeast"/>
              <w:rPr>
                <w:rFonts w:ascii="Times New Roman" w:hAnsi="Times New Roman"/>
              </w:rPr>
            </w:pPr>
            <w:r w:rsidRPr="009049D2">
              <w:rPr>
                <w:rStyle w:val="11"/>
                <w:b w:val="0"/>
                <w:bCs w:val="0"/>
                <w:sz w:val="22"/>
                <w:szCs w:val="22"/>
              </w:rPr>
              <w:t>Сгибание туловища лежа на спине за 20 с ноги закреплены (кол- во раз)</w:t>
            </w:r>
          </w:p>
        </w:tc>
        <w:tc>
          <w:tcPr>
            <w:tcW w:w="992" w:type="dxa"/>
          </w:tcPr>
          <w:p w:rsidR="005D2B46" w:rsidRPr="009049D2" w:rsidRDefault="005D2B46" w:rsidP="00355BD4">
            <w:pPr>
              <w:spacing w:line="320" w:lineRule="atLeast"/>
              <w:jc w:val="center"/>
              <w:rPr>
                <w:rFonts w:ascii="Times New Roman" w:hAnsi="Times New Roman"/>
              </w:rPr>
            </w:pPr>
            <w:r w:rsidRPr="009049D2">
              <w:rPr>
                <w:rFonts w:ascii="Times New Roman" w:hAnsi="Times New Roman"/>
              </w:rPr>
              <w:t>-</w:t>
            </w:r>
          </w:p>
        </w:tc>
        <w:tc>
          <w:tcPr>
            <w:tcW w:w="956" w:type="dxa"/>
          </w:tcPr>
          <w:p w:rsidR="005D2B46" w:rsidRPr="009049D2" w:rsidRDefault="005D2B46" w:rsidP="00355BD4">
            <w:pPr>
              <w:spacing w:line="320" w:lineRule="atLeast"/>
              <w:jc w:val="center"/>
              <w:rPr>
                <w:rFonts w:ascii="Times New Roman" w:hAnsi="Times New Roman"/>
              </w:rPr>
            </w:pPr>
            <w:r w:rsidRPr="009049D2">
              <w:rPr>
                <w:rStyle w:val="11"/>
                <w:b w:val="0"/>
                <w:bCs w:val="0"/>
                <w:sz w:val="22"/>
                <w:szCs w:val="22"/>
              </w:rPr>
              <w:t>6</w:t>
            </w:r>
          </w:p>
        </w:tc>
      </w:tr>
    </w:tbl>
    <w:p w:rsidR="005D2B46" w:rsidRDefault="005D2B46" w:rsidP="005D2B46">
      <w:pPr>
        <w:spacing w:after="0" w:line="320" w:lineRule="atLeast"/>
        <w:rPr>
          <w:rFonts w:ascii="Times New Roman" w:hAnsi="Times New Roman"/>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p>
    <w:p w:rsidR="005D2B46" w:rsidRDefault="005D2B46" w:rsidP="005D2B46">
      <w:pPr>
        <w:spacing w:after="0" w:line="240" w:lineRule="auto"/>
        <w:jc w:val="center"/>
        <w:rPr>
          <w:rStyle w:val="56"/>
          <w:b/>
          <w:sz w:val="24"/>
          <w:szCs w:val="24"/>
        </w:rPr>
      </w:pPr>
      <w:r w:rsidRPr="009049D2">
        <w:rPr>
          <w:rStyle w:val="56"/>
          <w:sz w:val="24"/>
          <w:szCs w:val="24"/>
        </w:rPr>
        <w:lastRenderedPageBreak/>
        <w:t>Зачетные требования для контроля развития физических качеств (12-летних дзюдоистов)</w:t>
      </w:r>
    </w:p>
    <w:p w:rsidR="005D2B46" w:rsidRDefault="005D2B46" w:rsidP="005D2B46">
      <w:pPr>
        <w:spacing w:after="0" w:line="240" w:lineRule="auto"/>
        <w:rPr>
          <w:rStyle w:val="56"/>
          <w:sz w:val="24"/>
          <w:szCs w:val="24"/>
        </w:rPr>
      </w:pPr>
    </w:p>
    <w:tbl>
      <w:tblPr>
        <w:tblStyle w:val="a5"/>
        <w:tblW w:w="0" w:type="auto"/>
        <w:tblLook w:val="04A0" w:firstRow="1" w:lastRow="0" w:firstColumn="1" w:lastColumn="0" w:noHBand="0" w:noVBand="1"/>
      </w:tblPr>
      <w:tblGrid>
        <w:gridCol w:w="1840"/>
        <w:gridCol w:w="1612"/>
        <w:gridCol w:w="3886"/>
        <w:gridCol w:w="850"/>
        <w:gridCol w:w="851"/>
        <w:gridCol w:w="814"/>
      </w:tblGrid>
      <w:tr w:rsidR="005D2B46" w:rsidRPr="00F00390" w:rsidTr="00355BD4">
        <w:tc>
          <w:tcPr>
            <w:tcW w:w="1840" w:type="dxa"/>
            <w:vMerge w:val="restart"/>
            <w:vAlign w:val="center"/>
          </w:tcPr>
          <w:p w:rsidR="005D2B46" w:rsidRPr="00F00390" w:rsidRDefault="005D2B46" w:rsidP="00355BD4">
            <w:pPr>
              <w:jc w:val="center"/>
              <w:rPr>
                <w:rFonts w:ascii="Times New Roman" w:hAnsi="Times New Roman"/>
                <w:sz w:val="20"/>
                <w:szCs w:val="20"/>
              </w:rPr>
            </w:pPr>
            <w:r w:rsidRPr="00F00390">
              <w:rPr>
                <w:rFonts w:ascii="Times New Roman" w:hAnsi="Times New Roman"/>
                <w:sz w:val="20"/>
                <w:szCs w:val="20"/>
              </w:rPr>
              <w:t>Вид двигательной деятельности</w:t>
            </w:r>
          </w:p>
        </w:tc>
        <w:tc>
          <w:tcPr>
            <w:tcW w:w="1612" w:type="dxa"/>
            <w:vMerge w:val="restart"/>
            <w:vAlign w:val="center"/>
          </w:tcPr>
          <w:p w:rsidR="005D2B46" w:rsidRPr="00F00390" w:rsidRDefault="005D2B46" w:rsidP="00355BD4">
            <w:pPr>
              <w:jc w:val="center"/>
              <w:rPr>
                <w:rFonts w:ascii="Times New Roman" w:hAnsi="Times New Roman"/>
                <w:sz w:val="20"/>
                <w:szCs w:val="20"/>
              </w:rPr>
            </w:pPr>
            <w:r w:rsidRPr="00F00390">
              <w:rPr>
                <w:rFonts w:ascii="Times New Roman" w:hAnsi="Times New Roman"/>
                <w:sz w:val="20"/>
                <w:szCs w:val="20"/>
              </w:rPr>
              <w:t>Развиваемое физическое качество</w:t>
            </w:r>
          </w:p>
        </w:tc>
        <w:tc>
          <w:tcPr>
            <w:tcW w:w="3886" w:type="dxa"/>
            <w:vMerge w:val="restart"/>
            <w:vAlign w:val="center"/>
          </w:tcPr>
          <w:p w:rsidR="005D2B46" w:rsidRPr="00F00390" w:rsidRDefault="005D2B46" w:rsidP="00355BD4">
            <w:pPr>
              <w:jc w:val="center"/>
              <w:rPr>
                <w:rFonts w:ascii="Times New Roman" w:hAnsi="Times New Roman"/>
                <w:sz w:val="20"/>
                <w:szCs w:val="20"/>
              </w:rPr>
            </w:pPr>
            <w:r w:rsidRPr="00F00390">
              <w:rPr>
                <w:rFonts w:ascii="Times New Roman" w:hAnsi="Times New Roman"/>
                <w:sz w:val="20"/>
                <w:szCs w:val="20"/>
              </w:rPr>
              <w:t>Упражнения</w:t>
            </w:r>
          </w:p>
        </w:tc>
        <w:tc>
          <w:tcPr>
            <w:tcW w:w="2515" w:type="dxa"/>
            <w:gridSpan w:val="3"/>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12 лет</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tcPr>
          <w:p w:rsidR="005D2B46" w:rsidRPr="00F00390" w:rsidRDefault="005D2B46" w:rsidP="00355BD4">
            <w:pPr>
              <w:rPr>
                <w:rFonts w:ascii="Times New Roman" w:hAnsi="Times New Roman"/>
                <w:sz w:val="20"/>
                <w:szCs w:val="20"/>
              </w:rPr>
            </w:pPr>
          </w:p>
        </w:tc>
        <w:tc>
          <w:tcPr>
            <w:tcW w:w="3886" w:type="dxa"/>
            <w:vMerge/>
          </w:tcPr>
          <w:p w:rsidR="005D2B46" w:rsidRPr="00F00390" w:rsidRDefault="005D2B46" w:rsidP="00355BD4">
            <w:pPr>
              <w:rPr>
                <w:rFonts w:ascii="Times New Roman" w:hAnsi="Times New Roman"/>
                <w:sz w:val="20"/>
                <w:szCs w:val="20"/>
              </w:rPr>
            </w:pPr>
          </w:p>
        </w:tc>
        <w:tc>
          <w:tcPr>
            <w:tcW w:w="850" w:type="dxa"/>
          </w:tcPr>
          <w:p w:rsidR="005D2B46" w:rsidRPr="00F00390" w:rsidRDefault="005D2B46" w:rsidP="00355BD4">
            <w:pPr>
              <w:jc w:val="center"/>
              <w:rPr>
                <w:rStyle w:val="11"/>
                <w:b w:val="0"/>
                <w:bCs w:val="0"/>
                <w:sz w:val="20"/>
                <w:szCs w:val="20"/>
              </w:rPr>
            </w:pPr>
            <w:r w:rsidRPr="00F00390">
              <w:rPr>
                <w:rStyle w:val="11"/>
                <w:b w:val="0"/>
                <w:bCs w:val="0"/>
                <w:sz w:val="20"/>
                <w:szCs w:val="20"/>
              </w:rPr>
              <w:t xml:space="preserve">До </w:t>
            </w:r>
          </w:p>
          <w:p w:rsidR="005D2B46" w:rsidRPr="00F00390" w:rsidRDefault="005D2B46" w:rsidP="00355BD4">
            <w:pPr>
              <w:jc w:val="center"/>
              <w:rPr>
                <w:rFonts w:ascii="Times New Roman" w:hAnsi="Times New Roman"/>
                <w:sz w:val="20"/>
                <w:szCs w:val="20"/>
              </w:rPr>
            </w:pPr>
            <w:r w:rsidRPr="00F00390">
              <w:rPr>
                <w:rStyle w:val="11"/>
                <w:b w:val="0"/>
                <w:bCs w:val="0"/>
                <w:sz w:val="20"/>
                <w:szCs w:val="20"/>
              </w:rPr>
              <w:t>50 кг</w:t>
            </w:r>
          </w:p>
        </w:tc>
        <w:tc>
          <w:tcPr>
            <w:tcW w:w="851" w:type="dxa"/>
          </w:tcPr>
          <w:p w:rsidR="005D2B46" w:rsidRPr="00F00390" w:rsidRDefault="005D2B46" w:rsidP="00355BD4">
            <w:pPr>
              <w:jc w:val="center"/>
              <w:rPr>
                <w:rStyle w:val="11"/>
                <w:b w:val="0"/>
                <w:bCs w:val="0"/>
                <w:sz w:val="20"/>
                <w:szCs w:val="20"/>
              </w:rPr>
            </w:pPr>
            <w:r w:rsidRPr="00F00390">
              <w:rPr>
                <w:rStyle w:val="11"/>
                <w:b w:val="0"/>
                <w:bCs w:val="0"/>
                <w:sz w:val="20"/>
                <w:szCs w:val="20"/>
              </w:rPr>
              <w:t xml:space="preserve">До </w:t>
            </w:r>
          </w:p>
          <w:p w:rsidR="005D2B46" w:rsidRPr="00F00390" w:rsidRDefault="005D2B46" w:rsidP="00355BD4">
            <w:pPr>
              <w:jc w:val="center"/>
              <w:rPr>
                <w:rFonts w:ascii="Times New Roman" w:hAnsi="Times New Roman"/>
                <w:sz w:val="20"/>
                <w:szCs w:val="20"/>
              </w:rPr>
            </w:pPr>
            <w:r w:rsidRPr="00F00390">
              <w:rPr>
                <w:rStyle w:val="11"/>
                <w:b w:val="0"/>
                <w:bCs w:val="0"/>
                <w:sz w:val="20"/>
                <w:szCs w:val="20"/>
              </w:rPr>
              <w:t>60 кг</w:t>
            </w:r>
          </w:p>
        </w:tc>
        <w:tc>
          <w:tcPr>
            <w:tcW w:w="814" w:type="dxa"/>
          </w:tcPr>
          <w:p w:rsidR="005D2B46" w:rsidRPr="00F00390" w:rsidRDefault="005D2B46" w:rsidP="00355BD4">
            <w:pPr>
              <w:jc w:val="center"/>
              <w:rPr>
                <w:rStyle w:val="11"/>
                <w:b w:val="0"/>
                <w:bCs w:val="0"/>
                <w:sz w:val="20"/>
                <w:szCs w:val="20"/>
              </w:rPr>
            </w:pPr>
            <w:r w:rsidRPr="00F00390">
              <w:rPr>
                <w:rStyle w:val="11"/>
                <w:b w:val="0"/>
                <w:bCs w:val="0"/>
                <w:sz w:val="20"/>
                <w:szCs w:val="20"/>
              </w:rPr>
              <w:t>Св.</w:t>
            </w:r>
          </w:p>
          <w:p w:rsidR="005D2B46" w:rsidRPr="00F00390" w:rsidRDefault="005D2B46" w:rsidP="00355BD4">
            <w:pPr>
              <w:jc w:val="center"/>
              <w:rPr>
                <w:rFonts w:ascii="Times New Roman" w:hAnsi="Times New Roman"/>
                <w:sz w:val="20"/>
                <w:szCs w:val="20"/>
              </w:rPr>
            </w:pPr>
            <w:r w:rsidRPr="00F00390">
              <w:rPr>
                <w:rStyle w:val="11"/>
                <w:b w:val="0"/>
                <w:bCs w:val="0"/>
                <w:sz w:val="20"/>
                <w:szCs w:val="20"/>
              </w:rPr>
              <w:t>60 кг</w:t>
            </w:r>
          </w:p>
        </w:tc>
      </w:tr>
      <w:tr w:rsidR="005D2B46" w:rsidRPr="00F00390" w:rsidTr="00355BD4">
        <w:tc>
          <w:tcPr>
            <w:tcW w:w="1840" w:type="dxa"/>
            <w:vMerge w:val="restart"/>
          </w:tcPr>
          <w:p w:rsidR="005D2B46" w:rsidRPr="00F00390" w:rsidRDefault="005D2B46" w:rsidP="00355BD4">
            <w:pPr>
              <w:rPr>
                <w:rFonts w:ascii="Times New Roman" w:hAnsi="Times New Roman"/>
                <w:sz w:val="20"/>
                <w:szCs w:val="20"/>
              </w:rPr>
            </w:pPr>
            <w:r w:rsidRPr="00F00390">
              <w:rPr>
                <w:rStyle w:val="11"/>
                <w:b w:val="0"/>
                <w:bCs w:val="0"/>
                <w:sz w:val="20"/>
                <w:szCs w:val="20"/>
              </w:rPr>
              <w:t>Легкая атлетика</w:t>
            </w:r>
          </w:p>
        </w:tc>
        <w:tc>
          <w:tcPr>
            <w:tcW w:w="1612" w:type="dxa"/>
          </w:tcPr>
          <w:p w:rsidR="005D2B46" w:rsidRPr="00F00390" w:rsidRDefault="005D2B46" w:rsidP="00355BD4">
            <w:pPr>
              <w:rPr>
                <w:rFonts w:ascii="Times New Roman" w:hAnsi="Times New Roman"/>
                <w:sz w:val="20"/>
                <w:szCs w:val="20"/>
              </w:rPr>
            </w:pPr>
            <w:r w:rsidRPr="00F00390">
              <w:rPr>
                <w:rStyle w:val="11"/>
                <w:b w:val="0"/>
                <w:bCs w:val="0"/>
                <w:sz w:val="20"/>
                <w:szCs w:val="20"/>
              </w:rPr>
              <w:t>Быстрота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Бег 30 м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5,2</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5,2</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5,6</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tcPr>
          <w:p w:rsidR="005D2B46" w:rsidRPr="00F00390" w:rsidRDefault="005D2B46" w:rsidP="00355BD4">
            <w:pPr>
              <w:rPr>
                <w:rFonts w:ascii="Times New Roman" w:hAnsi="Times New Roman"/>
                <w:sz w:val="20"/>
                <w:szCs w:val="20"/>
              </w:rPr>
            </w:pPr>
            <w:r w:rsidRPr="00F00390">
              <w:rPr>
                <w:rStyle w:val="11"/>
                <w:b w:val="0"/>
                <w:bCs w:val="0"/>
                <w:sz w:val="20"/>
                <w:szCs w:val="20"/>
              </w:rPr>
              <w:t>Выносливость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Бег400 м (мин,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1,13</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1,13</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1,13</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tcPr>
          <w:p w:rsidR="005D2B46" w:rsidRPr="00F00390" w:rsidRDefault="005D2B46" w:rsidP="00355BD4">
            <w:pPr>
              <w:rPr>
                <w:rFonts w:ascii="Times New Roman" w:hAnsi="Times New Roman"/>
                <w:sz w:val="20"/>
                <w:szCs w:val="20"/>
              </w:rPr>
            </w:pPr>
            <w:r w:rsidRPr="00F00390">
              <w:rPr>
                <w:rStyle w:val="11"/>
                <w:b w:val="0"/>
                <w:bCs w:val="0"/>
                <w:sz w:val="20"/>
                <w:szCs w:val="20"/>
              </w:rPr>
              <w:t>Ловкость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Челночный бег 3x10 м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7,5</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7,5</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7,5</w:t>
            </w:r>
          </w:p>
        </w:tc>
      </w:tr>
      <w:tr w:rsidR="005D2B46" w:rsidRPr="00F00390" w:rsidTr="00355BD4">
        <w:tc>
          <w:tcPr>
            <w:tcW w:w="1840" w:type="dxa"/>
            <w:vMerge w:val="restart"/>
          </w:tcPr>
          <w:p w:rsidR="005D2B46" w:rsidRPr="00F00390" w:rsidRDefault="005D2B46" w:rsidP="00355BD4">
            <w:pPr>
              <w:rPr>
                <w:rFonts w:ascii="Times New Roman" w:hAnsi="Times New Roman"/>
                <w:sz w:val="20"/>
                <w:szCs w:val="20"/>
              </w:rPr>
            </w:pPr>
            <w:r w:rsidRPr="00F00390">
              <w:rPr>
                <w:rStyle w:val="11"/>
                <w:b w:val="0"/>
                <w:bCs w:val="0"/>
                <w:sz w:val="20"/>
                <w:szCs w:val="20"/>
              </w:rPr>
              <w:t>Гимнастика</w:t>
            </w:r>
          </w:p>
        </w:tc>
        <w:tc>
          <w:tcPr>
            <w:tcW w:w="1612"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Сила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Подтягивание на перекладине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8</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8</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8</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Выносливость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Сгибание рук в упоре лежа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45</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48</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30</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Сгибание туловища, ноги закреплены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18</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20</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14</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Сила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Поднимание ног до хвата руками из виса на гимнастической стенке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6</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Лазанье по канату (4 м) без помощи ног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9,3</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9,9</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12,2</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Быстрота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Сгибание туловища лежа на спине за 20 с, ноги закреплены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12</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12</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10</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Подтягивания на перекладине за 20 с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6</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6</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4</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Сгибание рук в упоре лежа за 20 с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16</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12</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12</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Align w:val="center"/>
          </w:tcPr>
          <w:p w:rsidR="005D2B46" w:rsidRPr="00F00390" w:rsidRDefault="005D2B46" w:rsidP="00355BD4">
            <w:pPr>
              <w:rPr>
                <w:rFonts w:ascii="Times New Roman" w:hAnsi="Times New Roman"/>
                <w:sz w:val="20"/>
                <w:szCs w:val="20"/>
              </w:rPr>
            </w:pPr>
            <w:r w:rsidRPr="00F00390">
              <w:rPr>
                <w:rStyle w:val="913"/>
                <w:b w:val="0"/>
                <w:sz w:val="20"/>
                <w:szCs w:val="20"/>
              </w:rPr>
              <w:t>Ловкость</w:t>
            </w: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10 кувырков вперед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18</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18</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19</w:t>
            </w:r>
          </w:p>
        </w:tc>
      </w:tr>
      <w:tr w:rsidR="005D2B46" w:rsidRPr="00F00390" w:rsidTr="00355BD4">
        <w:tc>
          <w:tcPr>
            <w:tcW w:w="1840" w:type="dxa"/>
            <w:vMerge w:val="restart"/>
          </w:tcPr>
          <w:p w:rsidR="005D2B46" w:rsidRPr="00F00390" w:rsidRDefault="005D2B46" w:rsidP="00355BD4">
            <w:pPr>
              <w:rPr>
                <w:rFonts w:ascii="Times New Roman" w:hAnsi="Times New Roman"/>
                <w:sz w:val="20"/>
                <w:szCs w:val="20"/>
              </w:rPr>
            </w:pPr>
            <w:r w:rsidRPr="00F00390">
              <w:rPr>
                <w:rStyle w:val="913"/>
                <w:b w:val="0"/>
                <w:sz w:val="20"/>
                <w:szCs w:val="20"/>
              </w:rPr>
              <w:t>Спортивная борьба</w:t>
            </w:r>
          </w:p>
        </w:tc>
        <w:tc>
          <w:tcPr>
            <w:tcW w:w="1612" w:type="dxa"/>
            <w:vMerge w:val="restart"/>
            <w:vAlign w:val="center"/>
          </w:tcPr>
          <w:p w:rsidR="005D2B46" w:rsidRPr="00F00390" w:rsidRDefault="005D2B46" w:rsidP="00355BD4">
            <w:pPr>
              <w:rPr>
                <w:rFonts w:ascii="Times New Roman" w:hAnsi="Times New Roman"/>
                <w:sz w:val="20"/>
                <w:szCs w:val="20"/>
              </w:rPr>
            </w:pPr>
            <w:r w:rsidRPr="00F00390">
              <w:rPr>
                <w:rStyle w:val="913"/>
                <w:b w:val="0"/>
                <w:sz w:val="20"/>
                <w:szCs w:val="20"/>
              </w:rPr>
              <w:t>Сила</w:t>
            </w: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Приседание с партнером на плечах, равным по весу (кол- 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6</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8</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4</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Подъем партнера захватом туловища сзади, стоя на параллельных скамейках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3</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7</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2</w:t>
            </w:r>
          </w:p>
        </w:tc>
      </w:tr>
      <w:tr w:rsidR="005D2B46" w:rsidRPr="00F00390" w:rsidTr="00355BD4">
        <w:tc>
          <w:tcPr>
            <w:tcW w:w="1840" w:type="dxa"/>
            <w:vMerge w:val="restart"/>
          </w:tcPr>
          <w:p w:rsidR="005D2B46" w:rsidRPr="00F00390" w:rsidRDefault="005D2B46" w:rsidP="00355BD4">
            <w:pPr>
              <w:rPr>
                <w:rFonts w:ascii="Times New Roman" w:hAnsi="Times New Roman"/>
                <w:sz w:val="20"/>
                <w:szCs w:val="20"/>
              </w:rPr>
            </w:pPr>
            <w:r w:rsidRPr="00F00390">
              <w:rPr>
                <w:rStyle w:val="913"/>
                <w:b w:val="0"/>
                <w:sz w:val="20"/>
                <w:szCs w:val="20"/>
              </w:rPr>
              <w:t>Спортивная борьба</w:t>
            </w:r>
          </w:p>
        </w:tc>
        <w:tc>
          <w:tcPr>
            <w:tcW w:w="1612" w:type="dxa"/>
            <w:vAlign w:val="center"/>
          </w:tcPr>
          <w:p w:rsidR="005D2B46" w:rsidRPr="00F00390" w:rsidRDefault="005D2B46" w:rsidP="00355BD4">
            <w:pPr>
              <w:rPr>
                <w:rFonts w:ascii="Times New Roman" w:hAnsi="Times New Roman"/>
                <w:sz w:val="20"/>
                <w:szCs w:val="20"/>
              </w:rPr>
            </w:pPr>
            <w:r w:rsidRPr="00F00390">
              <w:rPr>
                <w:rStyle w:val="913"/>
                <w:b w:val="0"/>
                <w:sz w:val="20"/>
                <w:szCs w:val="20"/>
              </w:rPr>
              <w:t>Сила</w:t>
            </w: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Вставание на мост из стойки (5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14</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16</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18</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Align w:val="center"/>
          </w:tcPr>
          <w:p w:rsidR="005D2B46" w:rsidRPr="00F00390" w:rsidRDefault="005D2B46" w:rsidP="00355BD4">
            <w:pPr>
              <w:rPr>
                <w:rFonts w:ascii="Times New Roman" w:hAnsi="Times New Roman"/>
                <w:sz w:val="20"/>
                <w:szCs w:val="20"/>
              </w:rPr>
            </w:pPr>
            <w:r w:rsidRPr="00F00390">
              <w:rPr>
                <w:rStyle w:val="913"/>
                <w:b w:val="0"/>
                <w:sz w:val="20"/>
                <w:szCs w:val="20"/>
              </w:rPr>
              <w:t>Гибкость</w:t>
            </w: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Перевороты на мосту 10 раз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18</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20</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22</w:t>
            </w:r>
          </w:p>
        </w:tc>
      </w:tr>
      <w:tr w:rsidR="005D2B46" w:rsidRPr="00F00390" w:rsidTr="00355BD4">
        <w:tc>
          <w:tcPr>
            <w:tcW w:w="1840" w:type="dxa"/>
            <w:vMerge/>
          </w:tcPr>
          <w:p w:rsidR="005D2B46" w:rsidRPr="00F00390" w:rsidRDefault="005D2B46" w:rsidP="00355BD4">
            <w:pPr>
              <w:rPr>
                <w:rFonts w:ascii="Times New Roman" w:hAnsi="Times New Roman"/>
                <w:sz w:val="20"/>
                <w:szCs w:val="20"/>
              </w:rPr>
            </w:pPr>
          </w:p>
        </w:tc>
        <w:tc>
          <w:tcPr>
            <w:tcW w:w="1612" w:type="dxa"/>
            <w:vAlign w:val="center"/>
          </w:tcPr>
          <w:p w:rsidR="005D2B46" w:rsidRPr="00F00390" w:rsidRDefault="005D2B46" w:rsidP="00355BD4">
            <w:pPr>
              <w:rPr>
                <w:rFonts w:ascii="Times New Roman" w:hAnsi="Times New Roman"/>
                <w:sz w:val="20"/>
                <w:szCs w:val="20"/>
              </w:rPr>
            </w:pPr>
            <w:r w:rsidRPr="00F00390">
              <w:rPr>
                <w:rStyle w:val="913"/>
                <w:b w:val="0"/>
                <w:sz w:val="20"/>
                <w:szCs w:val="20"/>
              </w:rPr>
              <w:t>Быстрота</w:t>
            </w:r>
          </w:p>
        </w:tc>
        <w:tc>
          <w:tcPr>
            <w:tcW w:w="3886" w:type="dxa"/>
          </w:tcPr>
          <w:p w:rsidR="005D2B46" w:rsidRPr="00F00390" w:rsidRDefault="005D2B46" w:rsidP="00355BD4">
            <w:pPr>
              <w:rPr>
                <w:rFonts w:ascii="Times New Roman" w:hAnsi="Times New Roman"/>
                <w:sz w:val="20"/>
                <w:szCs w:val="20"/>
              </w:rPr>
            </w:pPr>
            <w:r w:rsidRPr="00F00390">
              <w:rPr>
                <w:rStyle w:val="913"/>
                <w:b w:val="0"/>
                <w:sz w:val="20"/>
                <w:szCs w:val="20"/>
              </w:rPr>
              <w:t>10 бросков манекена через бедро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28</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30</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913"/>
                <w:b w:val="0"/>
                <w:sz w:val="20"/>
                <w:szCs w:val="20"/>
              </w:rPr>
              <w:t>36</w:t>
            </w:r>
          </w:p>
        </w:tc>
      </w:tr>
    </w:tbl>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Default="005D2B46" w:rsidP="005D2B46">
      <w:pPr>
        <w:spacing w:after="0" w:line="240" w:lineRule="auto"/>
        <w:rPr>
          <w:rFonts w:ascii="Times New Roman" w:hAnsi="Times New Roman"/>
          <w:sz w:val="24"/>
          <w:szCs w:val="24"/>
        </w:rPr>
      </w:pPr>
    </w:p>
    <w:p w:rsidR="005D2B46" w:rsidRPr="00C12988" w:rsidRDefault="005D2B46" w:rsidP="00C12988">
      <w:pPr>
        <w:pStyle w:val="a4"/>
        <w:numPr>
          <w:ilvl w:val="2"/>
          <w:numId w:val="43"/>
        </w:numPr>
        <w:tabs>
          <w:tab w:val="left" w:pos="993"/>
        </w:tabs>
        <w:spacing w:after="0" w:line="240" w:lineRule="auto"/>
        <w:ind w:left="0" w:firstLine="426"/>
        <w:rPr>
          <w:rStyle w:val="434"/>
          <w:b/>
          <w:sz w:val="24"/>
          <w:szCs w:val="24"/>
        </w:rPr>
      </w:pPr>
      <w:r w:rsidRPr="00C12988">
        <w:rPr>
          <w:rStyle w:val="434"/>
          <w:b/>
          <w:sz w:val="24"/>
          <w:szCs w:val="24"/>
        </w:rPr>
        <w:lastRenderedPageBreak/>
        <w:t>УЧЕБНЫЙ МАТЕРИАЛ</w:t>
      </w:r>
      <w:r w:rsidR="00C12988" w:rsidRPr="00C12988">
        <w:rPr>
          <w:rStyle w:val="434"/>
          <w:b/>
          <w:sz w:val="24"/>
          <w:szCs w:val="24"/>
        </w:rPr>
        <w:t xml:space="preserve"> </w:t>
      </w:r>
      <w:r w:rsidRPr="00C12988">
        <w:rPr>
          <w:rStyle w:val="434"/>
          <w:b/>
          <w:sz w:val="24"/>
          <w:szCs w:val="24"/>
        </w:rPr>
        <w:t>ДЛЯ ДЗЮДОИСТОВ ТРЕНИРОВОЧНЫХ ГРУПП</w:t>
      </w:r>
    </w:p>
    <w:p w:rsidR="005D2B46" w:rsidRPr="00E931B1" w:rsidRDefault="005D2B46" w:rsidP="005D2B46">
      <w:pPr>
        <w:spacing w:after="0" w:line="240" w:lineRule="auto"/>
        <w:ind w:firstLine="284"/>
        <w:jc w:val="center"/>
        <w:rPr>
          <w:rFonts w:ascii="Times New Roman" w:hAnsi="Times New Roman"/>
          <w:b/>
          <w:sz w:val="24"/>
          <w:szCs w:val="24"/>
        </w:rPr>
      </w:pPr>
      <w:r w:rsidRPr="00E931B1">
        <w:rPr>
          <w:rStyle w:val="434"/>
          <w:b/>
          <w:sz w:val="24"/>
          <w:szCs w:val="24"/>
        </w:rPr>
        <w:t>1-го ГОДА ОБУЧЕНИЯ</w:t>
      </w:r>
    </w:p>
    <w:p w:rsidR="005D2B46" w:rsidRPr="00C12988" w:rsidRDefault="00C12988" w:rsidP="005D2B46">
      <w:pPr>
        <w:spacing w:after="0" w:line="240" w:lineRule="auto"/>
        <w:ind w:firstLine="284"/>
        <w:jc w:val="center"/>
        <w:rPr>
          <w:rStyle w:val="434"/>
          <w:b/>
          <w:sz w:val="24"/>
          <w:szCs w:val="24"/>
        </w:rPr>
      </w:pPr>
      <w:bookmarkStart w:id="9" w:name="bookmark17"/>
      <w:r>
        <w:rPr>
          <w:rStyle w:val="434"/>
          <w:b/>
          <w:sz w:val="24"/>
          <w:szCs w:val="24"/>
        </w:rPr>
        <w:t>5.8.2.</w:t>
      </w:r>
      <w:r w:rsidR="005D2B46" w:rsidRPr="00C12988">
        <w:rPr>
          <w:rStyle w:val="434"/>
          <w:b/>
          <w:sz w:val="24"/>
          <w:szCs w:val="24"/>
        </w:rPr>
        <w:t>1. ТЕХНИКО-ТАКТИЧЕСКАЯ ПОДГОТОВКА</w:t>
      </w:r>
    </w:p>
    <w:p w:rsidR="005D2B46" w:rsidRPr="00A46A64" w:rsidRDefault="005D2B46" w:rsidP="005D2B46">
      <w:pPr>
        <w:spacing w:after="0" w:line="240" w:lineRule="auto"/>
        <w:ind w:firstLine="284"/>
        <w:jc w:val="center"/>
        <w:rPr>
          <w:rFonts w:ascii="Times New Roman" w:hAnsi="Times New Roman"/>
          <w:sz w:val="24"/>
          <w:szCs w:val="24"/>
        </w:rPr>
      </w:pPr>
      <w:r w:rsidRPr="00A46A64">
        <w:rPr>
          <w:rStyle w:val="4310pt"/>
          <w:sz w:val="24"/>
          <w:szCs w:val="24"/>
        </w:rPr>
        <w:t>Техника</w:t>
      </w:r>
      <w:bookmarkEnd w:id="9"/>
    </w:p>
    <w:p w:rsidR="005D2B46" w:rsidRPr="00A46A64" w:rsidRDefault="005D2B46" w:rsidP="005D2B46">
      <w:pPr>
        <w:spacing w:after="0" w:line="240" w:lineRule="auto"/>
        <w:ind w:firstLine="284"/>
        <w:rPr>
          <w:rFonts w:ascii="Times New Roman" w:hAnsi="Times New Roman"/>
          <w:sz w:val="24"/>
          <w:szCs w:val="24"/>
        </w:rPr>
      </w:pPr>
      <w:r w:rsidRPr="00A46A64">
        <w:rPr>
          <w:rStyle w:val="51"/>
          <w:sz w:val="24"/>
          <w:szCs w:val="24"/>
        </w:rPr>
        <w:t>Самостраховка:</w:t>
      </w:r>
      <w:r w:rsidRPr="00A46A64">
        <w:rPr>
          <w:rStyle w:val="56"/>
          <w:sz w:val="24"/>
          <w:szCs w:val="24"/>
        </w:rPr>
        <w:t xml:space="preserve"> кувырок вперед с падением на спину, кувырок через левое плечо с падением на п</w:t>
      </w:r>
      <w:r>
        <w:rPr>
          <w:rStyle w:val="56"/>
          <w:sz w:val="24"/>
          <w:szCs w:val="24"/>
        </w:rPr>
        <w:t>равый бок, самостраховка при па</w:t>
      </w:r>
      <w:r w:rsidRPr="00A46A64">
        <w:rPr>
          <w:rStyle w:val="56"/>
          <w:sz w:val="24"/>
          <w:szCs w:val="24"/>
        </w:rPr>
        <w:t>дении со скамейки, с набивного мяча.</w:t>
      </w:r>
    </w:p>
    <w:p w:rsidR="005D2B46" w:rsidRPr="00A46A64" w:rsidRDefault="005D2B46" w:rsidP="005D2B46">
      <w:pPr>
        <w:spacing w:after="0" w:line="240" w:lineRule="auto"/>
        <w:ind w:firstLine="284"/>
        <w:rPr>
          <w:rFonts w:ascii="Times New Roman" w:hAnsi="Times New Roman"/>
          <w:sz w:val="24"/>
          <w:szCs w:val="24"/>
        </w:rPr>
      </w:pPr>
      <w:r w:rsidRPr="00A46A64">
        <w:rPr>
          <w:rStyle w:val="51"/>
          <w:sz w:val="24"/>
          <w:szCs w:val="24"/>
        </w:rPr>
        <w:t>Выведение противника из равновесия (кузуши)</w:t>
      </w:r>
      <w:r w:rsidRPr="00A46A64">
        <w:rPr>
          <w:rStyle w:val="56"/>
          <w:sz w:val="24"/>
          <w:szCs w:val="24"/>
        </w:rPr>
        <w:t xml:space="preserve"> - движение вперед (тяга, рывок); движение назад (упор, толчок), </w:t>
      </w:r>
      <w:r>
        <w:rPr>
          <w:rStyle w:val="56"/>
          <w:sz w:val="24"/>
          <w:szCs w:val="24"/>
        </w:rPr>
        <w:t>движение вправо, дви</w:t>
      </w:r>
      <w:r w:rsidRPr="00A46A64">
        <w:rPr>
          <w:rStyle w:val="56"/>
          <w:sz w:val="24"/>
          <w:szCs w:val="24"/>
        </w:rPr>
        <w:t>жение влево, движение вперед - влево, движение вперед - вправо, движение назад - вправо, движение назад - влево.</w:t>
      </w:r>
    </w:p>
    <w:p w:rsidR="005D2B46" w:rsidRPr="00A46A64" w:rsidRDefault="005D2B46" w:rsidP="005D2B46">
      <w:pPr>
        <w:spacing w:after="0" w:line="240" w:lineRule="auto"/>
        <w:ind w:firstLine="284"/>
        <w:rPr>
          <w:rFonts w:ascii="Times New Roman" w:hAnsi="Times New Roman"/>
          <w:sz w:val="24"/>
          <w:szCs w:val="24"/>
        </w:rPr>
      </w:pPr>
      <w:r w:rsidRPr="00A46A64">
        <w:rPr>
          <w:rStyle w:val="51"/>
          <w:sz w:val="24"/>
          <w:szCs w:val="24"/>
        </w:rPr>
        <w:t>Захваты для проведения бросков</w:t>
      </w:r>
      <w:r w:rsidRPr="00A46A64">
        <w:rPr>
          <w:rStyle w:val="56"/>
          <w:sz w:val="24"/>
          <w:szCs w:val="24"/>
        </w:rPr>
        <w:t>: рукава и пояса сзади, спереди, рукава и пояса через одноименное плечо, скрещивая захваченные руки, руки и ноги снаружи, изнутри, одной руки двумя.</w:t>
      </w:r>
    </w:p>
    <w:p w:rsidR="005D2B46" w:rsidRPr="00A46A64" w:rsidRDefault="005D2B46" w:rsidP="005D2B46">
      <w:pPr>
        <w:spacing w:after="0" w:line="240" w:lineRule="auto"/>
        <w:ind w:firstLine="284"/>
        <w:rPr>
          <w:rFonts w:ascii="Times New Roman" w:hAnsi="Times New Roman"/>
          <w:sz w:val="24"/>
          <w:szCs w:val="24"/>
        </w:rPr>
      </w:pPr>
      <w:r w:rsidRPr="00A46A64">
        <w:rPr>
          <w:rStyle w:val="56"/>
          <w:sz w:val="24"/>
          <w:szCs w:val="24"/>
        </w:rPr>
        <w:t>Проведение поединков с одн</w:t>
      </w:r>
      <w:r>
        <w:rPr>
          <w:rStyle w:val="56"/>
          <w:sz w:val="24"/>
          <w:szCs w:val="24"/>
        </w:rPr>
        <w:t>осторонним сопротивлением. Учи</w:t>
      </w:r>
      <w:r w:rsidRPr="00A46A64">
        <w:rPr>
          <w:rStyle w:val="56"/>
          <w:sz w:val="24"/>
          <w:szCs w:val="24"/>
        </w:rPr>
        <w:t>коми. Рандори. Совершенствовани</w:t>
      </w:r>
      <w:r>
        <w:rPr>
          <w:rStyle w:val="56"/>
          <w:sz w:val="24"/>
          <w:szCs w:val="24"/>
        </w:rPr>
        <w:t>е ведения противоборства в усло</w:t>
      </w:r>
      <w:r w:rsidRPr="00A46A64">
        <w:rPr>
          <w:rStyle w:val="56"/>
          <w:sz w:val="24"/>
          <w:szCs w:val="24"/>
        </w:rPr>
        <w:t>виях взаимного сопротивления.</w:t>
      </w:r>
    </w:p>
    <w:p w:rsidR="005D2B46" w:rsidRPr="00A46A64" w:rsidRDefault="005D2B46" w:rsidP="005D2B46">
      <w:pPr>
        <w:spacing w:after="0" w:line="240" w:lineRule="auto"/>
        <w:ind w:firstLine="284"/>
        <w:rPr>
          <w:rFonts w:ascii="Times New Roman" w:hAnsi="Times New Roman"/>
          <w:sz w:val="24"/>
          <w:szCs w:val="24"/>
        </w:rPr>
      </w:pPr>
      <w:r w:rsidRPr="00A46A64">
        <w:rPr>
          <w:rStyle w:val="56"/>
          <w:sz w:val="24"/>
          <w:szCs w:val="24"/>
        </w:rPr>
        <w:t>Имитация бросков с проговариваиием (громкоголосн</w:t>
      </w:r>
      <w:r>
        <w:rPr>
          <w:rStyle w:val="56"/>
          <w:sz w:val="24"/>
          <w:szCs w:val="24"/>
        </w:rPr>
        <w:t>о, безголос</w:t>
      </w:r>
      <w:r w:rsidRPr="00A46A64">
        <w:rPr>
          <w:rStyle w:val="56"/>
          <w:sz w:val="24"/>
          <w:szCs w:val="24"/>
        </w:rPr>
        <w:t>но), имитация бросков перед зер</w:t>
      </w:r>
      <w:r>
        <w:rPr>
          <w:rStyle w:val="56"/>
          <w:sz w:val="24"/>
          <w:szCs w:val="24"/>
        </w:rPr>
        <w:t>калом, имитация бросков с закры</w:t>
      </w:r>
      <w:r w:rsidRPr="00A46A64">
        <w:rPr>
          <w:rStyle w:val="56"/>
          <w:sz w:val="24"/>
          <w:szCs w:val="24"/>
        </w:rPr>
        <w:t>тыми глазами.</w:t>
      </w:r>
    </w:p>
    <w:p w:rsidR="005D2B46" w:rsidRPr="00A46A64" w:rsidRDefault="005D2B46" w:rsidP="005D2B46">
      <w:pPr>
        <w:spacing w:after="0" w:line="240" w:lineRule="auto"/>
        <w:ind w:firstLine="284"/>
        <w:rPr>
          <w:rFonts w:ascii="Times New Roman" w:hAnsi="Times New Roman"/>
          <w:sz w:val="24"/>
          <w:szCs w:val="24"/>
        </w:rPr>
      </w:pPr>
      <w:r w:rsidRPr="00A46A64">
        <w:rPr>
          <w:rStyle w:val="56"/>
          <w:sz w:val="24"/>
          <w:szCs w:val="24"/>
        </w:rPr>
        <w:t>Выполнение бросков на восходящую и нисходящую площадь на</w:t>
      </w:r>
      <w:r w:rsidRPr="00A46A64">
        <w:rPr>
          <w:rStyle w:val="56"/>
          <w:sz w:val="24"/>
          <w:szCs w:val="24"/>
        </w:rPr>
        <w:softHyphen/>
        <w:t>клонной платформы (угол наклона 15-30°).</w:t>
      </w:r>
    </w:p>
    <w:p w:rsidR="005D2B46" w:rsidRPr="00A46A64" w:rsidRDefault="005D2B46" w:rsidP="005D2B46">
      <w:pPr>
        <w:spacing w:after="0" w:line="240" w:lineRule="auto"/>
        <w:ind w:firstLine="284"/>
        <w:rPr>
          <w:rFonts w:ascii="Times New Roman" w:hAnsi="Times New Roman"/>
          <w:i/>
          <w:sz w:val="24"/>
          <w:szCs w:val="24"/>
        </w:rPr>
      </w:pPr>
      <w:r w:rsidRPr="00A46A64">
        <w:rPr>
          <w:rFonts w:ascii="Times New Roman" w:hAnsi="Times New Roman"/>
          <w:i/>
          <w:sz w:val="24"/>
          <w:szCs w:val="24"/>
        </w:rPr>
        <w:t xml:space="preserve">Броски - </w:t>
      </w:r>
      <w:r w:rsidRPr="00A46A64">
        <w:rPr>
          <w:rFonts w:ascii="Times New Roman" w:hAnsi="Times New Roman"/>
          <w:i/>
          <w:sz w:val="24"/>
          <w:szCs w:val="24"/>
          <w:lang w:val="en-US"/>
        </w:rPr>
        <w:t>Nage</w:t>
      </w:r>
      <w:r w:rsidRPr="00A46A64">
        <w:rPr>
          <w:rFonts w:ascii="Times New Roman" w:hAnsi="Times New Roman"/>
          <w:i/>
          <w:sz w:val="24"/>
          <w:szCs w:val="24"/>
        </w:rPr>
        <w:t xml:space="preserve"> </w:t>
      </w:r>
      <w:r w:rsidRPr="00A46A64">
        <w:rPr>
          <w:rFonts w:ascii="Times New Roman" w:hAnsi="Times New Roman"/>
          <w:i/>
          <w:sz w:val="24"/>
          <w:szCs w:val="24"/>
          <w:lang w:val="en-US"/>
        </w:rPr>
        <w:t>Waza</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A46A64">
        <w:rPr>
          <w:rStyle w:val="56"/>
          <w:sz w:val="24"/>
          <w:szCs w:val="24"/>
        </w:rPr>
        <w:t xml:space="preserve">Задняя подсечка - Ко </w:t>
      </w:r>
      <w:r w:rsidRPr="00A46A64">
        <w:rPr>
          <w:rStyle w:val="56"/>
          <w:sz w:val="24"/>
          <w:szCs w:val="24"/>
          <w:lang w:val="en-US"/>
        </w:rPr>
        <w:t>Soto</w:t>
      </w:r>
      <w:r w:rsidRPr="00A46A64">
        <w:rPr>
          <w:rStyle w:val="56"/>
          <w:sz w:val="24"/>
          <w:szCs w:val="24"/>
        </w:rPr>
        <w:t xml:space="preserve"> </w:t>
      </w:r>
      <w:r w:rsidRPr="00A46A64">
        <w:rPr>
          <w:rStyle w:val="56"/>
          <w:sz w:val="24"/>
          <w:szCs w:val="24"/>
          <w:lang w:val="en-US"/>
        </w:rPr>
        <w:t>Gari</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A46A64">
        <w:rPr>
          <w:rStyle w:val="56"/>
          <w:sz w:val="24"/>
          <w:szCs w:val="24"/>
        </w:rPr>
        <w:t xml:space="preserve">Подсечка изнутри - Ко </w:t>
      </w:r>
      <w:r w:rsidRPr="00A46A64">
        <w:rPr>
          <w:rStyle w:val="56"/>
          <w:sz w:val="24"/>
          <w:szCs w:val="24"/>
          <w:lang w:val="en-US"/>
        </w:rPr>
        <w:t>Uchi</w:t>
      </w:r>
      <w:r w:rsidRPr="00A46A64">
        <w:rPr>
          <w:rStyle w:val="56"/>
          <w:sz w:val="24"/>
          <w:szCs w:val="24"/>
        </w:rPr>
        <w:t xml:space="preserve"> </w:t>
      </w:r>
      <w:r w:rsidRPr="00A46A64">
        <w:rPr>
          <w:rStyle w:val="56"/>
          <w:sz w:val="24"/>
          <w:szCs w:val="24"/>
          <w:lang w:val="en-US"/>
        </w:rPr>
        <w:t>Gari</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A46A64">
        <w:rPr>
          <w:rStyle w:val="56"/>
          <w:sz w:val="24"/>
          <w:szCs w:val="24"/>
        </w:rPr>
        <w:t xml:space="preserve">Бросок через бедро захватом ворота - </w:t>
      </w:r>
      <w:r w:rsidRPr="00A46A64">
        <w:rPr>
          <w:rStyle w:val="56"/>
          <w:sz w:val="24"/>
          <w:szCs w:val="24"/>
          <w:lang w:val="en-US"/>
        </w:rPr>
        <w:t>Koshi</w:t>
      </w:r>
      <w:r w:rsidRPr="00A46A64">
        <w:rPr>
          <w:rStyle w:val="56"/>
          <w:sz w:val="24"/>
          <w:szCs w:val="24"/>
        </w:rPr>
        <w:t xml:space="preserve"> </w:t>
      </w:r>
      <w:r w:rsidRPr="00A46A64">
        <w:rPr>
          <w:rStyle w:val="56"/>
          <w:sz w:val="24"/>
          <w:szCs w:val="24"/>
          <w:lang w:val="en-US"/>
        </w:rPr>
        <w:t>Guruma</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A46A64">
        <w:rPr>
          <w:rStyle w:val="56"/>
          <w:sz w:val="24"/>
          <w:szCs w:val="24"/>
        </w:rPr>
        <w:t xml:space="preserve">Бросок через бедро с захватом отворота и рукава - </w:t>
      </w:r>
      <w:r w:rsidRPr="00A46A64">
        <w:rPr>
          <w:rStyle w:val="56"/>
          <w:sz w:val="24"/>
          <w:szCs w:val="24"/>
          <w:lang w:val="en-US"/>
        </w:rPr>
        <w:t>Tsuri</w:t>
      </w:r>
      <w:r w:rsidRPr="00A46A64">
        <w:rPr>
          <w:rStyle w:val="56"/>
          <w:sz w:val="24"/>
          <w:szCs w:val="24"/>
        </w:rPr>
        <w:t xml:space="preserve"> </w:t>
      </w:r>
      <w:r w:rsidRPr="00A46A64">
        <w:rPr>
          <w:rStyle w:val="56"/>
          <w:sz w:val="24"/>
          <w:szCs w:val="24"/>
          <w:lang w:val="en-US"/>
        </w:rPr>
        <w:t>Komi</w:t>
      </w:r>
      <w:r w:rsidRPr="00A46A64">
        <w:rPr>
          <w:rStyle w:val="56"/>
          <w:sz w:val="24"/>
          <w:szCs w:val="24"/>
        </w:rPr>
        <w:t xml:space="preserve"> </w:t>
      </w:r>
      <w:r w:rsidRPr="00A46A64">
        <w:rPr>
          <w:rStyle w:val="56"/>
          <w:sz w:val="24"/>
          <w:szCs w:val="24"/>
          <w:lang w:val="en-US"/>
        </w:rPr>
        <w:t>Goshi</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A46A64">
        <w:rPr>
          <w:rStyle w:val="56"/>
          <w:sz w:val="24"/>
          <w:szCs w:val="24"/>
        </w:rPr>
        <w:t xml:space="preserve">Подсечка в темп шагов - </w:t>
      </w:r>
      <w:r w:rsidRPr="00A46A64">
        <w:rPr>
          <w:rStyle w:val="56"/>
          <w:sz w:val="24"/>
          <w:szCs w:val="24"/>
          <w:lang w:val="en-US"/>
        </w:rPr>
        <w:t>Okuri</w:t>
      </w:r>
      <w:r w:rsidRPr="00A46A64">
        <w:rPr>
          <w:rStyle w:val="56"/>
          <w:sz w:val="24"/>
          <w:szCs w:val="24"/>
        </w:rPr>
        <w:t xml:space="preserve"> </w:t>
      </w:r>
      <w:r w:rsidRPr="00A46A64">
        <w:rPr>
          <w:rStyle w:val="56"/>
          <w:sz w:val="24"/>
          <w:szCs w:val="24"/>
          <w:lang w:val="en-US"/>
        </w:rPr>
        <w:t>Ashi</w:t>
      </w:r>
      <w:r w:rsidRPr="00A46A64">
        <w:rPr>
          <w:rStyle w:val="56"/>
          <w:sz w:val="24"/>
          <w:szCs w:val="24"/>
        </w:rPr>
        <w:t xml:space="preserve"> </w:t>
      </w:r>
      <w:r w:rsidRPr="00A46A64">
        <w:rPr>
          <w:rStyle w:val="56"/>
          <w:sz w:val="24"/>
          <w:szCs w:val="24"/>
          <w:lang w:val="en-US"/>
        </w:rPr>
        <w:t>Barai</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A46A64">
        <w:rPr>
          <w:rStyle w:val="56"/>
          <w:sz w:val="24"/>
          <w:szCs w:val="24"/>
        </w:rPr>
        <w:t xml:space="preserve">Передняя подножка - </w:t>
      </w:r>
      <w:r w:rsidRPr="00A46A64">
        <w:rPr>
          <w:rStyle w:val="56"/>
          <w:sz w:val="24"/>
          <w:szCs w:val="24"/>
          <w:lang w:val="en-US"/>
        </w:rPr>
        <w:t>Tai</w:t>
      </w:r>
      <w:r w:rsidRPr="00A46A64">
        <w:rPr>
          <w:rStyle w:val="56"/>
          <w:sz w:val="24"/>
          <w:szCs w:val="24"/>
        </w:rPr>
        <w:t xml:space="preserve"> </w:t>
      </w:r>
      <w:r w:rsidRPr="00A46A64">
        <w:rPr>
          <w:rStyle w:val="56"/>
          <w:sz w:val="24"/>
          <w:szCs w:val="24"/>
          <w:lang w:val="en-US"/>
        </w:rPr>
        <w:t>Otoshi</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A46A64">
        <w:rPr>
          <w:rStyle w:val="56"/>
          <w:sz w:val="24"/>
          <w:szCs w:val="24"/>
        </w:rPr>
        <w:t xml:space="preserve">Подхват под две ноги - </w:t>
      </w:r>
      <w:r w:rsidRPr="00A46A64">
        <w:rPr>
          <w:rStyle w:val="56"/>
          <w:sz w:val="24"/>
          <w:szCs w:val="24"/>
          <w:lang w:val="en-US"/>
        </w:rPr>
        <w:t>Harai</w:t>
      </w:r>
      <w:r w:rsidRPr="00A46A64">
        <w:rPr>
          <w:rStyle w:val="56"/>
          <w:sz w:val="24"/>
          <w:szCs w:val="24"/>
        </w:rPr>
        <w:t xml:space="preserve"> </w:t>
      </w:r>
      <w:r w:rsidRPr="00A46A64">
        <w:rPr>
          <w:rStyle w:val="56"/>
          <w:sz w:val="24"/>
          <w:szCs w:val="24"/>
          <w:lang w:val="en-US"/>
        </w:rPr>
        <w:t>Goshi</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A46A64">
        <w:rPr>
          <w:rStyle w:val="56"/>
          <w:sz w:val="24"/>
          <w:szCs w:val="24"/>
        </w:rPr>
        <w:t xml:space="preserve">Подхват изнутри - </w:t>
      </w:r>
      <w:r w:rsidRPr="00A46A64">
        <w:rPr>
          <w:rStyle w:val="56"/>
          <w:sz w:val="24"/>
          <w:szCs w:val="24"/>
          <w:lang w:val="en-US"/>
        </w:rPr>
        <w:t>Uchi</w:t>
      </w:r>
      <w:r w:rsidRPr="00A46A64">
        <w:rPr>
          <w:rStyle w:val="56"/>
          <w:sz w:val="24"/>
          <w:szCs w:val="24"/>
        </w:rPr>
        <w:t>-</w:t>
      </w:r>
      <w:r w:rsidRPr="00A46A64">
        <w:rPr>
          <w:rStyle w:val="56"/>
          <w:sz w:val="24"/>
          <w:szCs w:val="24"/>
          <w:lang w:val="en-US"/>
        </w:rPr>
        <w:t>Mata</w:t>
      </w:r>
    </w:p>
    <w:p w:rsidR="005D2B46" w:rsidRPr="00A46A64" w:rsidRDefault="005D2B46" w:rsidP="005D2B46">
      <w:pPr>
        <w:spacing w:after="0" w:line="240" w:lineRule="auto"/>
        <w:ind w:firstLine="284"/>
        <w:rPr>
          <w:rFonts w:ascii="Times New Roman" w:hAnsi="Times New Roman"/>
          <w:i/>
          <w:sz w:val="24"/>
          <w:szCs w:val="24"/>
        </w:rPr>
      </w:pPr>
      <w:r w:rsidRPr="00A46A64">
        <w:rPr>
          <w:rFonts w:ascii="Times New Roman" w:hAnsi="Times New Roman"/>
          <w:i/>
          <w:sz w:val="24"/>
          <w:szCs w:val="24"/>
        </w:rPr>
        <w:t xml:space="preserve">Приемы борьбы лежа - </w:t>
      </w:r>
      <w:r w:rsidRPr="00A46A64">
        <w:rPr>
          <w:rFonts w:ascii="Times New Roman" w:hAnsi="Times New Roman"/>
          <w:i/>
          <w:sz w:val="24"/>
          <w:szCs w:val="24"/>
          <w:lang w:val="en-US"/>
        </w:rPr>
        <w:t>Ne</w:t>
      </w:r>
      <w:r w:rsidRPr="00A46A64">
        <w:rPr>
          <w:rFonts w:ascii="Times New Roman" w:hAnsi="Times New Roman"/>
          <w:i/>
          <w:sz w:val="24"/>
          <w:szCs w:val="24"/>
        </w:rPr>
        <w:t xml:space="preserve"> </w:t>
      </w:r>
      <w:r w:rsidRPr="00A46A64">
        <w:rPr>
          <w:rFonts w:ascii="Times New Roman" w:hAnsi="Times New Roman"/>
          <w:i/>
          <w:sz w:val="24"/>
          <w:szCs w:val="24"/>
          <w:lang w:val="en-US"/>
        </w:rPr>
        <w:t>Waza</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A46A64">
        <w:rPr>
          <w:rStyle w:val="56"/>
          <w:sz w:val="24"/>
          <w:szCs w:val="24"/>
        </w:rPr>
        <w:t xml:space="preserve">Удержание сбоку захватом из-под руки - </w:t>
      </w:r>
      <w:r w:rsidRPr="00A46A64">
        <w:rPr>
          <w:rStyle w:val="56"/>
          <w:sz w:val="24"/>
          <w:szCs w:val="24"/>
          <w:lang w:val="en-US"/>
        </w:rPr>
        <w:t>Kuzure</w:t>
      </w:r>
      <w:r w:rsidRPr="00A46A64">
        <w:rPr>
          <w:rStyle w:val="56"/>
          <w:sz w:val="24"/>
          <w:szCs w:val="24"/>
        </w:rPr>
        <w:t xml:space="preserve"> </w:t>
      </w:r>
      <w:r w:rsidRPr="00A46A64">
        <w:rPr>
          <w:rStyle w:val="56"/>
          <w:sz w:val="24"/>
          <w:szCs w:val="24"/>
          <w:lang w:val="en-US"/>
        </w:rPr>
        <w:t>Kesa</w:t>
      </w:r>
      <w:r w:rsidRPr="00A46A64">
        <w:rPr>
          <w:rStyle w:val="56"/>
          <w:sz w:val="24"/>
          <w:szCs w:val="24"/>
        </w:rPr>
        <w:t xml:space="preserve"> </w:t>
      </w:r>
      <w:r w:rsidRPr="00A46A64">
        <w:rPr>
          <w:rStyle w:val="56"/>
          <w:sz w:val="24"/>
          <w:szCs w:val="24"/>
          <w:lang w:val="en-US"/>
        </w:rPr>
        <w:t>Gatame</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A46A64">
        <w:rPr>
          <w:rStyle w:val="56"/>
          <w:sz w:val="24"/>
          <w:szCs w:val="24"/>
        </w:rPr>
        <w:t xml:space="preserve">Удержание сбоку захватом своей ноги - </w:t>
      </w:r>
      <w:r w:rsidRPr="00A46A64">
        <w:rPr>
          <w:rStyle w:val="56"/>
          <w:sz w:val="24"/>
          <w:szCs w:val="24"/>
          <w:lang w:val="en-US"/>
        </w:rPr>
        <w:t>Makura</w:t>
      </w:r>
      <w:r w:rsidRPr="00A46A64">
        <w:rPr>
          <w:rStyle w:val="56"/>
          <w:sz w:val="24"/>
          <w:szCs w:val="24"/>
        </w:rPr>
        <w:t xml:space="preserve"> </w:t>
      </w:r>
      <w:r w:rsidRPr="00A46A64">
        <w:rPr>
          <w:rStyle w:val="56"/>
          <w:sz w:val="24"/>
          <w:szCs w:val="24"/>
          <w:lang w:val="en-US"/>
        </w:rPr>
        <w:t>Kesa</w:t>
      </w:r>
      <w:r w:rsidRPr="00A46A64">
        <w:rPr>
          <w:rStyle w:val="56"/>
          <w:sz w:val="24"/>
          <w:szCs w:val="24"/>
        </w:rPr>
        <w:t xml:space="preserve"> </w:t>
      </w:r>
      <w:r w:rsidRPr="00A46A64">
        <w:rPr>
          <w:rStyle w:val="56"/>
          <w:sz w:val="24"/>
          <w:szCs w:val="24"/>
          <w:lang w:val="en-US"/>
        </w:rPr>
        <w:t>Gatame</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A46A64">
        <w:rPr>
          <w:rStyle w:val="56"/>
          <w:sz w:val="24"/>
          <w:szCs w:val="24"/>
        </w:rPr>
        <w:t xml:space="preserve">Обратное удержание сбоку - </w:t>
      </w:r>
      <w:r w:rsidRPr="00A46A64">
        <w:rPr>
          <w:rStyle w:val="56"/>
          <w:sz w:val="24"/>
          <w:szCs w:val="24"/>
          <w:lang w:val="en-US"/>
        </w:rPr>
        <w:t>Ushiro</w:t>
      </w:r>
      <w:r w:rsidRPr="00A46A64">
        <w:rPr>
          <w:rStyle w:val="56"/>
          <w:sz w:val="24"/>
          <w:szCs w:val="24"/>
        </w:rPr>
        <w:t xml:space="preserve"> </w:t>
      </w:r>
      <w:r w:rsidRPr="00A46A64">
        <w:rPr>
          <w:rStyle w:val="56"/>
          <w:sz w:val="24"/>
          <w:szCs w:val="24"/>
          <w:lang w:val="en-US"/>
        </w:rPr>
        <w:t>Kesa</w:t>
      </w:r>
      <w:r w:rsidRPr="00A46A64">
        <w:rPr>
          <w:rStyle w:val="56"/>
          <w:sz w:val="24"/>
          <w:szCs w:val="24"/>
        </w:rPr>
        <w:t xml:space="preserve"> </w:t>
      </w:r>
      <w:r w:rsidRPr="00A46A64">
        <w:rPr>
          <w:rStyle w:val="56"/>
          <w:sz w:val="24"/>
          <w:szCs w:val="24"/>
          <w:lang w:val="en-US"/>
        </w:rPr>
        <w:t>Gatame</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A46A64">
        <w:rPr>
          <w:rStyle w:val="56"/>
          <w:sz w:val="24"/>
          <w:szCs w:val="24"/>
        </w:rPr>
        <w:t xml:space="preserve">Удержание со стороны головы захвата руки и пояса - </w:t>
      </w:r>
      <w:r w:rsidRPr="00A46A64">
        <w:rPr>
          <w:rStyle w:val="56"/>
          <w:sz w:val="24"/>
          <w:szCs w:val="24"/>
          <w:lang w:val="en-US"/>
        </w:rPr>
        <w:t>Kuzure</w:t>
      </w:r>
      <w:r w:rsidRPr="00A46A64">
        <w:rPr>
          <w:rStyle w:val="56"/>
          <w:sz w:val="24"/>
          <w:szCs w:val="24"/>
        </w:rPr>
        <w:t xml:space="preserve"> </w:t>
      </w:r>
      <w:r w:rsidRPr="00A46A64">
        <w:rPr>
          <w:rStyle w:val="56"/>
          <w:sz w:val="24"/>
          <w:szCs w:val="24"/>
          <w:lang w:val="en-US"/>
        </w:rPr>
        <w:t>Kami</w:t>
      </w:r>
      <w:r w:rsidRPr="00A46A64">
        <w:rPr>
          <w:rStyle w:val="56"/>
          <w:sz w:val="24"/>
          <w:szCs w:val="24"/>
        </w:rPr>
        <w:t xml:space="preserve"> </w:t>
      </w:r>
      <w:r w:rsidRPr="00A46A64">
        <w:rPr>
          <w:rStyle w:val="56"/>
          <w:sz w:val="24"/>
          <w:szCs w:val="24"/>
          <w:lang w:val="en-US"/>
        </w:rPr>
        <w:t>Shiho</w:t>
      </w:r>
      <w:r w:rsidRPr="00A46A64">
        <w:rPr>
          <w:rStyle w:val="56"/>
          <w:sz w:val="24"/>
          <w:szCs w:val="24"/>
        </w:rPr>
        <w:t xml:space="preserve"> </w:t>
      </w:r>
      <w:r w:rsidRPr="00A46A64">
        <w:rPr>
          <w:rStyle w:val="56"/>
          <w:sz w:val="24"/>
          <w:szCs w:val="24"/>
          <w:lang w:val="en-US"/>
        </w:rPr>
        <w:t>Gatame</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A46A64">
        <w:rPr>
          <w:rStyle w:val="56"/>
          <w:sz w:val="24"/>
          <w:szCs w:val="24"/>
        </w:rPr>
        <w:t xml:space="preserve">Удержание поперек захватом дальней руки - </w:t>
      </w:r>
      <w:r w:rsidRPr="00A46A64">
        <w:rPr>
          <w:rStyle w:val="56"/>
          <w:sz w:val="24"/>
          <w:szCs w:val="24"/>
          <w:lang w:val="en-US"/>
        </w:rPr>
        <w:t>Kuzure</w:t>
      </w:r>
      <w:r w:rsidRPr="00A46A64">
        <w:rPr>
          <w:rStyle w:val="56"/>
          <w:sz w:val="24"/>
          <w:szCs w:val="24"/>
        </w:rPr>
        <w:t xml:space="preserve"> </w:t>
      </w:r>
      <w:r w:rsidRPr="00A46A64">
        <w:rPr>
          <w:rStyle w:val="56"/>
          <w:sz w:val="24"/>
          <w:szCs w:val="24"/>
          <w:lang w:val="en-US"/>
        </w:rPr>
        <w:t>Yoko</w:t>
      </w:r>
      <w:r w:rsidRPr="00A46A64">
        <w:rPr>
          <w:rStyle w:val="56"/>
          <w:sz w:val="24"/>
          <w:szCs w:val="24"/>
        </w:rPr>
        <w:t xml:space="preserve"> </w:t>
      </w:r>
      <w:r w:rsidRPr="00A46A64">
        <w:rPr>
          <w:rStyle w:val="56"/>
          <w:sz w:val="24"/>
          <w:szCs w:val="24"/>
          <w:lang w:val="en-US"/>
        </w:rPr>
        <w:t>Shiho</w:t>
      </w:r>
      <w:r w:rsidRPr="00A46A64">
        <w:rPr>
          <w:rStyle w:val="56"/>
          <w:sz w:val="24"/>
          <w:szCs w:val="24"/>
        </w:rPr>
        <w:t xml:space="preserve"> </w:t>
      </w:r>
      <w:r w:rsidRPr="00A46A64">
        <w:rPr>
          <w:rStyle w:val="56"/>
          <w:sz w:val="24"/>
          <w:szCs w:val="24"/>
          <w:lang w:val="en-US"/>
        </w:rPr>
        <w:t>Gatame</w:t>
      </w:r>
    </w:p>
    <w:p w:rsidR="005D2B46" w:rsidRPr="00A46A64"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A46A64">
        <w:rPr>
          <w:rStyle w:val="56"/>
          <w:sz w:val="24"/>
          <w:szCs w:val="24"/>
        </w:rPr>
        <w:t xml:space="preserve">Удержание верхом захватом руки - </w:t>
      </w:r>
      <w:r w:rsidRPr="00A46A64">
        <w:rPr>
          <w:rStyle w:val="56"/>
          <w:sz w:val="24"/>
          <w:szCs w:val="24"/>
          <w:lang w:val="en-US"/>
        </w:rPr>
        <w:t>Kuzure</w:t>
      </w:r>
      <w:r w:rsidRPr="00A46A64">
        <w:rPr>
          <w:rStyle w:val="56"/>
          <w:sz w:val="24"/>
          <w:szCs w:val="24"/>
        </w:rPr>
        <w:t xml:space="preserve"> </w:t>
      </w:r>
      <w:r w:rsidRPr="00A46A64">
        <w:rPr>
          <w:rStyle w:val="56"/>
          <w:sz w:val="24"/>
          <w:szCs w:val="24"/>
          <w:lang w:val="en-US"/>
        </w:rPr>
        <w:t>Tate</w:t>
      </w:r>
      <w:r w:rsidRPr="00A46A64">
        <w:rPr>
          <w:rStyle w:val="56"/>
          <w:sz w:val="24"/>
          <w:szCs w:val="24"/>
        </w:rPr>
        <w:t xml:space="preserve"> </w:t>
      </w:r>
      <w:r w:rsidRPr="00A46A64">
        <w:rPr>
          <w:rStyle w:val="56"/>
          <w:sz w:val="24"/>
          <w:szCs w:val="24"/>
          <w:lang w:val="en-US"/>
        </w:rPr>
        <w:t>Shiho</w:t>
      </w:r>
      <w:r w:rsidRPr="00A46A64">
        <w:rPr>
          <w:rStyle w:val="56"/>
          <w:sz w:val="24"/>
          <w:szCs w:val="24"/>
        </w:rPr>
        <w:t xml:space="preserve"> </w:t>
      </w:r>
      <w:r w:rsidRPr="00A46A64">
        <w:rPr>
          <w:rStyle w:val="56"/>
          <w:sz w:val="24"/>
          <w:szCs w:val="24"/>
          <w:lang w:val="en-US"/>
        </w:rPr>
        <w:t>Gatame</w:t>
      </w:r>
    </w:p>
    <w:p w:rsidR="005D2B46" w:rsidRPr="00A46A64" w:rsidRDefault="005D2B46" w:rsidP="005D2B46">
      <w:pPr>
        <w:spacing w:after="0" w:line="240" w:lineRule="auto"/>
        <w:ind w:firstLine="284"/>
        <w:jc w:val="center"/>
        <w:rPr>
          <w:rFonts w:ascii="Times New Roman" w:hAnsi="Times New Roman"/>
          <w:b/>
          <w:i/>
          <w:sz w:val="24"/>
          <w:szCs w:val="24"/>
        </w:rPr>
      </w:pPr>
      <w:r w:rsidRPr="00A46A64">
        <w:rPr>
          <w:rFonts w:ascii="Times New Roman" w:hAnsi="Times New Roman"/>
          <w:b/>
          <w:i/>
          <w:sz w:val="24"/>
          <w:szCs w:val="24"/>
        </w:rPr>
        <w:t>Самооборона</w:t>
      </w:r>
    </w:p>
    <w:p w:rsidR="005D2B46" w:rsidRPr="00A46A64" w:rsidRDefault="005D2B46" w:rsidP="005D2B46">
      <w:pPr>
        <w:spacing w:after="0" w:line="240" w:lineRule="auto"/>
        <w:ind w:firstLine="284"/>
        <w:rPr>
          <w:rFonts w:ascii="Times New Roman" w:hAnsi="Times New Roman"/>
          <w:sz w:val="24"/>
          <w:szCs w:val="24"/>
        </w:rPr>
      </w:pPr>
      <w:r w:rsidRPr="00A46A64">
        <w:rPr>
          <w:rStyle w:val="56"/>
          <w:sz w:val="24"/>
          <w:szCs w:val="24"/>
        </w:rPr>
        <w:t>Защита от ударов прямого, сбоку, наотмашь. Защита от ударов ногой снизу. Защита от ударов ножом сверху.</w:t>
      </w:r>
    </w:p>
    <w:p w:rsidR="005D2B46" w:rsidRPr="00A46A64" w:rsidRDefault="005D2B46" w:rsidP="005D2B46">
      <w:pPr>
        <w:spacing w:after="0" w:line="240" w:lineRule="auto"/>
        <w:ind w:firstLine="284"/>
        <w:jc w:val="center"/>
        <w:rPr>
          <w:rFonts w:ascii="Times New Roman" w:hAnsi="Times New Roman"/>
          <w:b/>
          <w:sz w:val="24"/>
          <w:szCs w:val="24"/>
        </w:rPr>
      </w:pPr>
      <w:r w:rsidRPr="00A46A64">
        <w:rPr>
          <w:rFonts w:ascii="Times New Roman" w:hAnsi="Times New Roman"/>
          <w:b/>
          <w:sz w:val="24"/>
          <w:szCs w:val="24"/>
        </w:rPr>
        <w:t>Тактика</w:t>
      </w:r>
    </w:p>
    <w:p w:rsidR="005D2B46" w:rsidRPr="00A46A64" w:rsidRDefault="005D2B46" w:rsidP="005D2B46">
      <w:pPr>
        <w:spacing w:after="0" w:line="240" w:lineRule="auto"/>
        <w:ind w:firstLine="284"/>
        <w:jc w:val="center"/>
        <w:rPr>
          <w:rFonts w:ascii="Times New Roman" w:hAnsi="Times New Roman"/>
          <w:b/>
          <w:i/>
          <w:sz w:val="24"/>
          <w:szCs w:val="24"/>
        </w:rPr>
      </w:pPr>
      <w:r w:rsidRPr="00A46A64">
        <w:rPr>
          <w:rFonts w:ascii="Times New Roman" w:hAnsi="Times New Roman"/>
          <w:b/>
          <w:i/>
          <w:sz w:val="24"/>
          <w:szCs w:val="24"/>
        </w:rPr>
        <w:t>Тактика проведения технико-тактических действий</w:t>
      </w:r>
    </w:p>
    <w:p w:rsidR="005D2B46" w:rsidRPr="00A46A64" w:rsidRDefault="005D2B46" w:rsidP="005D2B46">
      <w:pPr>
        <w:spacing w:after="0" w:line="240" w:lineRule="auto"/>
        <w:ind w:firstLine="284"/>
        <w:rPr>
          <w:rFonts w:ascii="Times New Roman" w:hAnsi="Times New Roman"/>
          <w:sz w:val="24"/>
          <w:szCs w:val="24"/>
        </w:rPr>
      </w:pPr>
      <w:r w:rsidRPr="00A46A64">
        <w:rPr>
          <w:rStyle w:val="51"/>
          <w:sz w:val="24"/>
          <w:szCs w:val="24"/>
        </w:rPr>
        <w:t>Однонаправленные комбинации</w:t>
      </w:r>
      <w:r w:rsidRPr="00A46A64">
        <w:rPr>
          <w:rStyle w:val="56"/>
          <w:sz w:val="24"/>
          <w:szCs w:val="24"/>
        </w:rPr>
        <w:t xml:space="preserve"> - передняя подножка - подхват, через спину - передняя подножка,</w:t>
      </w:r>
      <w:r>
        <w:rPr>
          <w:rStyle w:val="56"/>
          <w:sz w:val="24"/>
          <w:szCs w:val="24"/>
        </w:rPr>
        <w:t xml:space="preserve"> задняя подножка - отхват, боко</w:t>
      </w:r>
      <w:r w:rsidRPr="00A46A64">
        <w:rPr>
          <w:rStyle w:val="56"/>
          <w:sz w:val="24"/>
          <w:szCs w:val="24"/>
        </w:rPr>
        <w:t>вая подсечка - бросок, через бедро. Подхват - подхват изнутри.</w:t>
      </w:r>
    </w:p>
    <w:p w:rsidR="005D2B46" w:rsidRPr="00A46A64" w:rsidRDefault="005D2B46" w:rsidP="005D2B46">
      <w:pPr>
        <w:spacing w:after="0" w:line="240" w:lineRule="auto"/>
        <w:ind w:firstLine="284"/>
        <w:rPr>
          <w:rFonts w:ascii="Times New Roman" w:hAnsi="Times New Roman"/>
          <w:sz w:val="24"/>
          <w:szCs w:val="24"/>
        </w:rPr>
      </w:pPr>
      <w:r w:rsidRPr="00A46A64">
        <w:rPr>
          <w:rStyle w:val="51"/>
          <w:sz w:val="24"/>
          <w:szCs w:val="24"/>
        </w:rPr>
        <w:t>Разнонаправленные комбинации:</w:t>
      </w:r>
      <w:r w:rsidRPr="00A46A64">
        <w:rPr>
          <w:rStyle w:val="56"/>
          <w:sz w:val="24"/>
          <w:szCs w:val="24"/>
        </w:rPr>
        <w:t xml:space="preserve"> </w:t>
      </w:r>
      <w:r>
        <w:rPr>
          <w:rStyle w:val="56"/>
          <w:sz w:val="24"/>
          <w:szCs w:val="24"/>
        </w:rPr>
        <w:t>боковая подсечка - отхват, боко</w:t>
      </w:r>
      <w:r w:rsidRPr="00A46A64">
        <w:rPr>
          <w:rStyle w:val="56"/>
          <w:sz w:val="24"/>
          <w:szCs w:val="24"/>
        </w:rPr>
        <w:t>вая подсечка - бросок через спину, боковая подсечка - отхват.</w:t>
      </w:r>
    </w:p>
    <w:p w:rsidR="005D2B46" w:rsidRPr="00A46A64" w:rsidRDefault="005D2B46" w:rsidP="005D2B46">
      <w:pPr>
        <w:spacing w:after="0" w:line="240" w:lineRule="auto"/>
        <w:ind w:firstLine="284"/>
        <w:jc w:val="center"/>
        <w:rPr>
          <w:rFonts w:ascii="Times New Roman" w:hAnsi="Times New Roman"/>
          <w:b/>
          <w:i/>
          <w:sz w:val="24"/>
          <w:szCs w:val="24"/>
        </w:rPr>
      </w:pPr>
      <w:r w:rsidRPr="00A46A64">
        <w:rPr>
          <w:rFonts w:ascii="Times New Roman" w:hAnsi="Times New Roman"/>
          <w:b/>
          <w:i/>
          <w:sz w:val="24"/>
          <w:szCs w:val="24"/>
        </w:rPr>
        <w:t>Тактика ведения поединка</w:t>
      </w:r>
    </w:p>
    <w:p w:rsidR="005D2B46" w:rsidRDefault="005D2B46" w:rsidP="005D2B46">
      <w:pPr>
        <w:spacing w:after="0" w:line="240" w:lineRule="auto"/>
        <w:ind w:firstLine="284"/>
        <w:rPr>
          <w:rStyle w:val="56"/>
          <w:sz w:val="24"/>
          <w:szCs w:val="24"/>
        </w:rPr>
      </w:pPr>
      <w:r w:rsidRPr="00A46A64">
        <w:rPr>
          <w:rStyle w:val="56"/>
          <w:sz w:val="24"/>
          <w:szCs w:val="24"/>
        </w:rPr>
        <w:t>Составление тактического пл</w:t>
      </w:r>
      <w:r>
        <w:rPr>
          <w:rStyle w:val="56"/>
          <w:sz w:val="24"/>
          <w:szCs w:val="24"/>
        </w:rPr>
        <w:t>ана поединка с известным против</w:t>
      </w:r>
      <w:r w:rsidRPr="00A46A64">
        <w:rPr>
          <w:rStyle w:val="56"/>
          <w:sz w:val="24"/>
          <w:szCs w:val="24"/>
        </w:rPr>
        <w:t>ником по разделам:</w:t>
      </w:r>
    </w:p>
    <w:p w:rsidR="005D2B46" w:rsidRPr="005A78B2"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5A78B2">
        <w:rPr>
          <w:rStyle w:val="56"/>
          <w:sz w:val="24"/>
          <w:szCs w:val="24"/>
        </w:rPr>
        <w:t>сбор информации (наблюдение, опрос);</w:t>
      </w:r>
    </w:p>
    <w:p w:rsidR="005D2B46" w:rsidRPr="005A78B2"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5A78B2">
        <w:rPr>
          <w:rStyle w:val="56"/>
          <w:sz w:val="24"/>
          <w:szCs w:val="24"/>
        </w:rPr>
        <w:t>оценка обстановки - сравне</w:t>
      </w:r>
      <w:r>
        <w:rPr>
          <w:rStyle w:val="56"/>
          <w:sz w:val="24"/>
          <w:szCs w:val="24"/>
        </w:rPr>
        <w:t>ние своих возможностей с возмож</w:t>
      </w:r>
      <w:r w:rsidRPr="005A78B2">
        <w:rPr>
          <w:rStyle w:val="56"/>
          <w:sz w:val="24"/>
          <w:szCs w:val="24"/>
        </w:rPr>
        <w:t>ностями противника (физическ</w:t>
      </w:r>
      <w:r>
        <w:rPr>
          <w:rStyle w:val="56"/>
          <w:sz w:val="24"/>
          <w:szCs w:val="24"/>
        </w:rPr>
        <w:t>ие качества, манера ведения про</w:t>
      </w:r>
      <w:r w:rsidRPr="005A78B2">
        <w:rPr>
          <w:rStyle w:val="56"/>
          <w:sz w:val="24"/>
          <w:szCs w:val="24"/>
        </w:rPr>
        <w:t>тивоборства, эффективные приемы, волевые качества, условия проведения поединка - состо</w:t>
      </w:r>
      <w:r>
        <w:rPr>
          <w:rStyle w:val="56"/>
          <w:sz w:val="24"/>
          <w:szCs w:val="24"/>
        </w:rPr>
        <w:t>яние зала, зрители, судьи, масш</w:t>
      </w:r>
      <w:r w:rsidRPr="005A78B2">
        <w:rPr>
          <w:rStyle w:val="56"/>
          <w:sz w:val="24"/>
          <w:szCs w:val="24"/>
        </w:rPr>
        <w:t>таб соревнований);</w:t>
      </w:r>
    </w:p>
    <w:p w:rsidR="005D2B46" w:rsidRPr="005A78B2" w:rsidRDefault="005D2B46" w:rsidP="005D2B46">
      <w:pPr>
        <w:spacing w:after="0" w:line="240" w:lineRule="auto"/>
        <w:ind w:firstLine="284"/>
        <w:rPr>
          <w:rFonts w:ascii="Times New Roman" w:hAnsi="Times New Roman"/>
          <w:sz w:val="24"/>
          <w:szCs w:val="24"/>
        </w:rPr>
      </w:pPr>
      <w:r>
        <w:rPr>
          <w:rStyle w:val="56"/>
          <w:sz w:val="24"/>
          <w:szCs w:val="24"/>
        </w:rPr>
        <w:t xml:space="preserve">- </w:t>
      </w:r>
      <w:r w:rsidRPr="005A78B2">
        <w:rPr>
          <w:rStyle w:val="56"/>
          <w:sz w:val="24"/>
          <w:szCs w:val="24"/>
        </w:rPr>
        <w:t xml:space="preserve">цель поединка - победить с </w:t>
      </w:r>
      <w:r>
        <w:rPr>
          <w:rStyle w:val="56"/>
          <w:sz w:val="24"/>
          <w:szCs w:val="24"/>
        </w:rPr>
        <w:t>конкретным счетом, не дать побе</w:t>
      </w:r>
      <w:r w:rsidRPr="005A78B2">
        <w:rPr>
          <w:rStyle w:val="56"/>
          <w:sz w:val="24"/>
          <w:szCs w:val="24"/>
        </w:rPr>
        <w:t>дить противнику с конкретным счетом.</w:t>
      </w:r>
    </w:p>
    <w:p w:rsidR="005D2B46" w:rsidRPr="005A78B2" w:rsidRDefault="005D2B46" w:rsidP="005D2B46">
      <w:pPr>
        <w:spacing w:after="0" w:line="240" w:lineRule="auto"/>
        <w:ind w:firstLine="284"/>
        <w:jc w:val="center"/>
        <w:rPr>
          <w:rFonts w:ascii="Times New Roman" w:hAnsi="Times New Roman"/>
          <w:b/>
          <w:i/>
          <w:sz w:val="24"/>
          <w:szCs w:val="24"/>
        </w:rPr>
      </w:pPr>
      <w:r w:rsidRPr="005A78B2">
        <w:rPr>
          <w:rFonts w:ascii="Times New Roman" w:hAnsi="Times New Roman"/>
          <w:b/>
          <w:i/>
          <w:sz w:val="24"/>
          <w:szCs w:val="24"/>
        </w:rPr>
        <w:lastRenderedPageBreak/>
        <w:t>Тактика участия в соревнованиях</w:t>
      </w:r>
    </w:p>
    <w:p w:rsidR="005D2B46" w:rsidRPr="005A78B2" w:rsidRDefault="005D2B46" w:rsidP="005D2B46">
      <w:pPr>
        <w:spacing w:after="0" w:line="240" w:lineRule="auto"/>
        <w:ind w:firstLine="284"/>
        <w:rPr>
          <w:rFonts w:ascii="Times New Roman" w:hAnsi="Times New Roman"/>
          <w:sz w:val="24"/>
          <w:szCs w:val="24"/>
        </w:rPr>
      </w:pPr>
      <w:r w:rsidRPr="005A78B2">
        <w:rPr>
          <w:rStyle w:val="56"/>
          <w:sz w:val="24"/>
          <w:szCs w:val="24"/>
        </w:rPr>
        <w:t>Применение изученной техники</w:t>
      </w:r>
      <w:r>
        <w:rPr>
          <w:rStyle w:val="56"/>
          <w:sz w:val="24"/>
          <w:szCs w:val="24"/>
        </w:rPr>
        <w:t xml:space="preserve"> и тактики в условиях соревнова</w:t>
      </w:r>
      <w:r w:rsidRPr="005A78B2">
        <w:rPr>
          <w:rStyle w:val="56"/>
          <w:sz w:val="24"/>
          <w:szCs w:val="24"/>
        </w:rPr>
        <w:t>тельных поединков. Распределени</w:t>
      </w:r>
      <w:r>
        <w:rPr>
          <w:rStyle w:val="56"/>
          <w:sz w:val="24"/>
          <w:szCs w:val="24"/>
        </w:rPr>
        <w:t>е сил на все поединки соревнова</w:t>
      </w:r>
      <w:r w:rsidRPr="005A78B2">
        <w:rPr>
          <w:rStyle w:val="56"/>
          <w:sz w:val="24"/>
          <w:szCs w:val="24"/>
        </w:rPr>
        <w:t>ний. Подготовка к поединку - разминка, настройка.</w:t>
      </w:r>
    </w:p>
    <w:p w:rsidR="00C12988" w:rsidRDefault="00C12988" w:rsidP="00C12988">
      <w:pPr>
        <w:spacing w:after="0" w:line="240" w:lineRule="auto"/>
        <w:ind w:firstLine="284"/>
        <w:rPr>
          <w:rStyle w:val="56"/>
          <w:b/>
          <w:sz w:val="24"/>
          <w:szCs w:val="24"/>
        </w:rPr>
      </w:pPr>
    </w:p>
    <w:p w:rsidR="005D2B46" w:rsidRPr="00C12988" w:rsidRDefault="00C12988" w:rsidP="00C12988">
      <w:pPr>
        <w:spacing w:after="0" w:line="240" w:lineRule="auto"/>
        <w:ind w:firstLine="284"/>
        <w:rPr>
          <w:rStyle w:val="56"/>
          <w:b/>
          <w:sz w:val="24"/>
          <w:szCs w:val="24"/>
        </w:rPr>
      </w:pPr>
      <w:r w:rsidRPr="00C12988">
        <w:rPr>
          <w:rStyle w:val="56"/>
          <w:b/>
          <w:sz w:val="24"/>
          <w:szCs w:val="24"/>
        </w:rPr>
        <w:t>5.8.2.</w:t>
      </w:r>
      <w:r w:rsidR="005D2B46" w:rsidRPr="00C12988">
        <w:rPr>
          <w:rStyle w:val="56"/>
          <w:b/>
          <w:sz w:val="24"/>
          <w:szCs w:val="24"/>
        </w:rPr>
        <w:t>2. ФИЗИЧЕСКАЯ ПОДГОТОВКА</w:t>
      </w:r>
    </w:p>
    <w:p w:rsidR="005D2B46" w:rsidRPr="005A78B2" w:rsidRDefault="005D2B46" w:rsidP="005D2B46">
      <w:pPr>
        <w:spacing w:after="0" w:line="240" w:lineRule="auto"/>
        <w:ind w:firstLine="284"/>
        <w:jc w:val="center"/>
        <w:rPr>
          <w:rFonts w:ascii="Times New Roman" w:hAnsi="Times New Roman"/>
          <w:b/>
          <w:sz w:val="24"/>
          <w:szCs w:val="24"/>
        </w:rPr>
      </w:pPr>
      <w:r w:rsidRPr="005A78B2">
        <w:rPr>
          <w:rFonts w:ascii="Times New Roman" w:hAnsi="Times New Roman"/>
          <w:b/>
          <w:sz w:val="24"/>
          <w:szCs w:val="24"/>
        </w:rPr>
        <w:t>Специальная физическая подготовка</w:t>
      </w:r>
    </w:p>
    <w:p w:rsidR="005D2B46" w:rsidRPr="005A78B2" w:rsidRDefault="005D2B46" w:rsidP="005D2B46">
      <w:pPr>
        <w:spacing w:after="0" w:line="240" w:lineRule="auto"/>
        <w:ind w:firstLine="284"/>
        <w:rPr>
          <w:rFonts w:ascii="Times New Roman" w:hAnsi="Times New Roman"/>
          <w:sz w:val="24"/>
          <w:szCs w:val="24"/>
        </w:rPr>
      </w:pPr>
      <w:r w:rsidRPr="005A78B2">
        <w:rPr>
          <w:rStyle w:val="56"/>
          <w:sz w:val="24"/>
          <w:szCs w:val="24"/>
        </w:rPr>
        <w:t xml:space="preserve">Имитационные упражнения с </w:t>
      </w:r>
      <w:r>
        <w:rPr>
          <w:rStyle w:val="56"/>
          <w:sz w:val="24"/>
          <w:szCs w:val="24"/>
        </w:rPr>
        <w:t>набивным мячом для освоения под</w:t>
      </w:r>
      <w:r w:rsidRPr="005A78B2">
        <w:rPr>
          <w:rStyle w:val="56"/>
          <w:sz w:val="24"/>
          <w:szCs w:val="24"/>
        </w:rPr>
        <w:t>сечек - перебрасывание ногой л</w:t>
      </w:r>
      <w:r>
        <w:rPr>
          <w:rStyle w:val="56"/>
          <w:sz w:val="24"/>
          <w:szCs w:val="24"/>
        </w:rPr>
        <w:t>ежащего мяча; удар подъемом сто</w:t>
      </w:r>
      <w:r w:rsidRPr="005A78B2">
        <w:rPr>
          <w:rStyle w:val="56"/>
          <w:sz w:val="24"/>
          <w:szCs w:val="24"/>
        </w:rPr>
        <w:t>пы по падающему мячу; подхвата - хараи-гоши - удар пяткой по лежащему; отхвата - о-сото-гари - удар голенью по падающему мячу.</w:t>
      </w:r>
    </w:p>
    <w:p w:rsidR="005D2B46" w:rsidRPr="005A78B2" w:rsidRDefault="005D2B46" w:rsidP="005D2B46">
      <w:pPr>
        <w:spacing w:after="0" w:line="240" w:lineRule="auto"/>
        <w:ind w:firstLine="284"/>
        <w:rPr>
          <w:rFonts w:ascii="Times New Roman" w:hAnsi="Times New Roman"/>
          <w:sz w:val="24"/>
          <w:szCs w:val="24"/>
        </w:rPr>
      </w:pPr>
      <w:r w:rsidRPr="005A78B2">
        <w:rPr>
          <w:rStyle w:val="56"/>
          <w:sz w:val="24"/>
          <w:szCs w:val="24"/>
        </w:rPr>
        <w:t>Имитационные упражнения на гим</w:t>
      </w:r>
      <w:r>
        <w:rPr>
          <w:rStyle w:val="56"/>
          <w:sz w:val="24"/>
          <w:szCs w:val="24"/>
        </w:rPr>
        <w:t>настической стенке для осво</w:t>
      </w:r>
      <w:r w:rsidRPr="005A78B2">
        <w:rPr>
          <w:rStyle w:val="56"/>
          <w:sz w:val="24"/>
          <w:szCs w:val="24"/>
        </w:rPr>
        <w:t>ения подхвата - хараи-гоши - ма</w:t>
      </w:r>
      <w:r>
        <w:rPr>
          <w:rStyle w:val="56"/>
          <w:sz w:val="24"/>
          <w:szCs w:val="24"/>
        </w:rPr>
        <w:t>хи левой, правой ногой, стоя ли</w:t>
      </w:r>
      <w:r w:rsidRPr="005A78B2">
        <w:rPr>
          <w:rStyle w:val="56"/>
          <w:sz w:val="24"/>
          <w:szCs w:val="24"/>
        </w:rPr>
        <w:t>цом, боком к стенке.</w:t>
      </w:r>
    </w:p>
    <w:p w:rsidR="005D2B46" w:rsidRPr="005A78B2" w:rsidRDefault="005D2B46" w:rsidP="005D2B46">
      <w:pPr>
        <w:spacing w:after="0" w:line="240" w:lineRule="auto"/>
        <w:ind w:firstLine="284"/>
        <w:jc w:val="center"/>
        <w:rPr>
          <w:rFonts w:ascii="Times New Roman" w:hAnsi="Times New Roman"/>
          <w:b/>
          <w:i/>
          <w:sz w:val="24"/>
          <w:szCs w:val="24"/>
        </w:rPr>
      </w:pPr>
      <w:r w:rsidRPr="005A78B2">
        <w:rPr>
          <w:rFonts w:ascii="Times New Roman" w:hAnsi="Times New Roman"/>
          <w:b/>
          <w:i/>
          <w:sz w:val="24"/>
          <w:szCs w:val="24"/>
        </w:rPr>
        <w:t>Упражнения для развития мышц шеи</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Поединки для развития силы:</w:t>
      </w:r>
      <w:r w:rsidRPr="005A78B2">
        <w:rPr>
          <w:rStyle w:val="56"/>
          <w:sz w:val="24"/>
          <w:szCs w:val="24"/>
        </w:rPr>
        <w:t xml:space="preserve"> н</w:t>
      </w:r>
      <w:r>
        <w:rPr>
          <w:rStyle w:val="56"/>
          <w:sz w:val="24"/>
          <w:szCs w:val="24"/>
        </w:rPr>
        <w:t>а сохранение статических положе</w:t>
      </w:r>
      <w:r w:rsidRPr="005A78B2">
        <w:rPr>
          <w:rStyle w:val="56"/>
          <w:sz w:val="24"/>
          <w:szCs w:val="24"/>
        </w:rPr>
        <w:t>ний, на преодоление мышечных усилий противника, ин</w:t>
      </w:r>
      <w:r>
        <w:rPr>
          <w:rStyle w:val="56"/>
          <w:sz w:val="24"/>
          <w:szCs w:val="24"/>
        </w:rPr>
        <w:t>ерции про</w:t>
      </w:r>
      <w:r w:rsidRPr="005A78B2">
        <w:rPr>
          <w:rStyle w:val="56"/>
          <w:sz w:val="24"/>
          <w:szCs w:val="24"/>
        </w:rPr>
        <w:t>тивника.</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Поединки для развития быстроты:</w:t>
      </w:r>
      <w:r>
        <w:rPr>
          <w:rStyle w:val="56"/>
          <w:sz w:val="24"/>
          <w:szCs w:val="24"/>
        </w:rPr>
        <w:t xml:space="preserve"> в ходе поединка изменять пос</w:t>
      </w:r>
      <w:r w:rsidRPr="005A78B2">
        <w:rPr>
          <w:rStyle w:val="56"/>
          <w:sz w:val="24"/>
          <w:szCs w:val="24"/>
        </w:rPr>
        <w:t>ледовательность выполнения технического действия, поединки со спуртами.</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Поединки для развития выносливости:</w:t>
      </w:r>
      <w:r w:rsidRPr="005A78B2">
        <w:rPr>
          <w:rStyle w:val="56"/>
          <w:sz w:val="24"/>
          <w:szCs w:val="24"/>
        </w:rPr>
        <w:t xml:space="preserve"> в ходе поединка решается задача быстрее достичь наивысшей оценки за проведение приема, изменять захваты, стойки, дист</w:t>
      </w:r>
      <w:r>
        <w:rPr>
          <w:rStyle w:val="56"/>
          <w:sz w:val="24"/>
          <w:szCs w:val="24"/>
        </w:rPr>
        <w:t>анции, положения, применять при</w:t>
      </w:r>
      <w:r w:rsidRPr="005A78B2">
        <w:rPr>
          <w:rStyle w:val="56"/>
          <w:sz w:val="24"/>
          <w:szCs w:val="24"/>
        </w:rPr>
        <w:t>емы с целью предоставления отдыха уставшим группам мышц.</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Поединки для развития гибкости:</w:t>
      </w:r>
      <w:r>
        <w:rPr>
          <w:rStyle w:val="56"/>
          <w:sz w:val="24"/>
          <w:szCs w:val="24"/>
        </w:rPr>
        <w:t xml:space="preserve"> увеличение амплитуды атаку</w:t>
      </w:r>
      <w:r w:rsidRPr="005A78B2">
        <w:rPr>
          <w:rStyle w:val="56"/>
          <w:sz w:val="24"/>
          <w:szCs w:val="24"/>
        </w:rPr>
        <w:t xml:space="preserve">ющих действий на основе изменения их структуры, уменьшение </w:t>
      </w:r>
      <w:r>
        <w:rPr>
          <w:rStyle w:val="56"/>
          <w:sz w:val="24"/>
          <w:szCs w:val="24"/>
        </w:rPr>
        <w:t>ам</w:t>
      </w:r>
      <w:r w:rsidRPr="005A78B2">
        <w:rPr>
          <w:rStyle w:val="56"/>
          <w:sz w:val="24"/>
          <w:szCs w:val="24"/>
        </w:rPr>
        <w:t>плитуды защитных действий противника.</w:t>
      </w:r>
    </w:p>
    <w:p w:rsidR="005D2B46" w:rsidRPr="005A78B2" w:rsidRDefault="005D2B46" w:rsidP="005D2B46">
      <w:pPr>
        <w:spacing w:after="0" w:line="240" w:lineRule="auto"/>
        <w:ind w:firstLine="284"/>
        <w:rPr>
          <w:rStyle w:val="56"/>
          <w:sz w:val="24"/>
          <w:szCs w:val="24"/>
        </w:rPr>
      </w:pPr>
      <w:r w:rsidRPr="005A78B2">
        <w:rPr>
          <w:rStyle w:val="51"/>
          <w:sz w:val="24"/>
          <w:szCs w:val="24"/>
        </w:rPr>
        <w:t>Поединки для развития ловкости:</w:t>
      </w:r>
      <w:r>
        <w:rPr>
          <w:rStyle w:val="56"/>
          <w:sz w:val="24"/>
          <w:szCs w:val="24"/>
        </w:rPr>
        <w:t xml:space="preserve"> поединки с более опытными про</w:t>
      </w:r>
      <w:r w:rsidRPr="005A78B2">
        <w:rPr>
          <w:rStyle w:val="56"/>
          <w:sz w:val="24"/>
          <w:szCs w:val="24"/>
        </w:rPr>
        <w:t>тивниками, использование в поединках вновь изученных технико- тактических действий.</w:t>
      </w:r>
    </w:p>
    <w:p w:rsidR="005D2B46" w:rsidRPr="005A78B2" w:rsidRDefault="005D2B46" w:rsidP="005D2B46">
      <w:pPr>
        <w:spacing w:after="0" w:line="240" w:lineRule="auto"/>
        <w:ind w:firstLine="284"/>
        <w:jc w:val="center"/>
        <w:rPr>
          <w:rFonts w:ascii="Times New Roman" w:hAnsi="Times New Roman"/>
          <w:b/>
          <w:sz w:val="24"/>
          <w:szCs w:val="24"/>
        </w:rPr>
      </w:pPr>
      <w:bookmarkStart w:id="10" w:name="bookmark25"/>
      <w:r w:rsidRPr="005A78B2">
        <w:rPr>
          <w:rFonts w:ascii="Times New Roman" w:hAnsi="Times New Roman"/>
          <w:b/>
          <w:sz w:val="24"/>
          <w:szCs w:val="24"/>
        </w:rPr>
        <w:t>Общая физическая подготовка</w:t>
      </w:r>
      <w:bookmarkEnd w:id="10"/>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Легкая атлетика.</w:t>
      </w:r>
      <w:r w:rsidRPr="005A78B2">
        <w:rPr>
          <w:rStyle w:val="56"/>
          <w:sz w:val="24"/>
          <w:szCs w:val="24"/>
        </w:rPr>
        <w:t xml:space="preserve"> Для развития быстро</w:t>
      </w:r>
      <w:r>
        <w:rPr>
          <w:rStyle w:val="56"/>
          <w:sz w:val="24"/>
          <w:szCs w:val="24"/>
        </w:rPr>
        <w:t>ты - бег 30 м, 60 м, пры</w:t>
      </w:r>
      <w:r w:rsidRPr="005A78B2">
        <w:rPr>
          <w:rStyle w:val="56"/>
          <w:sz w:val="24"/>
          <w:szCs w:val="24"/>
        </w:rPr>
        <w:t>жок в длину с места. Для развития ловкости - челночный бег 3x10 м. Для развития выносливости - бег 400 м, кросс - 2-3 км.</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Гимнастика.</w:t>
      </w:r>
      <w:r w:rsidRPr="005A78B2">
        <w:rPr>
          <w:rStyle w:val="56"/>
          <w:sz w:val="24"/>
          <w:szCs w:val="24"/>
        </w:rPr>
        <w:t xml:space="preserve"> Для развития силы - подтягивания на перекладине. Лазанье по канату. Поднимание гантелей - 2-3 кг. Поднимание ног до хвата руками в висе на гимнаст</w:t>
      </w:r>
      <w:r>
        <w:rPr>
          <w:rStyle w:val="56"/>
          <w:sz w:val="24"/>
          <w:szCs w:val="24"/>
        </w:rPr>
        <w:t>ической стенке. Для развития вы</w:t>
      </w:r>
      <w:r w:rsidRPr="005A78B2">
        <w:rPr>
          <w:rStyle w:val="56"/>
          <w:sz w:val="24"/>
          <w:szCs w:val="24"/>
        </w:rPr>
        <w:t>носливости - сгибание рук в упоре лежа. Для развития быстроты - подтягивание на перекладине за 20 с, сгибание рук в упоре лежа за 20 с, 10 кувырков вперед на время. Для развития ловкости - стойки на голове, на руках, на лопатках,</w:t>
      </w:r>
      <w:r>
        <w:rPr>
          <w:rStyle w:val="56"/>
          <w:sz w:val="24"/>
          <w:szCs w:val="24"/>
        </w:rPr>
        <w:t xml:space="preserve"> лазанье по гимнастической лест</w:t>
      </w:r>
      <w:r w:rsidRPr="005A78B2">
        <w:rPr>
          <w:rStyle w:val="56"/>
          <w:sz w:val="24"/>
          <w:szCs w:val="24"/>
        </w:rPr>
        <w:t xml:space="preserve">нице с набивным мячом в руках, </w:t>
      </w:r>
      <w:r>
        <w:rPr>
          <w:rStyle w:val="56"/>
          <w:sz w:val="24"/>
          <w:szCs w:val="24"/>
        </w:rPr>
        <w:t>переползание по-пластунски, под</w:t>
      </w:r>
      <w:r w:rsidRPr="005A78B2">
        <w:rPr>
          <w:rStyle w:val="56"/>
          <w:sz w:val="24"/>
          <w:szCs w:val="24"/>
        </w:rPr>
        <w:t>скоки (прыжки) со скакалкой вдвоем</w:t>
      </w:r>
      <w:r>
        <w:rPr>
          <w:rStyle w:val="56"/>
          <w:sz w:val="24"/>
          <w:szCs w:val="24"/>
        </w:rPr>
        <w:t>, стоя боком, спиной друг к дру</w:t>
      </w:r>
      <w:r w:rsidRPr="005A78B2">
        <w:rPr>
          <w:rStyle w:val="56"/>
          <w:sz w:val="24"/>
          <w:szCs w:val="24"/>
        </w:rPr>
        <w:t>гу. Для развития гибкости - упражнения с гимнастической резиной, с гимнастической палкой, на гимнас</w:t>
      </w:r>
      <w:r>
        <w:rPr>
          <w:rStyle w:val="56"/>
          <w:sz w:val="24"/>
          <w:szCs w:val="24"/>
        </w:rPr>
        <w:t>тической стенке, сгибание и раз</w:t>
      </w:r>
      <w:r w:rsidRPr="005A78B2">
        <w:rPr>
          <w:rStyle w:val="56"/>
          <w:sz w:val="24"/>
          <w:szCs w:val="24"/>
        </w:rPr>
        <w:t>гибание туловища на гимнастическом коне (ноги закреплены).</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Тяжелая атлетика.</w:t>
      </w:r>
      <w:r w:rsidRPr="005A78B2">
        <w:rPr>
          <w:rStyle w:val="56"/>
          <w:sz w:val="24"/>
          <w:szCs w:val="24"/>
        </w:rPr>
        <w:t xml:space="preserve"> Для развития силы - поднимание гири (16 кг), штанги - 25 кг.</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Бокс.</w:t>
      </w:r>
      <w:r w:rsidRPr="005A78B2">
        <w:rPr>
          <w:rStyle w:val="56"/>
          <w:sz w:val="24"/>
          <w:szCs w:val="24"/>
        </w:rPr>
        <w:t xml:space="preserve"> Для развития быстроты -</w:t>
      </w:r>
      <w:r>
        <w:rPr>
          <w:rStyle w:val="56"/>
          <w:sz w:val="24"/>
          <w:szCs w:val="24"/>
        </w:rPr>
        <w:t xml:space="preserve"> бой с тенью - 5 серий по 5 ими</w:t>
      </w:r>
      <w:r w:rsidRPr="005A78B2">
        <w:rPr>
          <w:rStyle w:val="56"/>
          <w:sz w:val="24"/>
          <w:szCs w:val="24"/>
        </w:rPr>
        <w:t>тационных ударов, уклоны от касаний. Подвижные игры в касания, тиснения. Эстафеты.</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Спортивная борьба.</w:t>
      </w:r>
      <w:r w:rsidRPr="005A78B2">
        <w:rPr>
          <w:rStyle w:val="56"/>
          <w:sz w:val="24"/>
          <w:szCs w:val="24"/>
        </w:rPr>
        <w:t xml:space="preserve"> Для разв</w:t>
      </w:r>
      <w:r>
        <w:rPr>
          <w:rStyle w:val="56"/>
          <w:sz w:val="24"/>
          <w:szCs w:val="24"/>
        </w:rPr>
        <w:t>ития гибкости и быстроты - забе</w:t>
      </w:r>
      <w:r w:rsidRPr="005A78B2">
        <w:rPr>
          <w:rStyle w:val="56"/>
          <w:sz w:val="24"/>
          <w:szCs w:val="24"/>
        </w:rPr>
        <w:t>гания на мосту влево, вправо, пер</w:t>
      </w:r>
      <w:r>
        <w:rPr>
          <w:rStyle w:val="56"/>
          <w:sz w:val="24"/>
          <w:szCs w:val="24"/>
        </w:rPr>
        <w:t>евороты на мосту, броски манеке</w:t>
      </w:r>
      <w:r w:rsidRPr="005A78B2">
        <w:rPr>
          <w:rStyle w:val="56"/>
          <w:sz w:val="24"/>
          <w:szCs w:val="24"/>
        </w:rPr>
        <w:t xml:space="preserve">на через спину. Для развития ловкости - партнер на четвереньках - атакующий имеет цель положить </w:t>
      </w:r>
      <w:r>
        <w:rPr>
          <w:rStyle w:val="56"/>
          <w:sz w:val="24"/>
          <w:szCs w:val="24"/>
        </w:rPr>
        <w:t>его на живот, на спину. Для раз</w:t>
      </w:r>
      <w:r w:rsidRPr="005A78B2">
        <w:rPr>
          <w:rStyle w:val="56"/>
          <w:sz w:val="24"/>
          <w:szCs w:val="24"/>
        </w:rPr>
        <w:t>вития силы - партнер на плечах - приседания. С сопротивлением партнера - захватом за плечи препятствовать повороту партнера, захватом рук сверху, партнер препятствует отведению и приведению рук, захватом ног - препятствуе</w:t>
      </w:r>
      <w:r>
        <w:rPr>
          <w:rStyle w:val="56"/>
          <w:sz w:val="24"/>
          <w:szCs w:val="24"/>
        </w:rPr>
        <w:t>т их сведению и разведению. Под</w:t>
      </w:r>
      <w:r w:rsidRPr="005A78B2">
        <w:rPr>
          <w:rStyle w:val="56"/>
          <w:sz w:val="24"/>
          <w:szCs w:val="24"/>
        </w:rPr>
        <w:t>нимание, перенос на спине, бедре,</w:t>
      </w:r>
      <w:r>
        <w:rPr>
          <w:rStyle w:val="56"/>
          <w:sz w:val="24"/>
          <w:szCs w:val="24"/>
        </w:rPr>
        <w:t xml:space="preserve"> руках, плечах манекена, партне</w:t>
      </w:r>
      <w:r w:rsidRPr="005A78B2">
        <w:rPr>
          <w:rStyle w:val="56"/>
          <w:sz w:val="24"/>
          <w:szCs w:val="24"/>
        </w:rPr>
        <w:t>ра. Повороты, наклоны с манекеном</w:t>
      </w:r>
      <w:r>
        <w:rPr>
          <w:rStyle w:val="56"/>
          <w:sz w:val="24"/>
          <w:szCs w:val="24"/>
        </w:rPr>
        <w:t>, партнером на плечах, бег с ма</w:t>
      </w:r>
      <w:r w:rsidRPr="005A78B2">
        <w:rPr>
          <w:rStyle w:val="56"/>
          <w:sz w:val="24"/>
          <w:szCs w:val="24"/>
        </w:rPr>
        <w:t>некеном на руках, переползание с перетаскиванием манекена. Поединки без захвата ног (на руках).</w:t>
      </w:r>
    </w:p>
    <w:p w:rsidR="005D2B46" w:rsidRPr="005A78B2" w:rsidRDefault="005D2B46" w:rsidP="005D2B46">
      <w:pPr>
        <w:spacing w:after="0" w:line="240" w:lineRule="auto"/>
        <w:ind w:firstLine="284"/>
        <w:rPr>
          <w:rFonts w:ascii="Times New Roman" w:hAnsi="Times New Roman"/>
          <w:sz w:val="24"/>
          <w:szCs w:val="24"/>
        </w:rPr>
      </w:pPr>
      <w:r w:rsidRPr="005A78B2">
        <w:rPr>
          <w:rStyle w:val="51"/>
          <w:sz w:val="24"/>
          <w:szCs w:val="24"/>
        </w:rPr>
        <w:t>Спортивные игры.</w:t>
      </w:r>
      <w:r w:rsidRPr="005A78B2">
        <w:rPr>
          <w:rStyle w:val="56"/>
          <w:sz w:val="24"/>
          <w:szCs w:val="24"/>
        </w:rPr>
        <w:t xml:space="preserve"> Футбол, баскетбол, волейбол, гандбол.</w:t>
      </w:r>
    </w:p>
    <w:p w:rsidR="005D2B46" w:rsidRPr="005A78B2" w:rsidRDefault="005D2B46" w:rsidP="005D2B46">
      <w:pPr>
        <w:spacing w:after="0" w:line="240" w:lineRule="auto"/>
        <w:ind w:firstLine="284"/>
        <w:rPr>
          <w:rFonts w:ascii="Times New Roman" w:hAnsi="Times New Roman"/>
          <w:i/>
          <w:sz w:val="24"/>
          <w:szCs w:val="24"/>
        </w:rPr>
      </w:pPr>
      <w:r w:rsidRPr="005A78B2">
        <w:rPr>
          <w:rFonts w:ascii="Times New Roman" w:hAnsi="Times New Roman"/>
          <w:i/>
          <w:sz w:val="24"/>
          <w:szCs w:val="24"/>
        </w:rPr>
        <w:t>Лыжные гонки. Плавание.</w:t>
      </w:r>
    </w:p>
    <w:p w:rsidR="005D2B46" w:rsidRDefault="005D2B46" w:rsidP="005D2B46">
      <w:pPr>
        <w:spacing w:after="0" w:line="240" w:lineRule="auto"/>
        <w:ind w:firstLine="284"/>
        <w:rPr>
          <w:rStyle w:val="56"/>
          <w:sz w:val="24"/>
          <w:szCs w:val="24"/>
        </w:rPr>
      </w:pPr>
      <w:r w:rsidRPr="005A78B2">
        <w:rPr>
          <w:rStyle w:val="56"/>
          <w:sz w:val="24"/>
          <w:szCs w:val="24"/>
        </w:rPr>
        <w:t>Другие виды двигательной деятельности - по выбору тренера, например: упражнения с набивным мячом, прыжки на батуте.</w:t>
      </w:r>
    </w:p>
    <w:p w:rsidR="005D2B46" w:rsidRPr="00C12988" w:rsidRDefault="00C12988" w:rsidP="00C12988">
      <w:pPr>
        <w:spacing w:after="0" w:line="240" w:lineRule="auto"/>
        <w:ind w:firstLine="284"/>
        <w:rPr>
          <w:rFonts w:ascii="Times New Roman" w:hAnsi="Times New Roman"/>
          <w:b/>
          <w:sz w:val="24"/>
          <w:szCs w:val="24"/>
        </w:rPr>
      </w:pPr>
      <w:r w:rsidRPr="00C12988">
        <w:rPr>
          <w:rStyle w:val="56"/>
          <w:b/>
          <w:sz w:val="24"/>
          <w:szCs w:val="24"/>
        </w:rPr>
        <w:lastRenderedPageBreak/>
        <w:t>5.8.2.</w:t>
      </w:r>
      <w:r w:rsidR="005D2B46" w:rsidRPr="00C12988">
        <w:rPr>
          <w:rStyle w:val="56"/>
          <w:b/>
          <w:sz w:val="24"/>
          <w:szCs w:val="24"/>
        </w:rPr>
        <w:t>3. ПСИХОЛОГИЧЕСКАЯ ПОДГОТОВКА</w:t>
      </w:r>
    </w:p>
    <w:p w:rsidR="005D2B46" w:rsidRPr="00915464" w:rsidRDefault="005D2B46" w:rsidP="005D2B46">
      <w:pPr>
        <w:spacing w:after="0" w:line="240" w:lineRule="auto"/>
        <w:ind w:firstLine="284"/>
        <w:jc w:val="center"/>
        <w:rPr>
          <w:rFonts w:ascii="Times New Roman" w:hAnsi="Times New Roman"/>
          <w:b/>
          <w:sz w:val="24"/>
          <w:szCs w:val="24"/>
        </w:rPr>
      </w:pPr>
      <w:bookmarkStart w:id="11" w:name="bookmark21"/>
      <w:r w:rsidRPr="00915464">
        <w:rPr>
          <w:rFonts w:ascii="Times New Roman" w:hAnsi="Times New Roman"/>
          <w:b/>
          <w:sz w:val="24"/>
          <w:szCs w:val="24"/>
        </w:rPr>
        <w:t>Волевая подготовка</w:t>
      </w:r>
      <w:bookmarkEnd w:id="11"/>
    </w:p>
    <w:p w:rsidR="005D2B46" w:rsidRPr="00915464" w:rsidRDefault="005D2B46" w:rsidP="005D2B46">
      <w:pPr>
        <w:spacing w:after="0" w:line="240" w:lineRule="auto"/>
        <w:ind w:firstLine="284"/>
        <w:jc w:val="center"/>
        <w:rPr>
          <w:rFonts w:ascii="Times New Roman" w:hAnsi="Times New Roman"/>
          <w:b/>
          <w:i/>
          <w:sz w:val="24"/>
          <w:szCs w:val="24"/>
        </w:rPr>
      </w:pPr>
      <w:r w:rsidRPr="00915464">
        <w:rPr>
          <w:rFonts w:ascii="Times New Roman" w:hAnsi="Times New Roman"/>
          <w:b/>
          <w:i/>
          <w:sz w:val="24"/>
          <w:szCs w:val="24"/>
        </w:rPr>
        <w:t>Упражнения для воспитания волевых качеств</w:t>
      </w:r>
    </w:p>
    <w:p w:rsidR="005D2B46" w:rsidRPr="00915464" w:rsidRDefault="005D2B46" w:rsidP="005D2B46">
      <w:pPr>
        <w:spacing w:after="0" w:line="240" w:lineRule="auto"/>
        <w:ind w:firstLine="284"/>
        <w:rPr>
          <w:rFonts w:ascii="Times New Roman" w:hAnsi="Times New Roman"/>
          <w:sz w:val="24"/>
          <w:szCs w:val="24"/>
        </w:rPr>
      </w:pPr>
      <w:r w:rsidRPr="00915464">
        <w:rPr>
          <w:rStyle w:val="51"/>
          <w:sz w:val="24"/>
          <w:szCs w:val="24"/>
        </w:rPr>
        <w:t>Смелости:</w:t>
      </w:r>
      <w:r w:rsidRPr="00915464">
        <w:rPr>
          <w:rStyle w:val="56"/>
          <w:sz w:val="24"/>
          <w:szCs w:val="24"/>
        </w:rPr>
        <w:t xml:space="preserve"> броски и ловля предметов (гири, гантели, набивного мяча) в парах. Кувырки вперед, назад, с высоты стула, скамейки. Поединок с сильным противником.</w:t>
      </w:r>
    </w:p>
    <w:p w:rsidR="005D2B46" w:rsidRPr="00915464" w:rsidRDefault="005D2B46" w:rsidP="005D2B46">
      <w:pPr>
        <w:spacing w:after="0" w:line="240" w:lineRule="auto"/>
        <w:ind w:firstLine="284"/>
        <w:rPr>
          <w:rFonts w:ascii="Times New Roman" w:hAnsi="Times New Roman"/>
          <w:sz w:val="24"/>
          <w:szCs w:val="24"/>
        </w:rPr>
      </w:pPr>
      <w:r w:rsidRPr="00915464">
        <w:rPr>
          <w:rStyle w:val="51"/>
          <w:sz w:val="24"/>
          <w:szCs w:val="24"/>
        </w:rPr>
        <w:t>Настойчивости:</w:t>
      </w:r>
      <w:r w:rsidRPr="00915464">
        <w:rPr>
          <w:rStyle w:val="56"/>
          <w:sz w:val="24"/>
          <w:szCs w:val="24"/>
        </w:rPr>
        <w:t xml:space="preserve"> выполнение п</w:t>
      </w:r>
      <w:r>
        <w:rPr>
          <w:rStyle w:val="56"/>
          <w:sz w:val="24"/>
          <w:szCs w:val="24"/>
        </w:rPr>
        <w:t>редельных нормативов по физичес</w:t>
      </w:r>
      <w:r w:rsidRPr="00915464">
        <w:rPr>
          <w:rStyle w:val="56"/>
          <w:sz w:val="24"/>
          <w:szCs w:val="24"/>
        </w:rPr>
        <w:t>кой подготовке, после неудачных попыток выполнения упражнения, броска добиться успешного вы</w:t>
      </w:r>
      <w:r>
        <w:rPr>
          <w:rStyle w:val="56"/>
          <w:sz w:val="24"/>
          <w:szCs w:val="24"/>
        </w:rPr>
        <w:t>полнения, поединки с односторон</w:t>
      </w:r>
      <w:r w:rsidRPr="00915464">
        <w:rPr>
          <w:rStyle w:val="56"/>
          <w:sz w:val="24"/>
          <w:szCs w:val="24"/>
        </w:rPr>
        <w:t>ним сопротивлением, поединок с сильным противником.</w:t>
      </w:r>
    </w:p>
    <w:p w:rsidR="005D2B46" w:rsidRPr="00915464" w:rsidRDefault="005D2B46" w:rsidP="005D2B46">
      <w:pPr>
        <w:spacing w:after="0" w:line="240" w:lineRule="auto"/>
        <w:ind w:firstLine="284"/>
        <w:rPr>
          <w:rFonts w:ascii="Times New Roman" w:hAnsi="Times New Roman"/>
          <w:sz w:val="24"/>
          <w:szCs w:val="24"/>
        </w:rPr>
      </w:pPr>
      <w:r w:rsidRPr="00915464">
        <w:rPr>
          <w:rStyle w:val="51"/>
          <w:sz w:val="24"/>
          <w:szCs w:val="24"/>
        </w:rPr>
        <w:t>Решительности:</w:t>
      </w:r>
      <w:r w:rsidRPr="00915464">
        <w:rPr>
          <w:rStyle w:val="56"/>
          <w:sz w:val="24"/>
          <w:szCs w:val="24"/>
        </w:rPr>
        <w:t xml:space="preserve"> режим дня и ег</w:t>
      </w:r>
      <w:r>
        <w:rPr>
          <w:rStyle w:val="56"/>
          <w:sz w:val="24"/>
          <w:szCs w:val="24"/>
        </w:rPr>
        <w:t>о выполнение, проведение поедин</w:t>
      </w:r>
      <w:r w:rsidRPr="00915464">
        <w:rPr>
          <w:rStyle w:val="56"/>
          <w:sz w:val="24"/>
          <w:szCs w:val="24"/>
        </w:rPr>
        <w:t xml:space="preserve">ков с моделированием ситуаций, </w:t>
      </w:r>
      <w:r>
        <w:rPr>
          <w:rStyle w:val="56"/>
          <w:sz w:val="24"/>
          <w:szCs w:val="24"/>
        </w:rPr>
        <w:t>предстоящих в соревнованиях, по</w:t>
      </w:r>
      <w:r w:rsidRPr="00915464">
        <w:rPr>
          <w:rStyle w:val="56"/>
          <w:sz w:val="24"/>
          <w:szCs w:val="24"/>
        </w:rPr>
        <w:t>единки на проведение контрприе</w:t>
      </w:r>
      <w:r>
        <w:rPr>
          <w:rStyle w:val="56"/>
          <w:sz w:val="24"/>
          <w:szCs w:val="24"/>
        </w:rPr>
        <w:t>мов, фиксация ситуаций в поедин</w:t>
      </w:r>
      <w:r w:rsidRPr="00915464">
        <w:rPr>
          <w:rStyle w:val="56"/>
          <w:sz w:val="24"/>
          <w:szCs w:val="24"/>
        </w:rPr>
        <w:t>ке - остановка, разбор, исправление ошибок.</w:t>
      </w:r>
    </w:p>
    <w:p w:rsidR="005D2B46" w:rsidRPr="00915464" w:rsidRDefault="005D2B46" w:rsidP="005D2B46">
      <w:pPr>
        <w:spacing w:after="0" w:line="240" w:lineRule="auto"/>
        <w:ind w:firstLine="284"/>
        <w:rPr>
          <w:rFonts w:ascii="Times New Roman" w:hAnsi="Times New Roman"/>
          <w:sz w:val="24"/>
          <w:szCs w:val="24"/>
        </w:rPr>
      </w:pPr>
      <w:r w:rsidRPr="00915464">
        <w:rPr>
          <w:rStyle w:val="51"/>
          <w:sz w:val="24"/>
          <w:szCs w:val="24"/>
        </w:rPr>
        <w:t>Инициативности:</w:t>
      </w:r>
      <w:r w:rsidRPr="00915464">
        <w:rPr>
          <w:rStyle w:val="56"/>
          <w:sz w:val="24"/>
          <w:szCs w:val="24"/>
        </w:rPr>
        <w:t xml:space="preserve"> самостоятельная работа по нахождению новых вариантов изучаемой техники и т</w:t>
      </w:r>
      <w:r>
        <w:rPr>
          <w:rStyle w:val="56"/>
          <w:sz w:val="24"/>
          <w:szCs w:val="24"/>
        </w:rPr>
        <w:t>актики, проведение разминки (ру</w:t>
      </w:r>
      <w:r w:rsidRPr="00915464">
        <w:rPr>
          <w:rStyle w:val="56"/>
          <w:sz w:val="24"/>
          <w:szCs w:val="24"/>
        </w:rPr>
        <w:t>ководя группой), поединки со слабым</w:t>
      </w:r>
      <w:r>
        <w:rPr>
          <w:rStyle w:val="56"/>
          <w:sz w:val="24"/>
          <w:szCs w:val="24"/>
        </w:rPr>
        <w:t>и или менее квалифицирован</w:t>
      </w:r>
      <w:r w:rsidRPr="00915464">
        <w:rPr>
          <w:rStyle w:val="56"/>
          <w:sz w:val="24"/>
          <w:szCs w:val="24"/>
        </w:rPr>
        <w:t>ными противниками, поединки</w:t>
      </w:r>
      <w:r>
        <w:rPr>
          <w:rStyle w:val="56"/>
          <w:sz w:val="24"/>
          <w:szCs w:val="24"/>
        </w:rPr>
        <w:t xml:space="preserve"> на достижение наивысших показа</w:t>
      </w:r>
      <w:r w:rsidRPr="00915464">
        <w:rPr>
          <w:rStyle w:val="56"/>
          <w:sz w:val="24"/>
          <w:szCs w:val="24"/>
        </w:rPr>
        <w:t>телей объема техники, разносторонности, эффективности.</w:t>
      </w:r>
    </w:p>
    <w:p w:rsidR="005D2B46" w:rsidRDefault="005D2B46" w:rsidP="005D2B46">
      <w:pPr>
        <w:spacing w:after="0" w:line="240" w:lineRule="auto"/>
        <w:ind w:firstLine="284"/>
        <w:rPr>
          <w:rFonts w:ascii="Times New Roman" w:hAnsi="Times New Roman"/>
          <w:sz w:val="24"/>
          <w:szCs w:val="24"/>
        </w:rPr>
      </w:pPr>
      <w:bookmarkStart w:id="12" w:name="bookmark22"/>
    </w:p>
    <w:p w:rsidR="005D2B46" w:rsidRPr="00A339C6" w:rsidRDefault="005D2B46" w:rsidP="005D2B46">
      <w:pPr>
        <w:spacing w:after="0" w:line="240" w:lineRule="auto"/>
        <w:ind w:firstLine="284"/>
        <w:jc w:val="center"/>
        <w:rPr>
          <w:rFonts w:ascii="Times New Roman" w:hAnsi="Times New Roman"/>
          <w:b/>
          <w:sz w:val="24"/>
          <w:szCs w:val="24"/>
        </w:rPr>
      </w:pPr>
      <w:r w:rsidRPr="00A339C6">
        <w:rPr>
          <w:rFonts w:ascii="Times New Roman" w:hAnsi="Times New Roman"/>
          <w:b/>
          <w:sz w:val="24"/>
          <w:szCs w:val="24"/>
        </w:rPr>
        <w:t>Нравственная подготовка</w:t>
      </w:r>
      <w:bookmarkEnd w:id="12"/>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Поведение в школе, в секции, дома. Аккуратность, опрятность. Взаимопомощь при выполнении упражнений, разучивании приемов. Поддержка, страховка партнера.</w:t>
      </w:r>
    </w:p>
    <w:p w:rsidR="00C12988" w:rsidRDefault="00C12988" w:rsidP="005D2B46">
      <w:pPr>
        <w:spacing w:after="0" w:line="240" w:lineRule="auto"/>
        <w:ind w:firstLine="284"/>
        <w:jc w:val="center"/>
        <w:rPr>
          <w:rStyle w:val="56"/>
          <w:b/>
          <w:sz w:val="24"/>
          <w:szCs w:val="24"/>
        </w:rPr>
      </w:pPr>
    </w:p>
    <w:p w:rsidR="005D2B46" w:rsidRPr="00C12988" w:rsidRDefault="00C12988" w:rsidP="00C12988">
      <w:pPr>
        <w:spacing w:after="0" w:line="240" w:lineRule="auto"/>
        <w:ind w:firstLine="284"/>
        <w:rPr>
          <w:rFonts w:ascii="Times New Roman" w:hAnsi="Times New Roman"/>
          <w:b/>
          <w:sz w:val="24"/>
          <w:szCs w:val="24"/>
        </w:rPr>
      </w:pPr>
      <w:r>
        <w:rPr>
          <w:rStyle w:val="56"/>
          <w:b/>
          <w:sz w:val="24"/>
          <w:szCs w:val="24"/>
        </w:rPr>
        <w:t>5.8.2.</w:t>
      </w:r>
      <w:r w:rsidR="005D2B46" w:rsidRPr="00C12988">
        <w:rPr>
          <w:rStyle w:val="56"/>
          <w:b/>
          <w:sz w:val="24"/>
          <w:szCs w:val="24"/>
        </w:rPr>
        <w:t xml:space="preserve">4. </w:t>
      </w:r>
      <w:r>
        <w:rPr>
          <w:rStyle w:val="56"/>
          <w:b/>
          <w:sz w:val="24"/>
          <w:szCs w:val="24"/>
        </w:rPr>
        <w:t>ТЕОРЕТИЧЕСКАЯ</w:t>
      </w:r>
      <w:r w:rsidR="005D2B46" w:rsidRPr="00C12988">
        <w:rPr>
          <w:rStyle w:val="56"/>
          <w:b/>
          <w:sz w:val="24"/>
          <w:szCs w:val="24"/>
        </w:rPr>
        <w:t xml:space="preserve"> ПОДГОТОВКА</w:t>
      </w:r>
    </w:p>
    <w:p w:rsidR="005D2B46" w:rsidRPr="006E485E" w:rsidRDefault="005D2B46" w:rsidP="005D2B46">
      <w:pPr>
        <w:spacing w:after="0" w:line="240" w:lineRule="auto"/>
        <w:ind w:firstLine="284"/>
        <w:jc w:val="center"/>
        <w:rPr>
          <w:rFonts w:ascii="Times New Roman" w:hAnsi="Times New Roman"/>
          <w:b/>
          <w:sz w:val="24"/>
          <w:szCs w:val="24"/>
        </w:rPr>
      </w:pPr>
      <w:bookmarkStart w:id="13" w:name="bookmark23"/>
      <w:r w:rsidRPr="006E485E">
        <w:rPr>
          <w:rFonts w:ascii="Times New Roman" w:hAnsi="Times New Roman"/>
          <w:b/>
          <w:sz w:val="24"/>
          <w:szCs w:val="24"/>
        </w:rPr>
        <w:t>Теория и методика освоения дзюдо</w:t>
      </w:r>
      <w:bookmarkEnd w:id="13"/>
    </w:p>
    <w:p w:rsidR="005D2B46" w:rsidRPr="006E485E" w:rsidRDefault="005D2B46" w:rsidP="005D2B46">
      <w:pPr>
        <w:spacing w:after="0" w:line="240" w:lineRule="auto"/>
        <w:ind w:firstLine="284"/>
        <w:jc w:val="center"/>
        <w:rPr>
          <w:rFonts w:ascii="Times New Roman" w:hAnsi="Times New Roman"/>
          <w:b/>
          <w:i/>
          <w:sz w:val="24"/>
          <w:szCs w:val="24"/>
        </w:rPr>
      </w:pPr>
      <w:r w:rsidRPr="006E485E">
        <w:rPr>
          <w:rFonts w:ascii="Times New Roman" w:hAnsi="Times New Roman"/>
          <w:b/>
          <w:i/>
          <w:sz w:val="24"/>
          <w:szCs w:val="24"/>
        </w:rPr>
        <w:t>Врачебный контроль и самоконтроль</w:t>
      </w:r>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Самоконтроль дзюдоиста, дневник самоконтроля, объективные данные - вес, динамометрия, кров</w:t>
      </w:r>
      <w:r>
        <w:rPr>
          <w:rStyle w:val="56"/>
          <w:sz w:val="24"/>
          <w:szCs w:val="24"/>
        </w:rPr>
        <w:t>яное давление, пульс, субъектив</w:t>
      </w:r>
      <w:r w:rsidRPr="00915464">
        <w:rPr>
          <w:rStyle w:val="56"/>
          <w:sz w:val="24"/>
          <w:szCs w:val="24"/>
        </w:rPr>
        <w:t>ные данные - самочувствие, сон,</w:t>
      </w:r>
      <w:r>
        <w:rPr>
          <w:rStyle w:val="56"/>
          <w:sz w:val="24"/>
          <w:szCs w:val="24"/>
        </w:rPr>
        <w:t xml:space="preserve"> аппетит, работоспособность, по</w:t>
      </w:r>
      <w:r w:rsidRPr="00915464">
        <w:rPr>
          <w:rStyle w:val="56"/>
          <w:sz w:val="24"/>
          <w:szCs w:val="24"/>
        </w:rPr>
        <w:t>тоотделение, показания и противопоказания к занятиям дзюдо.</w:t>
      </w:r>
    </w:p>
    <w:p w:rsidR="005D2B46" w:rsidRPr="006E485E" w:rsidRDefault="005D2B46" w:rsidP="005D2B46">
      <w:pPr>
        <w:spacing w:after="0" w:line="240" w:lineRule="auto"/>
        <w:ind w:firstLine="284"/>
        <w:jc w:val="center"/>
        <w:rPr>
          <w:rFonts w:ascii="Times New Roman" w:hAnsi="Times New Roman"/>
          <w:b/>
          <w:i/>
          <w:sz w:val="24"/>
          <w:szCs w:val="24"/>
        </w:rPr>
      </w:pPr>
      <w:r w:rsidRPr="006E485E">
        <w:rPr>
          <w:rFonts w:ascii="Times New Roman" w:hAnsi="Times New Roman"/>
          <w:b/>
          <w:i/>
          <w:sz w:val="24"/>
          <w:szCs w:val="24"/>
        </w:rPr>
        <w:t>Основы техники</w:t>
      </w:r>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Основные понятия о бросках, приемах, защитах, комбинациях, контактах, расположениях. Равновесие, угол устойчивости, площадь опоры, использование веса тела, инерция, рычаг. Характеристика элементов изучаемых бросков, приемов, защит.</w:t>
      </w:r>
    </w:p>
    <w:p w:rsidR="005D2B46" w:rsidRPr="006E485E" w:rsidRDefault="005D2B46" w:rsidP="005D2B46">
      <w:pPr>
        <w:spacing w:after="0" w:line="240" w:lineRule="auto"/>
        <w:ind w:firstLine="284"/>
        <w:jc w:val="center"/>
        <w:rPr>
          <w:rFonts w:ascii="Times New Roman" w:hAnsi="Times New Roman"/>
          <w:b/>
          <w:i/>
          <w:sz w:val="24"/>
          <w:szCs w:val="24"/>
        </w:rPr>
      </w:pPr>
      <w:r w:rsidRPr="006E485E">
        <w:rPr>
          <w:rFonts w:ascii="Times New Roman" w:hAnsi="Times New Roman"/>
          <w:b/>
          <w:i/>
          <w:sz w:val="24"/>
          <w:szCs w:val="24"/>
        </w:rPr>
        <w:t>Методика тренировки</w:t>
      </w:r>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Основные методы развития си</w:t>
      </w:r>
      <w:r>
        <w:rPr>
          <w:rStyle w:val="56"/>
          <w:sz w:val="24"/>
          <w:szCs w:val="24"/>
        </w:rPr>
        <w:t>лы, быстроты, выносливости, гиб</w:t>
      </w:r>
      <w:r w:rsidRPr="00915464">
        <w:rPr>
          <w:rStyle w:val="56"/>
          <w:sz w:val="24"/>
          <w:szCs w:val="24"/>
        </w:rPr>
        <w:t>кости, ловкости.</w:t>
      </w:r>
    </w:p>
    <w:p w:rsidR="005D2B46" w:rsidRPr="006E485E" w:rsidRDefault="005D2B46" w:rsidP="005D2B46">
      <w:pPr>
        <w:spacing w:after="0" w:line="240" w:lineRule="auto"/>
        <w:ind w:firstLine="284"/>
        <w:jc w:val="center"/>
        <w:rPr>
          <w:rFonts w:ascii="Times New Roman" w:hAnsi="Times New Roman"/>
          <w:b/>
          <w:i/>
          <w:sz w:val="24"/>
          <w:szCs w:val="24"/>
        </w:rPr>
      </w:pPr>
      <w:r w:rsidRPr="006E485E">
        <w:rPr>
          <w:rFonts w:ascii="Times New Roman" w:hAnsi="Times New Roman"/>
          <w:b/>
          <w:i/>
          <w:sz w:val="24"/>
          <w:szCs w:val="24"/>
        </w:rPr>
        <w:t>Правила соревнований</w:t>
      </w:r>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Значения соревнований, их цели и задачи. Виды соревнований. Организация соревнований. Татами.</w:t>
      </w:r>
    </w:p>
    <w:p w:rsidR="005D2B46" w:rsidRDefault="005D2B46" w:rsidP="005D2B46">
      <w:pPr>
        <w:spacing w:after="0" w:line="240" w:lineRule="auto"/>
        <w:ind w:firstLine="284"/>
        <w:jc w:val="center"/>
        <w:rPr>
          <w:rStyle w:val="51"/>
          <w:sz w:val="24"/>
          <w:szCs w:val="24"/>
        </w:rPr>
      </w:pPr>
      <w:r w:rsidRPr="00915464">
        <w:rPr>
          <w:rStyle w:val="51"/>
          <w:sz w:val="24"/>
          <w:szCs w:val="24"/>
        </w:rPr>
        <w:t>Классификация техники дзюдо</w:t>
      </w:r>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Классификация техники дзюдо. Броски, удержания, болевые. Японские термины.</w:t>
      </w:r>
    </w:p>
    <w:p w:rsidR="005D2B46" w:rsidRPr="006E485E" w:rsidRDefault="005D2B46" w:rsidP="005D2B46">
      <w:pPr>
        <w:spacing w:after="0" w:line="240" w:lineRule="auto"/>
        <w:ind w:firstLine="284"/>
        <w:jc w:val="center"/>
        <w:rPr>
          <w:rFonts w:ascii="Times New Roman" w:hAnsi="Times New Roman"/>
          <w:b/>
          <w:i/>
          <w:sz w:val="24"/>
          <w:szCs w:val="24"/>
        </w:rPr>
      </w:pPr>
      <w:r w:rsidRPr="006E485E">
        <w:rPr>
          <w:rFonts w:ascii="Times New Roman" w:hAnsi="Times New Roman"/>
          <w:b/>
          <w:i/>
          <w:sz w:val="24"/>
          <w:szCs w:val="24"/>
        </w:rPr>
        <w:t>Анализ соревнований</w:t>
      </w:r>
    </w:p>
    <w:p w:rsidR="005D2B46" w:rsidRDefault="005D2B46" w:rsidP="005D2B46">
      <w:pPr>
        <w:spacing w:after="0" w:line="240" w:lineRule="auto"/>
        <w:ind w:firstLine="284"/>
        <w:rPr>
          <w:rFonts w:ascii="Times New Roman" w:hAnsi="Times New Roman"/>
          <w:sz w:val="24"/>
          <w:szCs w:val="24"/>
        </w:rPr>
      </w:pPr>
      <w:r w:rsidRPr="00915464">
        <w:rPr>
          <w:rStyle w:val="56"/>
          <w:sz w:val="24"/>
          <w:szCs w:val="24"/>
        </w:rPr>
        <w:t>Разбор ошибок. Выявление с</w:t>
      </w:r>
      <w:r>
        <w:rPr>
          <w:rStyle w:val="56"/>
          <w:sz w:val="24"/>
          <w:szCs w:val="24"/>
        </w:rPr>
        <w:t>ильных сторон подготовки дзюдои</w:t>
      </w:r>
      <w:r w:rsidRPr="00915464">
        <w:rPr>
          <w:rStyle w:val="56"/>
          <w:sz w:val="24"/>
          <w:szCs w:val="24"/>
        </w:rPr>
        <w:t>ста. Определение путей дальнейшего обучения.</w:t>
      </w:r>
      <w:bookmarkStart w:id="14" w:name="bookmark24"/>
    </w:p>
    <w:p w:rsidR="005D2B46" w:rsidRPr="006E485E" w:rsidRDefault="005D2B46" w:rsidP="005D2B46">
      <w:pPr>
        <w:spacing w:after="0" w:line="240" w:lineRule="auto"/>
        <w:ind w:firstLine="284"/>
        <w:jc w:val="center"/>
        <w:rPr>
          <w:rFonts w:ascii="Times New Roman" w:hAnsi="Times New Roman"/>
          <w:b/>
          <w:sz w:val="24"/>
          <w:szCs w:val="24"/>
        </w:rPr>
      </w:pPr>
      <w:r w:rsidRPr="006E485E">
        <w:rPr>
          <w:rFonts w:ascii="Times New Roman" w:hAnsi="Times New Roman"/>
          <w:b/>
          <w:sz w:val="24"/>
          <w:szCs w:val="24"/>
        </w:rPr>
        <w:t>Судейская практика</w:t>
      </w:r>
      <w:bookmarkEnd w:id="14"/>
    </w:p>
    <w:p w:rsidR="005D2B46" w:rsidRDefault="005D2B46" w:rsidP="005D2B46">
      <w:pPr>
        <w:spacing w:after="0" w:line="240" w:lineRule="auto"/>
        <w:ind w:firstLine="284"/>
        <w:rPr>
          <w:rStyle w:val="56"/>
          <w:sz w:val="24"/>
          <w:szCs w:val="24"/>
        </w:rPr>
      </w:pPr>
      <w:r w:rsidRPr="00915464">
        <w:rPr>
          <w:rStyle w:val="56"/>
          <w:sz w:val="24"/>
          <w:szCs w:val="24"/>
        </w:rPr>
        <w:t>Участие в судействе соревнований в качестве углового судьи. Выполнение обязанностей судьи п</w:t>
      </w:r>
      <w:r>
        <w:rPr>
          <w:rStyle w:val="56"/>
          <w:sz w:val="24"/>
          <w:szCs w:val="24"/>
        </w:rPr>
        <w:t>ри участниках, судьи-секундомет</w:t>
      </w:r>
      <w:r w:rsidRPr="00915464">
        <w:rPr>
          <w:rStyle w:val="56"/>
          <w:sz w:val="24"/>
          <w:szCs w:val="24"/>
        </w:rPr>
        <w:t>риста. Участие в показательных выступлениях.</w:t>
      </w:r>
    </w:p>
    <w:p w:rsidR="005D2B46" w:rsidRPr="00C12988" w:rsidRDefault="00C12988" w:rsidP="005D2B46">
      <w:pPr>
        <w:spacing w:after="0" w:line="240" w:lineRule="auto"/>
        <w:ind w:firstLine="284"/>
        <w:jc w:val="center"/>
        <w:rPr>
          <w:rFonts w:ascii="Times New Roman" w:hAnsi="Times New Roman"/>
          <w:b/>
          <w:sz w:val="24"/>
          <w:szCs w:val="24"/>
        </w:rPr>
      </w:pPr>
      <w:r w:rsidRPr="00C12988">
        <w:rPr>
          <w:rStyle w:val="56"/>
          <w:b/>
          <w:sz w:val="24"/>
          <w:szCs w:val="24"/>
        </w:rPr>
        <w:t>5.8.2.</w:t>
      </w:r>
      <w:r w:rsidR="005D2B46" w:rsidRPr="00C12988">
        <w:rPr>
          <w:rStyle w:val="56"/>
          <w:b/>
          <w:sz w:val="24"/>
          <w:szCs w:val="24"/>
        </w:rPr>
        <w:t>5. СОРЕВНОВАТЕЛЬНАЯ ПОДГОТОВКА</w:t>
      </w:r>
    </w:p>
    <w:p w:rsidR="005D2B46" w:rsidRPr="00915464" w:rsidRDefault="005D2B46" w:rsidP="005D2B46">
      <w:pPr>
        <w:spacing w:after="0" w:line="240" w:lineRule="auto"/>
        <w:ind w:firstLine="284"/>
        <w:rPr>
          <w:rFonts w:ascii="Times New Roman" w:hAnsi="Times New Roman"/>
          <w:sz w:val="24"/>
          <w:szCs w:val="24"/>
        </w:rPr>
      </w:pPr>
      <w:r w:rsidRPr="00915464">
        <w:rPr>
          <w:rStyle w:val="56"/>
          <w:sz w:val="24"/>
          <w:szCs w:val="24"/>
        </w:rPr>
        <w:t>Участие в 2-3 соревнованиях в течение года.</w:t>
      </w:r>
    </w:p>
    <w:p w:rsidR="005D2B46" w:rsidRDefault="005D2B46" w:rsidP="005D2B46">
      <w:pPr>
        <w:spacing w:after="0" w:line="240" w:lineRule="auto"/>
        <w:ind w:firstLine="284"/>
        <w:jc w:val="center"/>
        <w:rPr>
          <w:rStyle w:val="56"/>
          <w:sz w:val="24"/>
          <w:szCs w:val="24"/>
        </w:rPr>
      </w:pPr>
    </w:p>
    <w:p w:rsidR="005D2B46" w:rsidRPr="00C12988" w:rsidRDefault="00C12988" w:rsidP="005D2B46">
      <w:pPr>
        <w:spacing w:after="0" w:line="240" w:lineRule="auto"/>
        <w:ind w:firstLine="284"/>
        <w:jc w:val="center"/>
        <w:rPr>
          <w:rFonts w:ascii="Times New Roman" w:hAnsi="Times New Roman"/>
          <w:b/>
          <w:sz w:val="24"/>
          <w:szCs w:val="24"/>
        </w:rPr>
      </w:pPr>
      <w:r w:rsidRPr="00C12988">
        <w:rPr>
          <w:rStyle w:val="56"/>
          <w:b/>
          <w:sz w:val="24"/>
          <w:szCs w:val="24"/>
        </w:rPr>
        <w:t>5.8.2.</w:t>
      </w:r>
      <w:r w:rsidR="005D2B46" w:rsidRPr="00C12988">
        <w:rPr>
          <w:rStyle w:val="56"/>
          <w:b/>
          <w:sz w:val="24"/>
          <w:szCs w:val="24"/>
        </w:rPr>
        <w:t>6. РЕКРЕАЦИЯ</w:t>
      </w:r>
    </w:p>
    <w:p w:rsidR="005D2B46" w:rsidRPr="00915464" w:rsidRDefault="005D2B46" w:rsidP="005D2B46">
      <w:pPr>
        <w:spacing w:after="0" w:line="240" w:lineRule="auto"/>
        <w:ind w:firstLine="284"/>
        <w:jc w:val="center"/>
        <w:rPr>
          <w:rFonts w:ascii="Times New Roman" w:hAnsi="Times New Roman"/>
          <w:sz w:val="24"/>
          <w:szCs w:val="24"/>
        </w:rPr>
      </w:pPr>
      <w:r w:rsidRPr="00915464">
        <w:rPr>
          <w:rStyle w:val="56"/>
          <w:sz w:val="24"/>
          <w:szCs w:val="24"/>
        </w:rPr>
        <w:t>(ОТДЫХ И ВОССТАНОВЛЕНИЕ ОРГАНИЗМА ДЗЮДОИСТА)</w:t>
      </w:r>
    </w:p>
    <w:p w:rsidR="005D2B46" w:rsidRDefault="005D2B46" w:rsidP="005D2B46">
      <w:pPr>
        <w:spacing w:after="0" w:line="240" w:lineRule="auto"/>
        <w:ind w:firstLine="284"/>
        <w:jc w:val="center"/>
        <w:rPr>
          <w:rStyle w:val="56"/>
          <w:sz w:val="24"/>
          <w:szCs w:val="24"/>
        </w:rPr>
      </w:pPr>
    </w:p>
    <w:p w:rsidR="005D2B46" w:rsidRDefault="005D2B46" w:rsidP="005D2B46">
      <w:pPr>
        <w:spacing w:after="0" w:line="240" w:lineRule="auto"/>
        <w:ind w:firstLine="284"/>
        <w:jc w:val="center"/>
        <w:rPr>
          <w:rStyle w:val="56"/>
          <w:sz w:val="24"/>
          <w:szCs w:val="24"/>
        </w:rPr>
      </w:pPr>
    </w:p>
    <w:p w:rsidR="00C12988" w:rsidRDefault="00C12988" w:rsidP="005D2B46">
      <w:pPr>
        <w:spacing w:after="0" w:line="240" w:lineRule="auto"/>
        <w:ind w:firstLine="284"/>
        <w:jc w:val="center"/>
        <w:rPr>
          <w:rStyle w:val="56"/>
          <w:sz w:val="24"/>
          <w:szCs w:val="24"/>
        </w:rPr>
      </w:pPr>
    </w:p>
    <w:p w:rsidR="005D2B46" w:rsidRDefault="005D2B46" w:rsidP="005D2B46">
      <w:pPr>
        <w:spacing w:after="0" w:line="240" w:lineRule="auto"/>
        <w:ind w:firstLine="284"/>
        <w:jc w:val="center"/>
        <w:rPr>
          <w:rStyle w:val="56"/>
          <w:sz w:val="24"/>
          <w:szCs w:val="24"/>
        </w:rPr>
      </w:pPr>
    </w:p>
    <w:p w:rsidR="00EF1C99" w:rsidRDefault="00EF1C99" w:rsidP="005D2B46">
      <w:pPr>
        <w:spacing w:after="0" w:line="240" w:lineRule="auto"/>
        <w:ind w:firstLine="284"/>
        <w:jc w:val="center"/>
        <w:rPr>
          <w:rStyle w:val="56"/>
          <w:sz w:val="24"/>
          <w:szCs w:val="24"/>
        </w:rPr>
      </w:pPr>
    </w:p>
    <w:p w:rsidR="005D2B46" w:rsidRPr="00C12988" w:rsidRDefault="00C12988" w:rsidP="00C12988">
      <w:pPr>
        <w:spacing w:after="0" w:line="240" w:lineRule="auto"/>
        <w:ind w:firstLine="284"/>
        <w:rPr>
          <w:rFonts w:ascii="Times New Roman" w:hAnsi="Times New Roman"/>
          <w:b/>
          <w:sz w:val="24"/>
          <w:szCs w:val="24"/>
        </w:rPr>
      </w:pPr>
      <w:r w:rsidRPr="00C12988">
        <w:rPr>
          <w:rStyle w:val="56"/>
          <w:b/>
          <w:sz w:val="24"/>
          <w:szCs w:val="24"/>
        </w:rPr>
        <w:lastRenderedPageBreak/>
        <w:t>5.8.2.</w:t>
      </w:r>
      <w:r w:rsidR="005D2B46" w:rsidRPr="00C12988">
        <w:rPr>
          <w:rStyle w:val="56"/>
          <w:b/>
          <w:sz w:val="24"/>
          <w:szCs w:val="24"/>
        </w:rPr>
        <w:t>7. ЗАЧЕТНЫЕ ТРЕБОВАНИЯ</w:t>
      </w:r>
    </w:p>
    <w:p w:rsidR="005D2B46" w:rsidRDefault="00C12988" w:rsidP="005D2B46">
      <w:pPr>
        <w:spacing w:after="0" w:line="240" w:lineRule="auto"/>
        <w:ind w:firstLine="284"/>
        <w:jc w:val="center"/>
        <w:rPr>
          <w:rFonts w:ascii="Times New Roman" w:hAnsi="Times New Roman"/>
          <w:b/>
          <w:i/>
          <w:sz w:val="24"/>
          <w:szCs w:val="24"/>
        </w:rPr>
      </w:pPr>
      <w:r>
        <w:rPr>
          <w:rStyle w:val="56"/>
          <w:sz w:val="24"/>
          <w:szCs w:val="24"/>
        </w:rPr>
        <w:t xml:space="preserve">Выполнить нормативы </w:t>
      </w:r>
      <w:r w:rsidR="005D2B46" w:rsidRPr="00915464">
        <w:rPr>
          <w:rStyle w:val="56"/>
          <w:sz w:val="24"/>
          <w:szCs w:val="24"/>
        </w:rPr>
        <w:t>ТГ первого года обучения</w:t>
      </w:r>
    </w:p>
    <w:p w:rsidR="005D2B46" w:rsidRPr="006E485E" w:rsidRDefault="005D2B46" w:rsidP="005D2B46">
      <w:pPr>
        <w:spacing w:after="0" w:line="240" w:lineRule="auto"/>
        <w:ind w:firstLine="284"/>
        <w:jc w:val="center"/>
        <w:rPr>
          <w:rFonts w:ascii="Times New Roman" w:hAnsi="Times New Roman"/>
          <w:b/>
          <w:i/>
          <w:sz w:val="24"/>
          <w:szCs w:val="24"/>
        </w:rPr>
      </w:pPr>
      <w:r>
        <w:rPr>
          <w:rFonts w:ascii="Times New Roman" w:hAnsi="Times New Roman"/>
          <w:b/>
          <w:i/>
          <w:sz w:val="24"/>
          <w:szCs w:val="24"/>
        </w:rPr>
        <w:t>В</w:t>
      </w:r>
      <w:r w:rsidRPr="006E485E">
        <w:rPr>
          <w:rFonts w:ascii="Times New Roman" w:hAnsi="Times New Roman"/>
          <w:b/>
          <w:i/>
          <w:sz w:val="24"/>
          <w:szCs w:val="24"/>
        </w:rPr>
        <w:t>осстановительные мероприятия</w:t>
      </w:r>
    </w:p>
    <w:p w:rsidR="005D2B46" w:rsidRDefault="005D2B46" w:rsidP="005D2B46">
      <w:pPr>
        <w:spacing w:after="0" w:line="240" w:lineRule="auto"/>
        <w:ind w:firstLine="284"/>
        <w:rPr>
          <w:rStyle w:val="56"/>
          <w:sz w:val="24"/>
          <w:szCs w:val="24"/>
        </w:rPr>
      </w:pPr>
      <w:r w:rsidRPr="00915464">
        <w:rPr>
          <w:rStyle w:val="56"/>
          <w:sz w:val="24"/>
          <w:szCs w:val="24"/>
        </w:rPr>
        <w:t xml:space="preserve">Сон. Сауна. Душ. Прогулка. </w:t>
      </w:r>
      <w:r>
        <w:rPr>
          <w:rStyle w:val="56"/>
          <w:sz w:val="24"/>
          <w:szCs w:val="24"/>
        </w:rPr>
        <w:t>Восстановительный бег. Восстано</w:t>
      </w:r>
      <w:r w:rsidRPr="00915464">
        <w:rPr>
          <w:rStyle w:val="56"/>
          <w:sz w:val="24"/>
          <w:szCs w:val="24"/>
        </w:rPr>
        <w:t>вительное плавание.</w:t>
      </w:r>
    </w:p>
    <w:p w:rsidR="005D2B46" w:rsidRPr="00D00C88" w:rsidRDefault="005D2B46" w:rsidP="005D2B46">
      <w:pPr>
        <w:spacing w:after="0" w:line="240" w:lineRule="auto"/>
        <w:rPr>
          <w:rStyle w:val="56"/>
          <w:sz w:val="16"/>
          <w:szCs w:val="16"/>
        </w:rPr>
      </w:pPr>
    </w:p>
    <w:p w:rsidR="005D2B46" w:rsidRPr="00D82A96" w:rsidRDefault="005D2B46" w:rsidP="005D2B46">
      <w:pPr>
        <w:spacing w:after="0" w:line="240" w:lineRule="auto"/>
        <w:jc w:val="center"/>
        <w:rPr>
          <w:rStyle w:val="20pt4"/>
          <w:rFonts w:ascii="Times New Roman" w:hAnsi="Times New Roman" w:cs="Times New Roman"/>
          <w:bCs w:val="0"/>
          <w:sz w:val="24"/>
          <w:szCs w:val="24"/>
        </w:rPr>
      </w:pPr>
      <w:r w:rsidRPr="00D82A96">
        <w:rPr>
          <w:rStyle w:val="20pt4"/>
          <w:rFonts w:ascii="Times New Roman" w:hAnsi="Times New Roman" w:cs="Times New Roman"/>
          <w:bCs w:val="0"/>
          <w:sz w:val="24"/>
          <w:szCs w:val="24"/>
        </w:rPr>
        <w:t>Зачетные требования для дзюдоистов тренировочных групп 1-го года обучения (</w:t>
      </w:r>
      <w:r w:rsidRPr="00CC35B7">
        <w:rPr>
          <w:rStyle w:val="20pt4"/>
          <w:rFonts w:ascii="Times New Roman" w:hAnsi="Times New Roman" w:cs="Times New Roman"/>
          <w:bCs w:val="0"/>
          <w:sz w:val="24"/>
          <w:szCs w:val="24"/>
        </w:rPr>
        <w:t>12-1</w:t>
      </w:r>
      <w:r w:rsidR="00CC35B7" w:rsidRPr="00CC35B7">
        <w:rPr>
          <w:rStyle w:val="20pt4"/>
          <w:rFonts w:ascii="Times New Roman" w:hAnsi="Times New Roman" w:cs="Times New Roman"/>
          <w:bCs w:val="0"/>
          <w:sz w:val="24"/>
          <w:szCs w:val="24"/>
        </w:rPr>
        <w:t>3</w:t>
      </w:r>
      <w:r w:rsidRPr="00CC35B7">
        <w:rPr>
          <w:rStyle w:val="20pt4"/>
          <w:rFonts w:ascii="Times New Roman" w:hAnsi="Times New Roman" w:cs="Times New Roman"/>
          <w:bCs w:val="0"/>
          <w:sz w:val="24"/>
          <w:szCs w:val="24"/>
        </w:rPr>
        <w:t xml:space="preserve"> лет</w:t>
      </w:r>
      <w:r w:rsidRPr="00D82A96">
        <w:rPr>
          <w:rStyle w:val="20pt4"/>
          <w:rFonts w:ascii="Times New Roman" w:hAnsi="Times New Roman" w:cs="Times New Roman"/>
          <w:bCs w:val="0"/>
          <w:sz w:val="24"/>
          <w:szCs w:val="24"/>
        </w:rPr>
        <w:t xml:space="preserve">) </w:t>
      </w:r>
    </w:p>
    <w:p w:rsidR="005D2B46" w:rsidRPr="00D82A96" w:rsidRDefault="005D2B46" w:rsidP="005D2B46">
      <w:pPr>
        <w:spacing w:after="0" w:line="240" w:lineRule="auto"/>
        <w:jc w:val="center"/>
        <w:rPr>
          <w:rStyle w:val="2TimesNewRoman1"/>
          <w:bCs/>
          <w:sz w:val="24"/>
          <w:szCs w:val="24"/>
        </w:rPr>
      </w:pPr>
      <w:r w:rsidRPr="00D82A96">
        <w:rPr>
          <w:rStyle w:val="2TimesNewRoman1"/>
          <w:bCs/>
          <w:sz w:val="24"/>
          <w:szCs w:val="24"/>
        </w:rPr>
        <w:t>По технике</w:t>
      </w:r>
      <w:r w:rsidRPr="00D82A96">
        <w:rPr>
          <w:rStyle w:val="20pt4"/>
          <w:rFonts w:ascii="Times New Roman" w:hAnsi="Times New Roman" w:cs="Times New Roman"/>
          <w:bCs w:val="0"/>
          <w:sz w:val="24"/>
          <w:szCs w:val="24"/>
        </w:rPr>
        <w:t xml:space="preserve"> </w:t>
      </w:r>
      <w:r w:rsidRPr="00D82A96">
        <w:rPr>
          <w:rStyle w:val="20pt4"/>
          <w:rFonts w:ascii="Times New Roman" w:hAnsi="Times New Roman" w:cs="Times New Roman"/>
          <w:b w:val="0"/>
          <w:bCs w:val="0"/>
          <w:sz w:val="24"/>
          <w:szCs w:val="24"/>
        </w:rPr>
        <w:t>4</w:t>
      </w:r>
      <w:r w:rsidRPr="00D82A96">
        <w:rPr>
          <w:rStyle w:val="2TimesNewRoman1"/>
          <w:bCs/>
          <w:sz w:val="24"/>
          <w:szCs w:val="24"/>
        </w:rPr>
        <w:t xml:space="preserve"> кю, оранжевый пояс. </w:t>
      </w:r>
    </w:p>
    <w:p w:rsidR="005D2B46" w:rsidRDefault="005D2B46" w:rsidP="005D2B46">
      <w:pPr>
        <w:spacing w:after="0" w:line="240" w:lineRule="auto"/>
        <w:jc w:val="center"/>
        <w:rPr>
          <w:rStyle w:val="2TimesNewRoman1"/>
          <w:bCs/>
          <w:sz w:val="24"/>
          <w:szCs w:val="24"/>
        </w:rPr>
      </w:pPr>
      <w:r w:rsidRPr="00D82A96">
        <w:rPr>
          <w:rStyle w:val="2TimesNewRoman1"/>
          <w:bCs/>
          <w:sz w:val="24"/>
          <w:szCs w:val="24"/>
        </w:rPr>
        <w:t>Для контроля развития физических качеств</w:t>
      </w:r>
    </w:p>
    <w:p w:rsidR="005D2B46" w:rsidRPr="00D00C88" w:rsidRDefault="005D2B46" w:rsidP="005D2B46">
      <w:pPr>
        <w:spacing w:after="0" w:line="240" w:lineRule="auto"/>
        <w:jc w:val="center"/>
        <w:rPr>
          <w:rStyle w:val="2TimesNewRoman1"/>
          <w:bCs/>
          <w:sz w:val="16"/>
          <w:szCs w:val="16"/>
        </w:rPr>
      </w:pPr>
    </w:p>
    <w:tbl>
      <w:tblPr>
        <w:tblStyle w:val="a5"/>
        <w:tblW w:w="0" w:type="auto"/>
        <w:tblLook w:val="04A0" w:firstRow="1" w:lastRow="0" w:firstColumn="1" w:lastColumn="0" w:noHBand="0" w:noVBand="1"/>
      </w:tblPr>
      <w:tblGrid>
        <w:gridCol w:w="1668"/>
        <w:gridCol w:w="1784"/>
        <w:gridCol w:w="3886"/>
        <w:gridCol w:w="850"/>
        <w:gridCol w:w="851"/>
        <w:gridCol w:w="814"/>
      </w:tblGrid>
      <w:tr w:rsidR="005D2B46" w:rsidRPr="00F00390" w:rsidTr="00355BD4">
        <w:tc>
          <w:tcPr>
            <w:tcW w:w="1668" w:type="dxa"/>
            <w:vMerge w:val="restart"/>
            <w:vAlign w:val="center"/>
          </w:tcPr>
          <w:p w:rsidR="005D2B46" w:rsidRPr="00F00390" w:rsidRDefault="005D2B46" w:rsidP="00355BD4">
            <w:pPr>
              <w:jc w:val="center"/>
              <w:rPr>
                <w:rFonts w:ascii="Times New Roman" w:hAnsi="Times New Roman"/>
                <w:b/>
                <w:sz w:val="20"/>
                <w:szCs w:val="20"/>
              </w:rPr>
            </w:pPr>
            <w:r w:rsidRPr="00F00390">
              <w:rPr>
                <w:rFonts w:ascii="Times New Roman" w:hAnsi="Times New Roman"/>
                <w:b/>
                <w:sz w:val="20"/>
                <w:szCs w:val="20"/>
              </w:rPr>
              <w:t>Вид двигательной деятельности</w:t>
            </w:r>
          </w:p>
        </w:tc>
        <w:tc>
          <w:tcPr>
            <w:tcW w:w="1784" w:type="dxa"/>
            <w:vMerge w:val="restart"/>
            <w:vAlign w:val="center"/>
          </w:tcPr>
          <w:p w:rsidR="005D2B46" w:rsidRPr="00F00390" w:rsidRDefault="005D2B46" w:rsidP="00355BD4">
            <w:pPr>
              <w:jc w:val="center"/>
              <w:rPr>
                <w:rFonts w:ascii="Times New Roman" w:hAnsi="Times New Roman"/>
                <w:b/>
                <w:sz w:val="20"/>
                <w:szCs w:val="20"/>
              </w:rPr>
            </w:pPr>
            <w:r w:rsidRPr="00F00390">
              <w:rPr>
                <w:rFonts w:ascii="Times New Roman" w:hAnsi="Times New Roman"/>
                <w:b/>
                <w:sz w:val="20"/>
                <w:szCs w:val="20"/>
              </w:rPr>
              <w:t>Развиваемое физическое качество</w:t>
            </w:r>
          </w:p>
        </w:tc>
        <w:tc>
          <w:tcPr>
            <w:tcW w:w="3886" w:type="dxa"/>
            <w:vMerge w:val="restart"/>
            <w:vAlign w:val="center"/>
          </w:tcPr>
          <w:p w:rsidR="005D2B46" w:rsidRPr="00F00390" w:rsidRDefault="005D2B46" w:rsidP="00355BD4">
            <w:pPr>
              <w:jc w:val="center"/>
              <w:rPr>
                <w:rFonts w:ascii="Times New Roman" w:hAnsi="Times New Roman"/>
                <w:b/>
                <w:sz w:val="20"/>
                <w:szCs w:val="20"/>
              </w:rPr>
            </w:pPr>
            <w:r w:rsidRPr="00F00390">
              <w:rPr>
                <w:rFonts w:ascii="Times New Roman" w:hAnsi="Times New Roman"/>
                <w:b/>
                <w:sz w:val="20"/>
                <w:szCs w:val="20"/>
              </w:rPr>
              <w:t>Упражнения</w:t>
            </w:r>
          </w:p>
        </w:tc>
        <w:tc>
          <w:tcPr>
            <w:tcW w:w="2515" w:type="dxa"/>
            <w:gridSpan w:val="3"/>
          </w:tcPr>
          <w:p w:rsidR="005D2B46" w:rsidRPr="00F00390" w:rsidRDefault="00CC35B7" w:rsidP="00355BD4">
            <w:pPr>
              <w:jc w:val="center"/>
              <w:rPr>
                <w:rFonts w:ascii="Times New Roman" w:hAnsi="Times New Roman"/>
                <w:b/>
                <w:sz w:val="20"/>
                <w:szCs w:val="20"/>
              </w:rPr>
            </w:pPr>
            <w:r>
              <w:rPr>
                <w:rStyle w:val="11"/>
                <w:bCs w:val="0"/>
                <w:sz w:val="20"/>
                <w:szCs w:val="20"/>
              </w:rPr>
              <w:t>12-</w:t>
            </w:r>
            <w:r w:rsidR="005D2B46" w:rsidRPr="00F00390">
              <w:rPr>
                <w:rStyle w:val="11"/>
                <w:bCs w:val="0"/>
                <w:sz w:val="20"/>
                <w:szCs w:val="20"/>
              </w:rPr>
              <w:t>13 лет</w:t>
            </w:r>
          </w:p>
        </w:tc>
      </w:tr>
      <w:tr w:rsidR="005D2B46" w:rsidRPr="00F00390" w:rsidTr="00355BD4">
        <w:tc>
          <w:tcPr>
            <w:tcW w:w="1668" w:type="dxa"/>
            <w:vMerge/>
          </w:tcPr>
          <w:p w:rsidR="005D2B46" w:rsidRPr="00F00390" w:rsidRDefault="005D2B46" w:rsidP="00355BD4">
            <w:pPr>
              <w:rPr>
                <w:rFonts w:ascii="Times New Roman" w:hAnsi="Times New Roman"/>
                <w:sz w:val="20"/>
                <w:szCs w:val="20"/>
              </w:rPr>
            </w:pPr>
          </w:p>
        </w:tc>
        <w:tc>
          <w:tcPr>
            <w:tcW w:w="1784" w:type="dxa"/>
            <w:vMerge/>
          </w:tcPr>
          <w:p w:rsidR="005D2B46" w:rsidRPr="00F00390" w:rsidRDefault="005D2B46" w:rsidP="00355BD4">
            <w:pPr>
              <w:rPr>
                <w:rFonts w:ascii="Times New Roman" w:hAnsi="Times New Roman"/>
                <w:sz w:val="20"/>
                <w:szCs w:val="20"/>
              </w:rPr>
            </w:pPr>
          </w:p>
        </w:tc>
        <w:tc>
          <w:tcPr>
            <w:tcW w:w="3886" w:type="dxa"/>
            <w:vMerge/>
          </w:tcPr>
          <w:p w:rsidR="005D2B46" w:rsidRPr="00F00390" w:rsidRDefault="005D2B46" w:rsidP="00355BD4">
            <w:pPr>
              <w:rPr>
                <w:rFonts w:ascii="Times New Roman" w:hAnsi="Times New Roman"/>
                <w:sz w:val="20"/>
                <w:szCs w:val="20"/>
              </w:rPr>
            </w:pPr>
          </w:p>
        </w:tc>
        <w:tc>
          <w:tcPr>
            <w:tcW w:w="850" w:type="dxa"/>
          </w:tcPr>
          <w:p w:rsidR="005D2B46" w:rsidRPr="00F00390" w:rsidRDefault="005D2B46" w:rsidP="00355BD4">
            <w:pPr>
              <w:jc w:val="center"/>
              <w:rPr>
                <w:rStyle w:val="11"/>
                <w:bCs w:val="0"/>
                <w:sz w:val="20"/>
                <w:szCs w:val="20"/>
              </w:rPr>
            </w:pPr>
            <w:r w:rsidRPr="00F00390">
              <w:rPr>
                <w:rStyle w:val="11"/>
                <w:bCs w:val="0"/>
                <w:sz w:val="20"/>
                <w:szCs w:val="20"/>
              </w:rPr>
              <w:t xml:space="preserve">До </w:t>
            </w:r>
          </w:p>
          <w:p w:rsidR="005D2B46" w:rsidRPr="00F00390" w:rsidRDefault="005D2B46" w:rsidP="00355BD4">
            <w:pPr>
              <w:jc w:val="center"/>
              <w:rPr>
                <w:rFonts w:ascii="Times New Roman" w:hAnsi="Times New Roman"/>
                <w:b/>
                <w:sz w:val="20"/>
                <w:szCs w:val="20"/>
              </w:rPr>
            </w:pPr>
            <w:r w:rsidRPr="00F00390">
              <w:rPr>
                <w:rStyle w:val="11"/>
                <w:bCs w:val="0"/>
                <w:sz w:val="20"/>
                <w:szCs w:val="20"/>
              </w:rPr>
              <w:t>50 кг</w:t>
            </w:r>
          </w:p>
        </w:tc>
        <w:tc>
          <w:tcPr>
            <w:tcW w:w="851" w:type="dxa"/>
          </w:tcPr>
          <w:p w:rsidR="005D2B46" w:rsidRPr="00F00390" w:rsidRDefault="005D2B46" w:rsidP="00355BD4">
            <w:pPr>
              <w:jc w:val="center"/>
              <w:rPr>
                <w:rStyle w:val="11"/>
                <w:bCs w:val="0"/>
                <w:sz w:val="20"/>
                <w:szCs w:val="20"/>
              </w:rPr>
            </w:pPr>
            <w:r w:rsidRPr="00F00390">
              <w:rPr>
                <w:rStyle w:val="11"/>
                <w:bCs w:val="0"/>
                <w:sz w:val="20"/>
                <w:szCs w:val="20"/>
              </w:rPr>
              <w:t xml:space="preserve">До </w:t>
            </w:r>
          </w:p>
          <w:p w:rsidR="005D2B46" w:rsidRPr="00F00390" w:rsidRDefault="005D2B46" w:rsidP="00355BD4">
            <w:pPr>
              <w:jc w:val="center"/>
              <w:rPr>
                <w:rFonts w:ascii="Times New Roman" w:hAnsi="Times New Roman"/>
                <w:b/>
                <w:sz w:val="20"/>
                <w:szCs w:val="20"/>
              </w:rPr>
            </w:pPr>
            <w:r w:rsidRPr="00F00390">
              <w:rPr>
                <w:rStyle w:val="11"/>
                <w:bCs w:val="0"/>
                <w:sz w:val="20"/>
                <w:szCs w:val="20"/>
              </w:rPr>
              <w:t>66 кг</w:t>
            </w:r>
          </w:p>
        </w:tc>
        <w:tc>
          <w:tcPr>
            <w:tcW w:w="814" w:type="dxa"/>
          </w:tcPr>
          <w:p w:rsidR="005D2B46" w:rsidRPr="00F00390" w:rsidRDefault="005D2B46" w:rsidP="00355BD4">
            <w:pPr>
              <w:jc w:val="center"/>
              <w:rPr>
                <w:rStyle w:val="11"/>
                <w:bCs w:val="0"/>
                <w:sz w:val="20"/>
                <w:szCs w:val="20"/>
              </w:rPr>
            </w:pPr>
            <w:r w:rsidRPr="00F00390">
              <w:rPr>
                <w:rStyle w:val="11"/>
                <w:bCs w:val="0"/>
                <w:sz w:val="20"/>
                <w:szCs w:val="20"/>
              </w:rPr>
              <w:t>Св.</w:t>
            </w:r>
          </w:p>
          <w:p w:rsidR="005D2B46" w:rsidRPr="00F00390" w:rsidRDefault="005D2B46" w:rsidP="00355BD4">
            <w:pPr>
              <w:jc w:val="center"/>
              <w:rPr>
                <w:rFonts w:ascii="Times New Roman" w:hAnsi="Times New Roman"/>
                <w:b/>
                <w:sz w:val="20"/>
                <w:szCs w:val="20"/>
              </w:rPr>
            </w:pPr>
            <w:r w:rsidRPr="00F00390">
              <w:rPr>
                <w:rStyle w:val="11"/>
                <w:bCs w:val="0"/>
                <w:sz w:val="20"/>
                <w:szCs w:val="20"/>
              </w:rPr>
              <w:t>66 кг</w:t>
            </w:r>
          </w:p>
        </w:tc>
      </w:tr>
      <w:tr w:rsidR="005D2B46" w:rsidRPr="00F00390" w:rsidTr="00355BD4">
        <w:tc>
          <w:tcPr>
            <w:tcW w:w="1668"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Легкая атлетика</w:t>
            </w:r>
          </w:p>
        </w:tc>
        <w:tc>
          <w:tcPr>
            <w:tcW w:w="1784"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Быстрота</w:t>
            </w:r>
          </w:p>
        </w:tc>
        <w:tc>
          <w:tcPr>
            <w:tcW w:w="3886" w:type="dxa"/>
          </w:tcPr>
          <w:p w:rsidR="005D2B46" w:rsidRPr="00F00390" w:rsidRDefault="005D2B46" w:rsidP="00355BD4">
            <w:pPr>
              <w:rPr>
                <w:rStyle w:val="11"/>
                <w:b w:val="0"/>
                <w:bCs w:val="0"/>
                <w:sz w:val="20"/>
                <w:szCs w:val="20"/>
              </w:rPr>
            </w:pPr>
            <w:r w:rsidRPr="00F00390">
              <w:rPr>
                <w:rStyle w:val="11"/>
                <w:b w:val="0"/>
                <w:bCs w:val="0"/>
                <w:sz w:val="20"/>
                <w:szCs w:val="20"/>
              </w:rPr>
              <w:t>Бег 30 м (с)</w:t>
            </w:r>
          </w:p>
          <w:p w:rsidR="005D2B46" w:rsidRPr="00F00390" w:rsidRDefault="005D2B46" w:rsidP="00355BD4">
            <w:pPr>
              <w:rPr>
                <w:rFonts w:ascii="Times New Roman" w:hAnsi="Times New Roman"/>
                <w:sz w:val="20"/>
                <w:szCs w:val="20"/>
              </w:rPr>
            </w:pPr>
            <w:r w:rsidRPr="00F00390">
              <w:rPr>
                <w:rStyle w:val="11"/>
                <w:b w:val="0"/>
                <w:bCs w:val="0"/>
                <w:sz w:val="20"/>
                <w:szCs w:val="20"/>
              </w:rPr>
              <w:t xml:space="preserve"> Бег 60 м (с)</w:t>
            </w:r>
          </w:p>
          <w:p w:rsidR="005D2B46" w:rsidRPr="00F00390" w:rsidRDefault="005D2B46" w:rsidP="00355BD4">
            <w:pPr>
              <w:rPr>
                <w:rFonts w:ascii="Times New Roman" w:hAnsi="Times New Roman"/>
                <w:sz w:val="20"/>
                <w:szCs w:val="20"/>
              </w:rPr>
            </w:pPr>
            <w:r w:rsidRPr="00F00390">
              <w:rPr>
                <w:rStyle w:val="11"/>
                <w:b w:val="0"/>
                <w:bCs w:val="0"/>
                <w:sz w:val="20"/>
                <w:szCs w:val="20"/>
              </w:rPr>
              <w:t>Прыжок в длину с места (см)</w:t>
            </w:r>
          </w:p>
        </w:tc>
        <w:tc>
          <w:tcPr>
            <w:tcW w:w="850" w:type="dxa"/>
          </w:tcPr>
          <w:p w:rsidR="005D2B46" w:rsidRPr="00F00390" w:rsidRDefault="005D2B46" w:rsidP="00355BD4">
            <w:pPr>
              <w:jc w:val="center"/>
              <w:rPr>
                <w:rStyle w:val="11"/>
                <w:b w:val="0"/>
                <w:bCs w:val="0"/>
                <w:sz w:val="20"/>
                <w:szCs w:val="20"/>
              </w:rPr>
            </w:pPr>
            <w:r w:rsidRPr="00F00390">
              <w:rPr>
                <w:rStyle w:val="11"/>
                <w:b w:val="0"/>
                <w:bCs w:val="0"/>
                <w:sz w:val="20"/>
                <w:szCs w:val="20"/>
              </w:rPr>
              <w:t>5,1</w:t>
            </w:r>
          </w:p>
          <w:p w:rsidR="00752CA2" w:rsidRDefault="005D2B46" w:rsidP="00752CA2">
            <w:pPr>
              <w:jc w:val="center"/>
              <w:rPr>
                <w:rStyle w:val="11"/>
                <w:b w:val="0"/>
                <w:bCs w:val="0"/>
                <w:sz w:val="20"/>
                <w:szCs w:val="20"/>
              </w:rPr>
            </w:pPr>
            <w:r w:rsidRPr="00F00390">
              <w:rPr>
                <w:rStyle w:val="11"/>
                <w:b w:val="0"/>
                <w:bCs w:val="0"/>
                <w:sz w:val="20"/>
                <w:szCs w:val="20"/>
              </w:rPr>
              <w:t>9,1</w:t>
            </w:r>
          </w:p>
          <w:p w:rsidR="005D2B46" w:rsidRPr="00F00390" w:rsidRDefault="005D2B46" w:rsidP="00752CA2">
            <w:pPr>
              <w:jc w:val="center"/>
              <w:rPr>
                <w:rFonts w:ascii="Times New Roman" w:hAnsi="Times New Roman"/>
                <w:sz w:val="20"/>
                <w:szCs w:val="20"/>
              </w:rPr>
            </w:pPr>
            <w:r w:rsidRPr="00F00390">
              <w:rPr>
                <w:rStyle w:val="11"/>
                <w:b w:val="0"/>
                <w:bCs w:val="0"/>
                <w:sz w:val="20"/>
                <w:szCs w:val="20"/>
              </w:rPr>
              <w:t>180</w:t>
            </w:r>
          </w:p>
        </w:tc>
        <w:tc>
          <w:tcPr>
            <w:tcW w:w="851" w:type="dxa"/>
          </w:tcPr>
          <w:p w:rsidR="005D2B46" w:rsidRPr="00F00390" w:rsidRDefault="005D2B46" w:rsidP="00355BD4">
            <w:pPr>
              <w:jc w:val="center"/>
              <w:rPr>
                <w:rStyle w:val="11"/>
                <w:b w:val="0"/>
                <w:bCs w:val="0"/>
                <w:sz w:val="20"/>
                <w:szCs w:val="20"/>
              </w:rPr>
            </w:pPr>
            <w:r w:rsidRPr="00F00390">
              <w:rPr>
                <w:rStyle w:val="11"/>
                <w:b w:val="0"/>
                <w:bCs w:val="0"/>
                <w:sz w:val="20"/>
                <w:szCs w:val="20"/>
              </w:rPr>
              <w:t>5,2</w:t>
            </w:r>
          </w:p>
          <w:p w:rsidR="00752CA2" w:rsidRDefault="005D2B46" w:rsidP="00752CA2">
            <w:pPr>
              <w:jc w:val="center"/>
              <w:rPr>
                <w:rStyle w:val="11"/>
                <w:b w:val="0"/>
                <w:bCs w:val="0"/>
                <w:sz w:val="20"/>
                <w:szCs w:val="20"/>
              </w:rPr>
            </w:pPr>
            <w:r w:rsidRPr="00F00390">
              <w:rPr>
                <w:rStyle w:val="11"/>
                <w:b w:val="0"/>
                <w:bCs w:val="0"/>
                <w:sz w:val="20"/>
                <w:szCs w:val="20"/>
              </w:rPr>
              <w:t>9,2</w:t>
            </w:r>
          </w:p>
          <w:p w:rsidR="005D2B46" w:rsidRPr="00F00390" w:rsidRDefault="005D2B46" w:rsidP="00752CA2">
            <w:pPr>
              <w:jc w:val="center"/>
              <w:rPr>
                <w:rFonts w:ascii="Times New Roman" w:hAnsi="Times New Roman"/>
                <w:sz w:val="20"/>
                <w:szCs w:val="20"/>
              </w:rPr>
            </w:pPr>
            <w:r w:rsidRPr="00F00390">
              <w:rPr>
                <w:rStyle w:val="11"/>
                <w:b w:val="0"/>
                <w:bCs w:val="0"/>
                <w:sz w:val="20"/>
                <w:szCs w:val="20"/>
              </w:rPr>
              <w:t>190</w:t>
            </w:r>
          </w:p>
        </w:tc>
        <w:tc>
          <w:tcPr>
            <w:tcW w:w="814" w:type="dxa"/>
          </w:tcPr>
          <w:p w:rsidR="00752CA2" w:rsidRDefault="005D2B46" w:rsidP="00355BD4">
            <w:pPr>
              <w:jc w:val="center"/>
              <w:rPr>
                <w:rStyle w:val="11"/>
                <w:b w:val="0"/>
                <w:bCs w:val="0"/>
                <w:sz w:val="20"/>
                <w:szCs w:val="20"/>
              </w:rPr>
            </w:pPr>
            <w:r w:rsidRPr="00F00390">
              <w:rPr>
                <w:rStyle w:val="11"/>
                <w:b w:val="0"/>
                <w:bCs w:val="0"/>
                <w:sz w:val="20"/>
                <w:szCs w:val="20"/>
              </w:rPr>
              <w:t xml:space="preserve">5,4 </w:t>
            </w:r>
          </w:p>
          <w:p w:rsidR="00752CA2" w:rsidRDefault="005D2B46" w:rsidP="00355BD4">
            <w:pPr>
              <w:jc w:val="center"/>
              <w:rPr>
                <w:rStyle w:val="11"/>
                <w:b w:val="0"/>
                <w:bCs w:val="0"/>
                <w:sz w:val="20"/>
                <w:szCs w:val="20"/>
              </w:rPr>
            </w:pPr>
            <w:r w:rsidRPr="00F00390">
              <w:rPr>
                <w:rStyle w:val="11"/>
                <w:b w:val="0"/>
                <w:bCs w:val="0"/>
                <w:sz w:val="20"/>
                <w:szCs w:val="20"/>
              </w:rPr>
              <w:t xml:space="preserve">9,4 </w:t>
            </w:r>
          </w:p>
          <w:p w:rsidR="005D2B46" w:rsidRPr="00F00390" w:rsidRDefault="005D2B46" w:rsidP="00355BD4">
            <w:pPr>
              <w:jc w:val="center"/>
              <w:rPr>
                <w:rFonts w:ascii="Times New Roman" w:hAnsi="Times New Roman"/>
                <w:sz w:val="20"/>
                <w:szCs w:val="20"/>
              </w:rPr>
            </w:pPr>
            <w:r w:rsidRPr="00F00390">
              <w:rPr>
                <w:rStyle w:val="11"/>
                <w:b w:val="0"/>
                <w:bCs w:val="0"/>
                <w:sz w:val="20"/>
                <w:szCs w:val="20"/>
              </w:rPr>
              <w:t>195</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Ловкость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Челночный бег 3x10 м с ходу (с)</w:t>
            </w:r>
          </w:p>
        </w:tc>
        <w:tc>
          <w:tcPr>
            <w:tcW w:w="850" w:type="dxa"/>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7,2</w:t>
            </w:r>
          </w:p>
        </w:tc>
        <w:tc>
          <w:tcPr>
            <w:tcW w:w="851" w:type="dxa"/>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7,3</w:t>
            </w:r>
          </w:p>
        </w:tc>
        <w:tc>
          <w:tcPr>
            <w:tcW w:w="814" w:type="dxa"/>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7,6</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Выносливость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Бег 400 м ( мин, с)</w:t>
            </w:r>
          </w:p>
        </w:tc>
        <w:tc>
          <w:tcPr>
            <w:tcW w:w="850" w:type="dxa"/>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1,11</w:t>
            </w:r>
          </w:p>
        </w:tc>
        <w:tc>
          <w:tcPr>
            <w:tcW w:w="851" w:type="dxa"/>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1,10</w:t>
            </w:r>
          </w:p>
        </w:tc>
        <w:tc>
          <w:tcPr>
            <w:tcW w:w="814" w:type="dxa"/>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1,13</w:t>
            </w:r>
          </w:p>
        </w:tc>
      </w:tr>
      <w:tr w:rsidR="005D2B46" w:rsidRPr="00F00390" w:rsidTr="00355BD4">
        <w:tc>
          <w:tcPr>
            <w:tcW w:w="1668"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Гимнастика</w:t>
            </w:r>
          </w:p>
        </w:tc>
        <w:tc>
          <w:tcPr>
            <w:tcW w:w="1784"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Сила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Подтягивания на перекладине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8</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6</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Лазанье по канату 4 м без помощи ног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9,4</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9,8</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10,0</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Поднимание ног до хвата руками в висе на гимнастической стенке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6</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4</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Выносливость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Сгибание рук в упоре лежа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52</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50</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30</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Быстрота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Подтягивание на перекладине за 20 с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6</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4</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Сгибание рук в упоре лежа за 20 с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20</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16</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14</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Сгибание туловища лежа на спине за 20 с (кол-во раз)</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14</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12</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8</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Ловкость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10 кувырков вперед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18,0</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19,0</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20,0</w:t>
            </w:r>
          </w:p>
        </w:tc>
      </w:tr>
      <w:tr w:rsidR="005D2B46" w:rsidRPr="00F00390" w:rsidTr="00355BD4">
        <w:tc>
          <w:tcPr>
            <w:tcW w:w="1668"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Спортивная борьба</w:t>
            </w:r>
          </w:p>
        </w:tc>
        <w:tc>
          <w:tcPr>
            <w:tcW w:w="1784"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Гибкость</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Забегания на мосту влево 5 раз, вправо 5 раз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18,0</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19,0</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20,0</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Merge/>
            <w:vAlign w:val="center"/>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Перевороты на мосту 10 раз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32</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34</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36</w:t>
            </w:r>
          </w:p>
        </w:tc>
      </w:tr>
      <w:tr w:rsidR="005D2B46" w:rsidRPr="00F00390" w:rsidTr="00355BD4">
        <w:tc>
          <w:tcPr>
            <w:tcW w:w="1668" w:type="dxa"/>
            <w:vMerge/>
            <w:vAlign w:val="center"/>
          </w:tcPr>
          <w:p w:rsidR="005D2B46" w:rsidRPr="00F00390" w:rsidRDefault="005D2B46" w:rsidP="00355BD4">
            <w:pPr>
              <w:rPr>
                <w:rFonts w:ascii="Times New Roman" w:hAnsi="Times New Roman"/>
                <w:sz w:val="20"/>
                <w:szCs w:val="20"/>
              </w:rPr>
            </w:pPr>
          </w:p>
        </w:tc>
        <w:tc>
          <w:tcPr>
            <w:tcW w:w="1784" w:type="dxa"/>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Быстрота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10 бросков манекена через спину (с)</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26</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28</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30</w:t>
            </w:r>
          </w:p>
        </w:tc>
      </w:tr>
      <w:tr w:rsidR="005D2B46" w:rsidRPr="00F00390" w:rsidTr="00355BD4">
        <w:tc>
          <w:tcPr>
            <w:tcW w:w="1668"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Другие виды</w:t>
            </w:r>
          </w:p>
        </w:tc>
        <w:tc>
          <w:tcPr>
            <w:tcW w:w="1784" w:type="dxa"/>
            <w:vMerge w:val="restart"/>
            <w:vAlign w:val="center"/>
          </w:tcPr>
          <w:p w:rsidR="005D2B46" w:rsidRPr="00F00390" w:rsidRDefault="005D2B46" w:rsidP="00355BD4">
            <w:pPr>
              <w:rPr>
                <w:rFonts w:ascii="Times New Roman" w:hAnsi="Times New Roman"/>
                <w:sz w:val="20"/>
                <w:szCs w:val="20"/>
              </w:rPr>
            </w:pPr>
            <w:r w:rsidRPr="00F00390">
              <w:rPr>
                <w:rStyle w:val="11"/>
                <w:b w:val="0"/>
                <w:bCs w:val="0"/>
                <w:sz w:val="20"/>
                <w:szCs w:val="20"/>
              </w:rPr>
              <w:t>Быстрота</w:t>
            </w: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Бросок набивного мяча (3 кг) из-за головы вперед (м)</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5,5</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6,6</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7,0</w:t>
            </w:r>
          </w:p>
        </w:tc>
      </w:tr>
      <w:tr w:rsidR="005D2B46" w:rsidRPr="00F00390" w:rsidTr="00355BD4">
        <w:tc>
          <w:tcPr>
            <w:tcW w:w="1668" w:type="dxa"/>
            <w:vMerge/>
          </w:tcPr>
          <w:p w:rsidR="005D2B46" w:rsidRPr="00F00390" w:rsidRDefault="005D2B46" w:rsidP="00355BD4">
            <w:pPr>
              <w:rPr>
                <w:rFonts w:ascii="Times New Roman" w:hAnsi="Times New Roman"/>
                <w:sz w:val="20"/>
                <w:szCs w:val="20"/>
              </w:rPr>
            </w:pPr>
          </w:p>
        </w:tc>
        <w:tc>
          <w:tcPr>
            <w:tcW w:w="1784" w:type="dxa"/>
            <w:vMerge/>
          </w:tcPr>
          <w:p w:rsidR="005D2B46" w:rsidRPr="00F00390" w:rsidRDefault="005D2B46" w:rsidP="00355BD4">
            <w:pPr>
              <w:rPr>
                <w:rFonts w:ascii="Times New Roman" w:hAnsi="Times New Roman"/>
                <w:sz w:val="20"/>
                <w:szCs w:val="20"/>
              </w:rPr>
            </w:pPr>
          </w:p>
        </w:tc>
        <w:tc>
          <w:tcPr>
            <w:tcW w:w="3886" w:type="dxa"/>
          </w:tcPr>
          <w:p w:rsidR="005D2B46" w:rsidRPr="00F00390" w:rsidRDefault="005D2B46" w:rsidP="00355BD4">
            <w:pPr>
              <w:rPr>
                <w:rFonts w:ascii="Times New Roman" w:hAnsi="Times New Roman"/>
                <w:sz w:val="20"/>
                <w:szCs w:val="20"/>
              </w:rPr>
            </w:pPr>
            <w:r w:rsidRPr="00F00390">
              <w:rPr>
                <w:rStyle w:val="11"/>
                <w:b w:val="0"/>
                <w:bCs w:val="0"/>
                <w:sz w:val="20"/>
                <w:szCs w:val="20"/>
              </w:rPr>
              <w:t>Бросок набивного мяча (3 кг) назад</w:t>
            </w:r>
          </w:p>
        </w:tc>
        <w:tc>
          <w:tcPr>
            <w:tcW w:w="850"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6</w:t>
            </w:r>
          </w:p>
        </w:tc>
        <w:tc>
          <w:tcPr>
            <w:tcW w:w="851"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7</w:t>
            </w:r>
          </w:p>
        </w:tc>
        <w:tc>
          <w:tcPr>
            <w:tcW w:w="814" w:type="dxa"/>
            <w:vAlign w:val="center"/>
          </w:tcPr>
          <w:p w:rsidR="005D2B46" w:rsidRPr="00F00390" w:rsidRDefault="005D2B46" w:rsidP="00355BD4">
            <w:pPr>
              <w:jc w:val="center"/>
              <w:rPr>
                <w:rFonts w:ascii="Times New Roman" w:hAnsi="Times New Roman"/>
                <w:sz w:val="20"/>
                <w:szCs w:val="20"/>
              </w:rPr>
            </w:pPr>
            <w:r w:rsidRPr="00F00390">
              <w:rPr>
                <w:rStyle w:val="11"/>
                <w:b w:val="0"/>
                <w:bCs w:val="0"/>
                <w:sz w:val="20"/>
                <w:szCs w:val="20"/>
              </w:rPr>
              <w:t>8</w:t>
            </w:r>
          </w:p>
        </w:tc>
      </w:tr>
    </w:tbl>
    <w:p w:rsidR="005D2B46" w:rsidRDefault="005D2B46" w:rsidP="005D2B46">
      <w:pPr>
        <w:spacing w:after="0" w:line="240" w:lineRule="auto"/>
        <w:ind w:firstLine="284"/>
        <w:jc w:val="center"/>
        <w:rPr>
          <w:rStyle w:val="731"/>
          <w:sz w:val="24"/>
          <w:szCs w:val="24"/>
        </w:rPr>
      </w:pPr>
    </w:p>
    <w:p w:rsidR="005D2B46" w:rsidRDefault="005D2B46" w:rsidP="005D2B46">
      <w:pPr>
        <w:spacing w:after="0" w:line="240" w:lineRule="auto"/>
        <w:ind w:firstLine="284"/>
        <w:jc w:val="center"/>
        <w:rPr>
          <w:rStyle w:val="731"/>
          <w:sz w:val="24"/>
          <w:szCs w:val="24"/>
        </w:rPr>
      </w:pPr>
    </w:p>
    <w:p w:rsidR="005D2B46" w:rsidRDefault="005D2B46" w:rsidP="005D2B46">
      <w:pPr>
        <w:spacing w:after="0" w:line="240" w:lineRule="auto"/>
        <w:ind w:firstLine="284"/>
        <w:jc w:val="center"/>
        <w:rPr>
          <w:rStyle w:val="731"/>
          <w:sz w:val="24"/>
          <w:szCs w:val="24"/>
        </w:rPr>
      </w:pPr>
    </w:p>
    <w:p w:rsidR="005D2B46" w:rsidRPr="00F16C94" w:rsidRDefault="005D2B46" w:rsidP="005D2B46">
      <w:pPr>
        <w:spacing w:after="0" w:line="240" w:lineRule="auto"/>
        <w:ind w:firstLine="284"/>
        <w:jc w:val="center"/>
        <w:rPr>
          <w:rFonts w:ascii="Times New Roman" w:hAnsi="Times New Roman"/>
          <w:sz w:val="24"/>
          <w:szCs w:val="24"/>
        </w:rPr>
      </w:pPr>
      <w:r w:rsidRPr="00F16C94">
        <w:rPr>
          <w:rStyle w:val="731"/>
          <w:sz w:val="24"/>
          <w:szCs w:val="24"/>
        </w:rPr>
        <w:lastRenderedPageBreak/>
        <w:t>ТЕХНИКА 4 КЮ, ОРАНЖЕВЫЙ ПОЯС</w:t>
      </w:r>
    </w:p>
    <w:p w:rsidR="005D2B46" w:rsidRPr="00F16C94" w:rsidRDefault="005D2B46" w:rsidP="005D2B46">
      <w:pPr>
        <w:spacing w:after="0" w:line="240" w:lineRule="auto"/>
        <w:ind w:firstLine="284"/>
        <w:rPr>
          <w:rFonts w:ascii="Times New Roman" w:hAnsi="Times New Roman"/>
          <w:i/>
          <w:sz w:val="24"/>
          <w:szCs w:val="24"/>
        </w:rPr>
      </w:pPr>
      <w:r w:rsidRPr="00F16C94">
        <w:rPr>
          <w:rFonts w:ascii="Times New Roman" w:hAnsi="Times New Roman"/>
          <w:i/>
          <w:sz w:val="24"/>
          <w:szCs w:val="24"/>
        </w:rPr>
        <w:t xml:space="preserve">Броски - </w:t>
      </w:r>
      <w:r w:rsidRPr="00F16C94">
        <w:rPr>
          <w:rFonts w:ascii="Times New Roman" w:hAnsi="Times New Roman"/>
          <w:i/>
          <w:sz w:val="24"/>
          <w:szCs w:val="24"/>
          <w:lang w:val="en-US"/>
        </w:rPr>
        <w:t>Nage</w:t>
      </w:r>
      <w:r w:rsidRPr="00F16C94">
        <w:rPr>
          <w:rFonts w:ascii="Times New Roman" w:hAnsi="Times New Roman"/>
          <w:i/>
          <w:sz w:val="24"/>
          <w:szCs w:val="24"/>
        </w:rPr>
        <w:t xml:space="preserve"> </w:t>
      </w:r>
      <w:r w:rsidRPr="00F16C94">
        <w:rPr>
          <w:rFonts w:ascii="Times New Roman" w:hAnsi="Times New Roman"/>
          <w:i/>
          <w:sz w:val="24"/>
          <w:szCs w:val="24"/>
          <w:lang w:val="en-US"/>
        </w:rPr>
        <w:t>Waza</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F16C94">
        <w:rPr>
          <w:rStyle w:val="56"/>
          <w:sz w:val="24"/>
          <w:szCs w:val="24"/>
        </w:rPr>
        <w:t xml:space="preserve">Задняя подсечка - Ко </w:t>
      </w:r>
      <w:r w:rsidRPr="00F16C94">
        <w:rPr>
          <w:rStyle w:val="56"/>
          <w:sz w:val="24"/>
          <w:szCs w:val="24"/>
          <w:lang w:val="en-US"/>
        </w:rPr>
        <w:t>Soto</w:t>
      </w:r>
      <w:r w:rsidRPr="00F16C94">
        <w:rPr>
          <w:rStyle w:val="56"/>
          <w:sz w:val="24"/>
          <w:szCs w:val="24"/>
        </w:rPr>
        <w:t xml:space="preserve"> </w:t>
      </w:r>
      <w:r w:rsidRPr="00F16C94">
        <w:rPr>
          <w:rStyle w:val="56"/>
          <w:sz w:val="24"/>
          <w:szCs w:val="24"/>
          <w:lang w:val="en-US"/>
        </w:rPr>
        <w:t>Gari</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F16C94">
        <w:rPr>
          <w:rStyle w:val="56"/>
          <w:sz w:val="24"/>
          <w:szCs w:val="24"/>
        </w:rPr>
        <w:t xml:space="preserve">Подсечка изнутри - Ко </w:t>
      </w:r>
      <w:r w:rsidRPr="00F16C94">
        <w:rPr>
          <w:rStyle w:val="56"/>
          <w:sz w:val="24"/>
          <w:szCs w:val="24"/>
          <w:lang w:val="en-US"/>
        </w:rPr>
        <w:t>Ushi</w:t>
      </w:r>
      <w:r w:rsidRPr="00F16C94">
        <w:rPr>
          <w:rStyle w:val="56"/>
          <w:sz w:val="24"/>
          <w:szCs w:val="24"/>
        </w:rPr>
        <w:t xml:space="preserve"> </w:t>
      </w:r>
      <w:r w:rsidRPr="00F16C94">
        <w:rPr>
          <w:rStyle w:val="56"/>
          <w:sz w:val="24"/>
          <w:szCs w:val="24"/>
          <w:lang w:val="en-US"/>
        </w:rPr>
        <w:t>Gari</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F16C94">
        <w:rPr>
          <w:rStyle w:val="56"/>
          <w:sz w:val="24"/>
          <w:szCs w:val="24"/>
        </w:rPr>
        <w:t xml:space="preserve">Бросок через ногу вперед - </w:t>
      </w:r>
      <w:r w:rsidRPr="00F16C94">
        <w:rPr>
          <w:rStyle w:val="56"/>
          <w:sz w:val="24"/>
          <w:szCs w:val="24"/>
          <w:lang w:val="en-US"/>
        </w:rPr>
        <w:t>Koshi</w:t>
      </w:r>
      <w:r w:rsidRPr="00F16C94">
        <w:rPr>
          <w:rStyle w:val="56"/>
          <w:sz w:val="24"/>
          <w:szCs w:val="24"/>
        </w:rPr>
        <w:t xml:space="preserve"> </w:t>
      </w:r>
      <w:r w:rsidRPr="00F16C94">
        <w:rPr>
          <w:rStyle w:val="56"/>
          <w:sz w:val="24"/>
          <w:szCs w:val="24"/>
          <w:lang w:val="en-US"/>
        </w:rPr>
        <w:t>Guruma</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F16C94">
        <w:rPr>
          <w:rStyle w:val="56"/>
          <w:sz w:val="24"/>
          <w:szCs w:val="24"/>
        </w:rPr>
        <w:t xml:space="preserve">Бросок через бедро захватом отворота и рукава - </w:t>
      </w:r>
      <w:r w:rsidRPr="00F16C94">
        <w:rPr>
          <w:rStyle w:val="56"/>
          <w:sz w:val="24"/>
          <w:szCs w:val="24"/>
          <w:lang w:val="en-US"/>
        </w:rPr>
        <w:t>Tsuri</w:t>
      </w:r>
      <w:r w:rsidRPr="00F16C94">
        <w:rPr>
          <w:rStyle w:val="56"/>
          <w:sz w:val="24"/>
          <w:szCs w:val="24"/>
        </w:rPr>
        <w:t xml:space="preserve"> </w:t>
      </w:r>
      <w:r w:rsidRPr="00F16C94">
        <w:rPr>
          <w:rStyle w:val="56"/>
          <w:sz w:val="24"/>
          <w:szCs w:val="24"/>
          <w:lang w:val="en-US"/>
        </w:rPr>
        <w:t>Komi</w:t>
      </w:r>
      <w:r w:rsidRPr="00F16C94">
        <w:rPr>
          <w:rStyle w:val="56"/>
          <w:sz w:val="24"/>
          <w:szCs w:val="24"/>
        </w:rPr>
        <w:t xml:space="preserve"> </w:t>
      </w:r>
      <w:r w:rsidRPr="00F16C94">
        <w:rPr>
          <w:rStyle w:val="56"/>
          <w:sz w:val="24"/>
          <w:szCs w:val="24"/>
          <w:lang w:val="en-US"/>
        </w:rPr>
        <w:t>Goshi</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F16C94">
        <w:rPr>
          <w:rStyle w:val="56"/>
          <w:sz w:val="24"/>
          <w:szCs w:val="24"/>
        </w:rPr>
        <w:t xml:space="preserve">Подсечка в темп шагов - </w:t>
      </w:r>
      <w:r w:rsidRPr="00F16C94">
        <w:rPr>
          <w:rStyle w:val="56"/>
          <w:sz w:val="24"/>
          <w:szCs w:val="24"/>
          <w:lang w:val="en-US"/>
        </w:rPr>
        <w:t>Okuri</w:t>
      </w:r>
      <w:r w:rsidRPr="00F16C94">
        <w:rPr>
          <w:rStyle w:val="56"/>
          <w:sz w:val="24"/>
          <w:szCs w:val="24"/>
        </w:rPr>
        <w:t xml:space="preserve"> </w:t>
      </w:r>
      <w:r w:rsidRPr="00F16C94">
        <w:rPr>
          <w:rStyle w:val="56"/>
          <w:sz w:val="24"/>
          <w:szCs w:val="24"/>
          <w:lang w:val="en-US"/>
        </w:rPr>
        <w:t>Ashi</w:t>
      </w:r>
      <w:r w:rsidRPr="00F16C94">
        <w:rPr>
          <w:rStyle w:val="56"/>
          <w:sz w:val="24"/>
          <w:szCs w:val="24"/>
        </w:rPr>
        <w:t xml:space="preserve"> </w:t>
      </w:r>
      <w:r w:rsidRPr="00F16C94">
        <w:rPr>
          <w:rStyle w:val="56"/>
          <w:sz w:val="24"/>
          <w:szCs w:val="24"/>
          <w:lang w:val="en-US"/>
        </w:rPr>
        <w:t>Barai</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F16C94">
        <w:rPr>
          <w:rStyle w:val="56"/>
          <w:sz w:val="24"/>
          <w:szCs w:val="24"/>
        </w:rPr>
        <w:t xml:space="preserve">Передняя подножка - </w:t>
      </w:r>
      <w:r w:rsidRPr="00F16C94">
        <w:rPr>
          <w:rStyle w:val="56"/>
          <w:sz w:val="24"/>
          <w:szCs w:val="24"/>
          <w:lang w:val="en-US"/>
        </w:rPr>
        <w:t>Tai</w:t>
      </w:r>
      <w:r w:rsidRPr="00F16C94">
        <w:rPr>
          <w:rStyle w:val="56"/>
          <w:sz w:val="24"/>
          <w:szCs w:val="24"/>
        </w:rPr>
        <w:t xml:space="preserve"> </w:t>
      </w:r>
      <w:r w:rsidRPr="00F16C94">
        <w:rPr>
          <w:rStyle w:val="56"/>
          <w:sz w:val="24"/>
          <w:szCs w:val="24"/>
          <w:lang w:val="en-US"/>
        </w:rPr>
        <w:t>Otoshi</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F16C94">
        <w:rPr>
          <w:rStyle w:val="56"/>
          <w:sz w:val="24"/>
          <w:szCs w:val="24"/>
        </w:rPr>
        <w:t xml:space="preserve">Подхват под две ноги - </w:t>
      </w:r>
      <w:r w:rsidRPr="00F16C94">
        <w:rPr>
          <w:rStyle w:val="56"/>
          <w:sz w:val="24"/>
          <w:szCs w:val="24"/>
          <w:lang w:val="en-US"/>
        </w:rPr>
        <w:t>Harai</w:t>
      </w:r>
      <w:r w:rsidRPr="00F16C94">
        <w:rPr>
          <w:rStyle w:val="56"/>
          <w:sz w:val="24"/>
          <w:szCs w:val="24"/>
        </w:rPr>
        <w:t xml:space="preserve"> </w:t>
      </w:r>
      <w:r w:rsidRPr="00F16C94">
        <w:rPr>
          <w:rStyle w:val="56"/>
          <w:sz w:val="24"/>
          <w:szCs w:val="24"/>
          <w:lang w:val="en-US"/>
        </w:rPr>
        <w:t>Goshi</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F16C94">
        <w:rPr>
          <w:rStyle w:val="56"/>
          <w:sz w:val="24"/>
          <w:szCs w:val="24"/>
        </w:rPr>
        <w:t xml:space="preserve">Подхват изнутри - </w:t>
      </w:r>
      <w:r w:rsidRPr="00F16C94">
        <w:rPr>
          <w:rStyle w:val="56"/>
          <w:sz w:val="24"/>
          <w:szCs w:val="24"/>
          <w:lang w:val="en-US"/>
        </w:rPr>
        <w:t>Ushi</w:t>
      </w:r>
      <w:r w:rsidRPr="00F16C94">
        <w:rPr>
          <w:rStyle w:val="56"/>
          <w:sz w:val="24"/>
          <w:szCs w:val="24"/>
        </w:rPr>
        <w:t xml:space="preserve"> </w:t>
      </w:r>
      <w:r w:rsidRPr="00F16C94">
        <w:rPr>
          <w:rStyle w:val="56"/>
          <w:sz w:val="24"/>
          <w:szCs w:val="24"/>
          <w:lang w:val="en-US"/>
        </w:rPr>
        <w:t>Mata</w:t>
      </w:r>
    </w:p>
    <w:p w:rsidR="005D2B46" w:rsidRPr="00F16C94" w:rsidRDefault="005D2B46" w:rsidP="005D2B46">
      <w:pPr>
        <w:spacing w:after="0" w:line="240" w:lineRule="auto"/>
        <w:ind w:firstLine="284"/>
        <w:rPr>
          <w:rFonts w:ascii="Times New Roman" w:hAnsi="Times New Roman"/>
          <w:i/>
          <w:sz w:val="24"/>
          <w:szCs w:val="24"/>
        </w:rPr>
      </w:pPr>
      <w:r w:rsidRPr="00F16C94">
        <w:rPr>
          <w:rFonts w:ascii="Times New Roman" w:hAnsi="Times New Roman"/>
          <w:i/>
          <w:sz w:val="24"/>
          <w:szCs w:val="24"/>
        </w:rPr>
        <w:t xml:space="preserve">Приемы борьбы лежа - </w:t>
      </w:r>
      <w:r w:rsidRPr="00F16C94">
        <w:rPr>
          <w:rFonts w:ascii="Times New Roman" w:hAnsi="Times New Roman"/>
          <w:i/>
          <w:sz w:val="24"/>
          <w:szCs w:val="24"/>
          <w:lang w:val="en-US"/>
        </w:rPr>
        <w:t>Ne</w:t>
      </w:r>
      <w:r w:rsidRPr="00F16C94">
        <w:rPr>
          <w:rFonts w:ascii="Times New Roman" w:hAnsi="Times New Roman"/>
          <w:i/>
          <w:sz w:val="24"/>
          <w:szCs w:val="24"/>
        </w:rPr>
        <w:t xml:space="preserve"> </w:t>
      </w:r>
      <w:r w:rsidRPr="00F16C94">
        <w:rPr>
          <w:rFonts w:ascii="Times New Roman" w:hAnsi="Times New Roman"/>
          <w:i/>
          <w:sz w:val="24"/>
          <w:szCs w:val="24"/>
          <w:lang w:val="en-US"/>
        </w:rPr>
        <w:t>Waza</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F16C94">
        <w:rPr>
          <w:rStyle w:val="56"/>
          <w:sz w:val="24"/>
          <w:szCs w:val="24"/>
        </w:rPr>
        <w:t xml:space="preserve">Удержание сбоку захватом из-под руки - </w:t>
      </w:r>
      <w:r w:rsidRPr="00F16C94">
        <w:rPr>
          <w:rStyle w:val="56"/>
          <w:sz w:val="24"/>
          <w:szCs w:val="24"/>
          <w:lang w:val="en-US"/>
        </w:rPr>
        <w:t>Kuzure</w:t>
      </w:r>
      <w:r w:rsidRPr="00F16C94">
        <w:rPr>
          <w:rStyle w:val="56"/>
          <w:sz w:val="24"/>
          <w:szCs w:val="24"/>
        </w:rPr>
        <w:t xml:space="preserve"> </w:t>
      </w:r>
      <w:r w:rsidRPr="00F16C94">
        <w:rPr>
          <w:rStyle w:val="56"/>
          <w:sz w:val="24"/>
          <w:szCs w:val="24"/>
          <w:lang w:val="en-US"/>
        </w:rPr>
        <w:t>Kesa</w:t>
      </w:r>
      <w:r w:rsidRPr="00F16C94">
        <w:rPr>
          <w:rStyle w:val="56"/>
          <w:sz w:val="24"/>
          <w:szCs w:val="24"/>
        </w:rPr>
        <w:t xml:space="preserve"> </w:t>
      </w:r>
      <w:r w:rsidRPr="00F16C94">
        <w:rPr>
          <w:rStyle w:val="56"/>
          <w:sz w:val="24"/>
          <w:szCs w:val="24"/>
          <w:lang w:val="en-US"/>
        </w:rPr>
        <w:t>Gatame</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F16C94">
        <w:rPr>
          <w:rStyle w:val="56"/>
          <w:sz w:val="24"/>
          <w:szCs w:val="24"/>
        </w:rPr>
        <w:t xml:space="preserve">Удержание сбоку захватом своей ноги - </w:t>
      </w:r>
      <w:r w:rsidRPr="00F16C94">
        <w:rPr>
          <w:rStyle w:val="56"/>
          <w:sz w:val="24"/>
          <w:szCs w:val="24"/>
          <w:lang w:val="en-US"/>
        </w:rPr>
        <w:t>Makura</w:t>
      </w:r>
      <w:r w:rsidRPr="00F16C94">
        <w:rPr>
          <w:rStyle w:val="56"/>
          <w:sz w:val="24"/>
          <w:szCs w:val="24"/>
        </w:rPr>
        <w:t xml:space="preserve"> </w:t>
      </w:r>
      <w:r w:rsidRPr="00F16C94">
        <w:rPr>
          <w:rStyle w:val="56"/>
          <w:sz w:val="24"/>
          <w:szCs w:val="24"/>
          <w:lang w:val="en-US"/>
        </w:rPr>
        <w:t>Kesa</w:t>
      </w:r>
      <w:r w:rsidRPr="00F16C94">
        <w:rPr>
          <w:rStyle w:val="56"/>
          <w:sz w:val="24"/>
          <w:szCs w:val="24"/>
        </w:rPr>
        <w:t xml:space="preserve"> </w:t>
      </w:r>
      <w:r w:rsidRPr="00F16C94">
        <w:rPr>
          <w:rStyle w:val="56"/>
          <w:sz w:val="24"/>
          <w:szCs w:val="24"/>
          <w:lang w:val="en-US"/>
        </w:rPr>
        <w:t>Gatame</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F16C94">
        <w:rPr>
          <w:rStyle w:val="56"/>
          <w:sz w:val="24"/>
          <w:szCs w:val="24"/>
        </w:rPr>
        <w:t xml:space="preserve">Обратное удержание сбоку - </w:t>
      </w:r>
      <w:r w:rsidRPr="00F16C94">
        <w:rPr>
          <w:rStyle w:val="56"/>
          <w:sz w:val="24"/>
          <w:szCs w:val="24"/>
          <w:lang w:val="en-US"/>
        </w:rPr>
        <w:t>Ushiro</w:t>
      </w:r>
      <w:r w:rsidRPr="00F16C94">
        <w:rPr>
          <w:rStyle w:val="56"/>
          <w:sz w:val="24"/>
          <w:szCs w:val="24"/>
        </w:rPr>
        <w:t xml:space="preserve"> </w:t>
      </w:r>
      <w:r w:rsidRPr="00F16C94">
        <w:rPr>
          <w:rStyle w:val="56"/>
          <w:sz w:val="24"/>
          <w:szCs w:val="24"/>
          <w:lang w:val="en-US"/>
        </w:rPr>
        <w:t>Kesa</w:t>
      </w:r>
      <w:r w:rsidRPr="00F16C94">
        <w:rPr>
          <w:rStyle w:val="56"/>
          <w:sz w:val="24"/>
          <w:szCs w:val="24"/>
        </w:rPr>
        <w:t xml:space="preserve"> </w:t>
      </w:r>
      <w:r w:rsidRPr="00F16C94">
        <w:rPr>
          <w:rStyle w:val="56"/>
          <w:sz w:val="24"/>
          <w:szCs w:val="24"/>
          <w:lang w:val="en-US"/>
        </w:rPr>
        <w:t>Gatame</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F16C94">
        <w:rPr>
          <w:rStyle w:val="56"/>
          <w:sz w:val="24"/>
          <w:szCs w:val="24"/>
        </w:rPr>
        <w:t xml:space="preserve">Удержание со стороны головы захватом руки и пояса - </w:t>
      </w:r>
      <w:r w:rsidRPr="00F16C94">
        <w:rPr>
          <w:rStyle w:val="56"/>
          <w:sz w:val="24"/>
          <w:szCs w:val="24"/>
          <w:lang w:val="en-US"/>
        </w:rPr>
        <w:t>Kusure</w:t>
      </w:r>
      <w:r w:rsidRPr="00F16C94">
        <w:rPr>
          <w:rStyle w:val="56"/>
          <w:sz w:val="24"/>
          <w:szCs w:val="24"/>
        </w:rPr>
        <w:t xml:space="preserve"> </w:t>
      </w:r>
      <w:r w:rsidRPr="00F16C94">
        <w:rPr>
          <w:rStyle w:val="56"/>
          <w:sz w:val="24"/>
          <w:szCs w:val="24"/>
          <w:lang w:val="en-US"/>
        </w:rPr>
        <w:t>Kami</w:t>
      </w:r>
      <w:r w:rsidRPr="00F16C94">
        <w:rPr>
          <w:rStyle w:val="56"/>
          <w:sz w:val="24"/>
          <w:szCs w:val="24"/>
        </w:rPr>
        <w:t xml:space="preserve"> </w:t>
      </w:r>
      <w:r w:rsidRPr="00F16C94">
        <w:rPr>
          <w:rStyle w:val="56"/>
          <w:sz w:val="24"/>
          <w:szCs w:val="24"/>
          <w:lang w:val="en-US"/>
        </w:rPr>
        <w:t>Shiho</w:t>
      </w:r>
      <w:r w:rsidRPr="00F16C94">
        <w:rPr>
          <w:rStyle w:val="56"/>
          <w:sz w:val="24"/>
          <w:szCs w:val="24"/>
        </w:rPr>
        <w:t xml:space="preserve"> </w:t>
      </w:r>
      <w:r w:rsidRPr="00F16C94">
        <w:rPr>
          <w:rStyle w:val="56"/>
          <w:sz w:val="24"/>
          <w:szCs w:val="24"/>
          <w:lang w:val="en-US"/>
        </w:rPr>
        <w:t>Gatame</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F16C94">
        <w:rPr>
          <w:rStyle w:val="56"/>
          <w:sz w:val="24"/>
          <w:szCs w:val="24"/>
        </w:rPr>
        <w:t xml:space="preserve">Удержание поперек захватом дальней руки - </w:t>
      </w:r>
      <w:r w:rsidRPr="00F16C94">
        <w:rPr>
          <w:rStyle w:val="56"/>
          <w:sz w:val="24"/>
          <w:szCs w:val="24"/>
          <w:lang w:val="en-US"/>
        </w:rPr>
        <w:t>Kuzure</w:t>
      </w:r>
      <w:r w:rsidRPr="00F16C94">
        <w:rPr>
          <w:rStyle w:val="56"/>
          <w:sz w:val="24"/>
          <w:szCs w:val="24"/>
        </w:rPr>
        <w:t xml:space="preserve"> </w:t>
      </w:r>
      <w:r w:rsidRPr="00F16C94">
        <w:rPr>
          <w:rStyle w:val="56"/>
          <w:sz w:val="24"/>
          <w:szCs w:val="24"/>
          <w:lang w:val="en-US"/>
        </w:rPr>
        <w:t>Yoko</w:t>
      </w:r>
      <w:r w:rsidRPr="00F16C94">
        <w:rPr>
          <w:rStyle w:val="56"/>
          <w:sz w:val="24"/>
          <w:szCs w:val="24"/>
        </w:rPr>
        <w:t xml:space="preserve"> </w:t>
      </w:r>
      <w:r w:rsidRPr="00F16C94">
        <w:rPr>
          <w:rStyle w:val="56"/>
          <w:sz w:val="24"/>
          <w:szCs w:val="24"/>
          <w:lang w:val="en-US"/>
        </w:rPr>
        <w:t>Shiho</w:t>
      </w:r>
      <w:r w:rsidRPr="00F16C94">
        <w:rPr>
          <w:rStyle w:val="56"/>
          <w:sz w:val="24"/>
          <w:szCs w:val="24"/>
        </w:rPr>
        <w:t xml:space="preserve"> </w:t>
      </w:r>
      <w:r w:rsidRPr="00F16C94">
        <w:rPr>
          <w:rStyle w:val="56"/>
          <w:sz w:val="24"/>
          <w:szCs w:val="24"/>
          <w:lang w:val="en-US"/>
        </w:rPr>
        <w:t>Gatame</w:t>
      </w:r>
    </w:p>
    <w:p w:rsidR="005D2B46" w:rsidRPr="00F16C94"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F16C94">
        <w:rPr>
          <w:rStyle w:val="56"/>
          <w:sz w:val="24"/>
          <w:szCs w:val="24"/>
        </w:rPr>
        <w:t xml:space="preserve">Удержание верхом захватом руки - </w:t>
      </w:r>
      <w:r w:rsidRPr="00F16C94">
        <w:rPr>
          <w:rStyle w:val="56"/>
          <w:sz w:val="24"/>
          <w:szCs w:val="24"/>
          <w:lang w:val="en-US"/>
        </w:rPr>
        <w:t>Kuzure</w:t>
      </w:r>
      <w:r w:rsidRPr="00F16C94">
        <w:rPr>
          <w:rStyle w:val="56"/>
          <w:sz w:val="24"/>
          <w:szCs w:val="24"/>
        </w:rPr>
        <w:t xml:space="preserve"> </w:t>
      </w:r>
      <w:r w:rsidRPr="00F16C94">
        <w:rPr>
          <w:rStyle w:val="56"/>
          <w:sz w:val="24"/>
          <w:szCs w:val="24"/>
          <w:lang w:val="en-US"/>
        </w:rPr>
        <w:t>Tate</w:t>
      </w:r>
      <w:r w:rsidRPr="00F16C94">
        <w:rPr>
          <w:rStyle w:val="56"/>
          <w:sz w:val="24"/>
          <w:szCs w:val="24"/>
        </w:rPr>
        <w:t xml:space="preserve"> </w:t>
      </w:r>
      <w:r w:rsidRPr="00F16C94">
        <w:rPr>
          <w:rStyle w:val="56"/>
          <w:sz w:val="24"/>
          <w:szCs w:val="24"/>
          <w:lang w:val="en-US"/>
        </w:rPr>
        <w:t>Shiho</w:t>
      </w:r>
      <w:r w:rsidRPr="00F16C94">
        <w:rPr>
          <w:rStyle w:val="56"/>
          <w:sz w:val="24"/>
          <w:szCs w:val="24"/>
        </w:rPr>
        <w:t xml:space="preserve"> </w:t>
      </w:r>
      <w:r w:rsidRPr="00F16C94">
        <w:rPr>
          <w:rStyle w:val="56"/>
          <w:sz w:val="24"/>
          <w:szCs w:val="24"/>
          <w:lang w:val="en-US"/>
        </w:rPr>
        <w:t>Gatame</w:t>
      </w:r>
    </w:p>
    <w:p w:rsidR="005D2B46" w:rsidRPr="00CC35B7" w:rsidRDefault="00CC35B7" w:rsidP="00CC35B7">
      <w:pPr>
        <w:spacing w:after="0" w:line="240" w:lineRule="auto"/>
        <w:ind w:firstLine="284"/>
        <w:rPr>
          <w:rStyle w:val="56"/>
          <w:b/>
          <w:sz w:val="24"/>
          <w:szCs w:val="24"/>
        </w:rPr>
      </w:pPr>
      <w:r>
        <w:rPr>
          <w:rStyle w:val="56"/>
          <w:b/>
          <w:sz w:val="24"/>
          <w:szCs w:val="24"/>
        </w:rPr>
        <w:t xml:space="preserve">5.8.3. </w:t>
      </w:r>
      <w:r w:rsidR="005D2B46" w:rsidRPr="00CC35B7">
        <w:rPr>
          <w:rStyle w:val="56"/>
          <w:b/>
          <w:sz w:val="24"/>
          <w:szCs w:val="24"/>
        </w:rPr>
        <w:t>УЧЕБНЫЙ МАТЕРИАЛ</w:t>
      </w:r>
      <w:r>
        <w:rPr>
          <w:rStyle w:val="56"/>
          <w:b/>
          <w:sz w:val="24"/>
          <w:szCs w:val="24"/>
        </w:rPr>
        <w:t xml:space="preserve"> </w:t>
      </w:r>
      <w:r w:rsidR="005D2B46" w:rsidRPr="00CC35B7">
        <w:rPr>
          <w:rStyle w:val="56"/>
          <w:b/>
          <w:sz w:val="24"/>
          <w:szCs w:val="24"/>
        </w:rPr>
        <w:t xml:space="preserve">ДЛЯ ДЗЮДОИСТОВ </w:t>
      </w:r>
      <w:r>
        <w:rPr>
          <w:rStyle w:val="56"/>
          <w:b/>
          <w:sz w:val="24"/>
          <w:szCs w:val="24"/>
        </w:rPr>
        <w:t>Т</w:t>
      </w:r>
      <w:r w:rsidR="005D2B46" w:rsidRPr="00CC35B7">
        <w:rPr>
          <w:rStyle w:val="56"/>
          <w:b/>
          <w:sz w:val="24"/>
          <w:szCs w:val="24"/>
        </w:rPr>
        <w:t>РЕНИРОВОЧНЫХ ГРУПП</w:t>
      </w:r>
    </w:p>
    <w:p w:rsidR="005D2B46" w:rsidRPr="00CC35B7" w:rsidRDefault="005D2B46" w:rsidP="00CC35B7">
      <w:pPr>
        <w:spacing w:after="0" w:line="240" w:lineRule="auto"/>
        <w:ind w:firstLine="284"/>
        <w:rPr>
          <w:rFonts w:ascii="Times New Roman" w:hAnsi="Times New Roman"/>
          <w:b/>
          <w:sz w:val="24"/>
          <w:szCs w:val="24"/>
        </w:rPr>
      </w:pPr>
      <w:r w:rsidRPr="00CC35B7">
        <w:rPr>
          <w:rStyle w:val="56"/>
          <w:b/>
          <w:sz w:val="24"/>
          <w:szCs w:val="24"/>
        </w:rPr>
        <w:t>2-го ГОДА ОБУЧЕНИЯ</w:t>
      </w:r>
      <w:r w:rsidR="00CC35B7">
        <w:rPr>
          <w:rStyle w:val="56"/>
          <w:b/>
          <w:sz w:val="24"/>
          <w:szCs w:val="24"/>
        </w:rPr>
        <w:t xml:space="preserve"> </w:t>
      </w:r>
    </w:p>
    <w:p w:rsidR="005D2B46" w:rsidRPr="00CC35B7" w:rsidRDefault="00CC35B7" w:rsidP="00CC35B7">
      <w:pPr>
        <w:spacing w:after="0" w:line="240" w:lineRule="auto"/>
        <w:ind w:firstLine="284"/>
        <w:rPr>
          <w:rFonts w:ascii="Times New Roman" w:hAnsi="Times New Roman"/>
          <w:b/>
          <w:sz w:val="24"/>
          <w:szCs w:val="24"/>
        </w:rPr>
      </w:pPr>
      <w:r>
        <w:rPr>
          <w:rStyle w:val="56"/>
          <w:b/>
          <w:sz w:val="24"/>
          <w:szCs w:val="24"/>
        </w:rPr>
        <w:t>5.8.3.</w:t>
      </w:r>
      <w:r w:rsidR="005D2B46" w:rsidRPr="00CC35B7">
        <w:rPr>
          <w:rStyle w:val="56"/>
          <w:b/>
          <w:sz w:val="24"/>
          <w:szCs w:val="24"/>
        </w:rPr>
        <w:t>1. ТЕХНИКО-ТАКТИЧЕСКАЯ ПОДГОТОВКА</w:t>
      </w:r>
    </w:p>
    <w:p w:rsidR="005D2B46" w:rsidRPr="00CC35B7" w:rsidRDefault="005D2B46" w:rsidP="00CC35B7">
      <w:pPr>
        <w:spacing w:after="0" w:line="240" w:lineRule="auto"/>
        <w:ind w:firstLine="284"/>
        <w:jc w:val="center"/>
        <w:rPr>
          <w:rFonts w:ascii="Times New Roman" w:hAnsi="Times New Roman"/>
          <w:b/>
          <w:sz w:val="24"/>
          <w:szCs w:val="24"/>
        </w:rPr>
      </w:pPr>
      <w:bookmarkStart w:id="15" w:name="bookmark28"/>
      <w:r w:rsidRPr="00CC35B7">
        <w:rPr>
          <w:rFonts w:ascii="Times New Roman" w:hAnsi="Times New Roman"/>
          <w:b/>
          <w:sz w:val="24"/>
          <w:szCs w:val="24"/>
        </w:rPr>
        <w:t>Техника</w:t>
      </w:r>
      <w:bookmarkEnd w:id="15"/>
    </w:p>
    <w:p w:rsidR="005D2B46" w:rsidRPr="00F16C94" w:rsidRDefault="005D2B46" w:rsidP="005D2B46">
      <w:pPr>
        <w:spacing w:after="0" w:line="240" w:lineRule="auto"/>
        <w:ind w:firstLine="284"/>
        <w:rPr>
          <w:rFonts w:ascii="Times New Roman" w:hAnsi="Times New Roman"/>
          <w:sz w:val="24"/>
          <w:szCs w:val="24"/>
        </w:rPr>
      </w:pPr>
      <w:r w:rsidRPr="00F16C94">
        <w:rPr>
          <w:rStyle w:val="56"/>
          <w:sz w:val="24"/>
          <w:szCs w:val="24"/>
        </w:rPr>
        <w:t>Захваты для проведения броск</w:t>
      </w:r>
      <w:r>
        <w:rPr>
          <w:rStyle w:val="56"/>
          <w:sz w:val="24"/>
          <w:szCs w:val="24"/>
        </w:rPr>
        <w:t>ов: руки под плечо, руки на пле</w:t>
      </w:r>
      <w:r w:rsidRPr="00F16C94">
        <w:rPr>
          <w:rStyle w:val="56"/>
          <w:sz w:val="24"/>
          <w:szCs w:val="24"/>
        </w:rPr>
        <w:t xml:space="preserve">чо, руки и отворота на шее, скрестный захват отворотов, руки и одноименного отворота, одной </w:t>
      </w:r>
      <w:r>
        <w:rPr>
          <w:rStyle w:val="56"/>
          <w:sz w:val="24"/>
          <w:szCs w:val="24"/>
        </w:rPr>
        <w:t>руки двумя снаружи, руки и туло</w:t>
      </w:r>
      <w:r w:rsidRPr="00F16C94">
        <w:rPr>
          <w:rStyle w:val="56"/>
          <w:sz w:val="24"/>
          <w:szCs w:val="24"/>
        </w:rPr>
        <w:t>вища, руки и предплечья противника локтевым сгибом.</w:t>
      </w:r>
    </w:p>
    <w:p w:rsidR="005D2B46" w:rsidRPr="00F16C94" w:rsidRDefault="005D2B46" w:rsidP="005D2B46">
      <w:pPr>
        <w:spacing w:after="0" w:line="240" w:lineRule="auto"/>
        <w:ind w:firstLine="284"/>
        <w:rPr>
          <w:rFonts w:ascii="Times New Roman" w:hAnsi="Times New Roman"/>
          <w:sz w:val="24"/>
          <w:szCs w:val="24"/>
        </w:rPr>
      </w:pPr>
      <w:r w:rsidRPr="00F16C94">
        <w:rPr>
          <w:rStyle w:val="56"/>
          <w:sz w:val="24"/>
          <w:szCs w:val="24"/>
        </w:rPr>
        <w:t>Положения противника: с отставленной ногой, с выставленной. Положения дзюдоиста, проводяще</w:t>
      </w:r>
      <w:r>
        <w:rPr>
          <w:rStyle w:val="56"/>
          <w:sz w:val="24"/>
          <w:szCs w:val="24"/>
        </w:rPr>
        <w:t>го бросок: становясь на одно ко</w:t>
      </w:r>
      <w:r w:rsidRPr="00F16C94">
        <w:rPr>
          <w:rStyle w:val="56"/>
          <w:sz w:val="24"/>
          <w:szCs w:val="24"/>
        </w:rPr>
        <w:t>лено, становясь на два колена, замена наклона на прогиб (там, где это возможно).</w:t>
      </w:r>
    </w:p>
    <w:p w:rsidR="005D2B46" w:rsidRDefault="005D2B46" w:rsidP="005D2B46">
      <w:pPr>
        <w:spacing w:after="0" w:line="240" w:lineRule="auto"/>
        <w:ind w:firstLine="284"/>
        <w:rPr>
          <w:rStyle w:val="56"/>
          <w:sz w:val="24"/>
          <w:szCs w:val="24"/>
        </w:rPr>
      </w:pPr>
      <w:r w:rsidRPr="00F16C94">
        <w:rPr>
          <w:rStyle w:val="56"/>
          <w:sz w:val="24"/>
          <w:szCs w:val="24"/>
        </w:rPr>
        <w:t>Усилия противника: напор, тя</w:t>
      </w:r>
      <w:r>
        <w:rPr>
          <w:rStyle w:val="56"/>
          <w:sz w:val="24"/>
          <w:szCs w:val="24"/>
        </w:rPr>
        <w:t>га. Усилия дзюдоиста, проводяще</w:t>
      </w:r>
      <w:r w:rsidRPr="00F16C94">
        <w:rPr>
          <w:rStyle w:val="56"/>
          <w:sz w:val="24"/>
          <w:szCs w:val="24"/>
        </w:rPr>
        <w:t xml:space="preserve">го бросок: влево - вперед, </w:t>
      </w:r>
      <w:r>
        <w:rPr>
          <w:rStyle w:val="56"/>
          <w:sz w:val="24"/>
          <w:szCs w:val="24"/>
        </w:rPr>
        <w:t>вправо - вперед, влево – назад, п</w:t>
      </w:r>
      <w:r w:rsidRPr="00F16C94">
        <w:rPr>
          <w:rStyle w:val="56"/>
          <w:sz w:val="24"/>
          <w:szCs w:val="24"/>
        </w:rPr>
        <w:t>рямо, вправо - назад.</w:t>
      </w:r>
    </w:p>
    <w:p w:rsidR="005D2B46" w:rsidRPr="00A31E19" w:rsidRDefault="005D2B46" w:rsidP="005D2B46">
      <w:pPr>
        <w:spacing w:after="0" w:line="240" w:lineRule="auto"/>
        <w:ind w:firstLine="284"/>
        <w:rPr>
          <w:rFonts w:ascii="Times New Roman" w:hAnsi="Times New Roman"/>
          <w:sz w:val="24"/>
          <w:szCs w:val="24"/>
        </w:rPr>
      </w:pPr>
      <w:r w:rsidRPr="00A31E19">
        <w:rPr>
          <w:rStyle w:val="56"/>
          <w:sz w:val="24"/>
          <w:szCs w:val="24"/>
        </w:rPr>
        <w:t>Совершенствование техники выполнения «стержневых» (ударных) бросков, удержаний болевых, удушений, комбинаций, контрприемов. Совершенствование ведения про</w:t>
      </w:r>
      <w:r>
        <w:rPr>
          <w:rStyle w:val="56"/>
          <w:sz w:val="24"/>
          <w:szCs w:val="24"/>
        </w:rPr>
        <w:t>тивоборства при различных захва</w:t>
      </w:r>
      <w:r w:rsidRPr="00A31E19">
        <w:rPr>
          <w:rStyle w:val="56"/>
          <w:sz w:val="24"/>
          <w:szCs w:val="24"/>
        </w:rPr>
        <w:t>тах, стойках, взаиморасположениях, дистанциях, продвижениях.</w:t>
      </w:r>
    </w:p>
    <w:p w:rsidR="005D2B46" w:rsidRPr="00A31E19" w:rsidRDefault="005D2B46" w:rsidP="005D2B46">
      <w:pPr>
        <w:spacing w:after="0" w:line="240" w:lineRule="auto"/>
        <w:ind w:firstLine="284"/>
        <w:jc w:val="center"/>
        <w:rPr>
          <w:rFonts w:ascii="Times New Roman" w:hAnsi="Times New Roman"/>
          <w:sz w:val="24"/>
          <w:szCs w:val="24"/>
        </w:rPr>
      </w:pPr>
      <w:r w:rsidRPr="00A31E19">
        <w:rPr>
          <w:rStyle w:val="741"/>
          <w:b w:val="0"/>
          <w:bCs w:val="0"/>
          <w:sz w:val="24"/>
          <w:szCs w:val="24"/>
        </w:rPr>
        <w:t>ТЕХНИКА 3 КЮ, ЗЕЛЕНЫЙ ПОЯС</w:t>
      </w:r>
    </w:p>
    <w:p w:rsidR="005D2B46" w:rsidRPr="00A31E19" w:rsidRDefault="005D2B46" w:rsidP="005D2B46">
      <w:pPr>
        <w:spacing w:after="0" w:line="240" w:lineRule="auto"/>
        <w:ind w:firstLine="284"/>
        <w:rPr>
          <w:rFonts w:ascii="Times New Roman" w:hAnsi="Times New Roman"/>
          <w:i/>
          <w:sz w:val="24"/>
          <w:szCs w:val="24"/>
        </w:rPr>
      </w:pPr>
      <w:r w:rsidRPr="00A31E19">
        <w:rPr>
          <w:rFonts w:ascii="Times New Roman" w:hAnsi="Times New Roman"/>
          <w:i/>
          <w:sz w:val="24"/>
          <w:szCs w:val="24"/>
        </w:rPr>
        <w:t xml:space="preserve">Броски </w:t>
      </w:r>
      <w:r>
        <w:rPr>
          <w:rFonts w:ascii="Times New Roman" w:hAnsi="Times New Roman"/>
          <w:i/>
          <w:sz w:val="24"/>
          <w:szCs w:val="24"/>
        </w:rPr>
        <w:t>–</w:t>
      </w:r>
      <w:r w:rsidRPr="00A31E19">
        <w:rPr>
          <w:rFonts w:ascii="Times New Roman" w:hAnsi="Times New Roman"/>
          <w:i/>
          <w:sz w:val="24"/>
          <w:szCs w:val="24"/>
        </w:rPr>
        <w:t xml:space="preserve"> </w:t>
      </w:r>
      <w:r w:rsidRPr="00A31E19">
        <w:rPr>
          <w:rFonts w:ascii="Times New Roman" w:hAnsi="Times New Roman"/>
          <w:i/>
          <w:sz w:val="24"/>
          <w:szCs w:val="24"/>
          <w:lang w:val="en-US"/>
        </w:rPr>
        <w:t>Nage</w:t>
      </w:r>
      <w:r w:rsidRPr="00A31E19">
        <w:rPr>
          <w:rFonts w:ascii="Times New Roman" w:hAnsi="Times New Roman"/>
          <w:i/>
          <w:sz w:val="24"/>
          <w:szCs w:val="24"/>
        </w:rPr>
        <w:t xml:space="preserve"> </w:t>
      </w:r>
      <w:r w:rsidRPr="00A31E19">
        <w:rPr>
          <w:rFonts w:ascii="Times New Roman" w:hAnsi="Times New Roman"/>
          <w:i/>
          <w:sz w:val="24"/>
          <w:szCs w:val="24"/>
          <w:lang w:val="en-US"/>
        </w:rPr>
        <w:t>Waza</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A31E19">
        <w:rPr>
          <w:rStyle w:val="56"/>
          <w:sz w:val="24"/>
          <w:szCs w:val="24"/>
        </w:rPr>
        <w:t xml:space="preserve">Зацеп снаружи - Ко </w:t>
      </w:r>
      <w:r w:rsidRPr="00A31E19">
        <w:rPr>
          <w:rStyle w:val="56"/>
          <w:sz w:val="24"/>
          <w:szCs w:val="24"/>
          <w:lang w:val="en-US"/>
        </w:rPr>
        <w:t>Soto</w:t>
      </w:r>
      <w:r w:rsidRPr="00A31E19">
        <w:rPr>
          <w:rStyle w:val="56"/>
          <w:sz w:val="24"/>
          <w:szCs w:val="24"/>
        </w:rPr>
        <w:t xml:space="preserve"> </w:t>
      </w:r>
      <w:r w:rsidRPr="00A31E19">
        <w:rPr>
          <w:rStyle w:val="56"/>
          <w:sz w:val="24"/>
          <w:szCs w:val="24"/>
          <w:lang w:val="en-US"/>
        </w:rPr>
        <w:t>Gake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A31E19">
        <w:rPr>
          <w:rStyle w:val="56"/>
          <w:sz w:val="24"/>
          <w:szCs w:val="24"/>
        </w:rPr>
        <w:t xml:space="preserve">Бросок через бедро захватом за пояс - </w:t>
      </w:r>
      <w:r w:rsidRPr="00A31E19">
        <w:rPr>
          <w:rStyle w:val="56"/>
          <w:sz w:val="24"/>
          <w:szCs w:val="24"/>
          <w:lang w:val="en-US"/>
        </w:rPr>
        <w:t>Tsuri</w:t>
      </w:r>
      <w:r w:rsidRPr="00A31E19">
        <w:rPr>
          <w:rStyle w:val="56"/>
          <w:sz w:val="24"/>
          <w:szCs w:val="24"/>
        </w:rPr>
        <w:t xml:space="preserve"> </w:t>
      </w:r>
      <w:r w:rsidRPr="00A31E19">
        <w:rPr>
          <w:rStyle w:val="56"/>
          <w:sz w:val="24"/>
          <w:szCs w:val="24"/>
          <w:lang w:val="en-US"/>
        </w:rPr>
        <w:t>Goshi</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A31E19">
        <w:rPr>
          <w:rStyle w:val="56"/>
          <w:sz w:val="24"/>
          <w:szCs w:val="24"/>
        </w:rPr>
        <w:t xml:space="preserve">Боковая подножка (седом) с падением - </w:t>
      </w:r>
      <w:r w:rsidRPr="00A31E19">
        <w:rPr>
          <w:rStyle w:val="56"/>
          <w:sz w:val="24"/>
          <w:szCs w:val="24"/>
          <w:lang w:val="en-US"/>
        </w:rPr>
        <w:t>Yoko</w:t>
      </w:r>
      <w:r w:rsidRPr="00A31E19">
        <w:rPr>
          <w:rStyle w:val="56"/>
          <w:sz w:val="24"/>
          <w:szCs w:val="24"/>
        </w:rPr>
        <w:t xml:space="preserve"> </w:t>
      </w:r>
      <w:r w:rsidRPr="00A31E19">
        <w:rPr>
          <w:rStyle w:val="56"/>
          <w:sz w:val="24"/>
          <w:szCs w:val="24"/>
          <w:lang w:val="en-US"/>
        </w:rPr>
        <w:t>Otoshi</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A31E19">
        <w:rPr>
          <w:rStyle w:val="56"/>
          <w:sz w:val="24"/>
          <w:szCs w:val="24"/>
        </w:rPr>
        <w:t xml:space="preserve">Бросок через ногу в сторону - </w:t>
      </w:r>
      <w:r w:rsidRPr="00A31E19">
        <w:rPr>
          <w:rStyle w:val="56"/>
          <w:sz w:val="24"/>
          <w:szCs w:val="24"/>
          <w:lang w:val="en-US"/>
        </w:rPr>
        <w:t>Ashi</w:t>
      </w:r>
      <w:r w:rsidRPr="00A31E19">
        <w:rPr>
          <w:rStyle w:val="56"/>
          <w:sz w:val="24"/>
          <w:szCs w:val="24"/>
        </w:rPr>
        <w:t xml:space="preserve"> </w:t>
      </w:r>
      <w:r w:rsidRPr="00A31E19">
        <w:rPr>
          <w:rStyle w:val="56"/>
          <w:sz w:val="24"/>
          <w:szCs w:val="24"/>
          <w:lang w:val="en-US"/>
        </w:rPr>
        <w:t>Guruma</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A31E19">
        <w:rPr>
          <w:rStyle w:val="56"/>
          <w:sz w:val="24"/>
          <w:szCs w:val="24"/>
        </w:rPr>
        <w:t xml:space="preserve">Подсад голенью - </w:t>
      </w:r>
      <w:r w:rsidRPr="00A31E19">
        <w:rPr>
          <w:rStyle w:val="56"/>
          <w:sz w:val="24"/>
          <w:szCs w:val="24"/>
          <w:lang w:val="en-US"/>
        </w:rPr>
        <w:t>Hane</w:t>
      </w:r>
      <w:r w:rsidRPr="00A31E19">
        <w:rPr>
          <w:rStyle w:val="56"/>
          <w:sz w:val="24"/>
          <w:szCs w:val="24"/>
        </w:rPr>
        <w:t xml:space="preserve"> </w:t>
      </w:r>
      <w:r w:rsidRPr="00A31E19">
        <w:rPr>
          <w:rStyle w:val="56"/>
          <w:sz w:val="24"/>
          <w:szCs w:val="24"/>
          <w:lang w:val="en-US"/>
        </w:rPr>
        <w:t>Goshi</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A31E19">
        <w:rPr>
          <w:rStyle w:val="56"/>
          <w:sz w:val="24"/>
          <w:szCs w:val="24"/>
        </w:rPr>
        <w:t xml:space="preserve">Передняя подсечка под отставленную ногу - </w:t>
      </w:r>
      <w:r w:rsidRPr="00A31E19">
        <w:rPr>
          <w:rStyle w:val="56"/>
          <w:sz w:val="24"/>
          <w:szCs w:val="24"/>
          <w:lang w:val="en-US"/>
        </w:rPr>
        <w:t>Harai</w:t>
      </w:r>
      <w:r w:rsidRPr="00A31E19">
        <w:rPr>
          <w:rStyle w:val="56"/>
          <w:sz w:val="24"/>
          <w:szCs w:val="24"/>
        </w:rPr>
        <w:t xml:space="preserve"> </w:t>
      </w:r>
      <w:r w:rsidRPr="00A31E19">
        <w:rPr>
          <w:rStyle w:val="56"/>
          <w:sz w:val="24"/>
          <w:szCs w:val="24"/>
          <w:lang w:val="en-US"/>
        </w:rPr>
        <w:t>Tsuri</w:t>
      </w:r>
      <w:r w:rsidRPr="00A31E19">
        <w:rPr>
          <w:rStyle w:val="56"/>
          <w:sz w:val="24"/>
          <w:szCs w:val="24"/>
        </w:rPr>
        <w:t xml:space="preserve"> </w:t>
      </w:r>
      <w:r w:rsidRPr="00A31E19">
        <w:rPr>
          <w:rStyle w:val="56"/>
          <w:sz w:val="24"/>
          <w:szCs w:val="24"/>
          <w:lang w:val="en-US"/>
        </w:rPr>
        <w:t>Komi</w:t>
      </w:r>
      <w:r w:rsidRPr="00A31E19">
        <w:rPr>
          <w:rStyle w:val="56"/>
          <w:sz w:val="24"/>
          <w:szCs w:val="24"/>
        </w:rPr>
        <w:t xml:space="preserve"> </w:t>
      </w:r>
      <w:r w:rsidRPr="00A31E19">
        <w:rPr>
          <w:rStyle w:val="56"/>
          <w:sz w:val="24"/>
          <w:szCs w:val="24"/>
          <w:lang w:val="en-US"/>
        </w:rPr>
        <w:t>Ashi</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A31E19">
        <w:rPr>
          <w:rStyle w:val="56"/>
          <w:sz w:val="24"/>
          <w:szCs w:val="24"/>
        </w:rPr>
        <w:t xml:space="preserve">Бросок через голову - </w:t>
      </w:r>
      <w:r w:rsidRPr="00A31E19">
        <w:rPr>
          <w:rStyle w:val="56"/>
          <w:sz w:val="24"/>
          <w:szCs w:val="24"/>
          <w:lang w:val="en-US"/>
        </w:rPr>
        <w:t>Tomoe</w:t>
      </w:r>
      <w:r w:rsidRPr="00A31E19">
        <w:rPr>
          <w:rStyle w:val="56"/>
          <w:sz w:val="24"/>
          <w:szCs w:val="24"/>
        </w:rPr>
        <w:t xml:space="preserve"> </w:t>
      </w:r>
      <w:r w:rsidRPr="00A31E19">
        <w:rPr>
          <w:rStyle w:val="56"/>
          <w:sz w:val="24"/>
          <w:szCs w:val="24"/>
          <w:lang w:val="en-US"/>
        </w:rPr>
        <w:t>Nage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A31E19">
        <w:rPr>
          <w:rStyle w:val="56"/>
          <w:sz w:val="24"/>
          <w:szCs w:val="24"/>
        </w:rPr>
        <w:t xml:space="preserve">Мельница - </w:t>
      </w:r>
      <w:r w:rsidRPr="00A31E19">
        <w:rPr>
          <w:rStyle w:val="56"/>
          <w:sz w:val="24"/>
          <w:szCs w:val="24"/>
          <w:lang w:val="en-US"/>
        </w:rPr>
        <w:t>Kata</w:t>
      </w:r>
      <w:r w:rsidRPr="00A31E19">
        <w:rPr>
          <w:rStyle w:val="56"/>
          <w:sz w:val="24"/>
          <w:szCs w:val="24"/>
        </w:rPr>
        <w:t xml:space="preserve"> </w:t>
      </w:r>
      <w:r w:rsidRPr="00A31E19">
        <w:rPr>
          <w:rStyle w:val="56"/>
          <w:sz w:val="24"/>
          <w:szCs w:val="24"/>
          <w:lang w:val="en-US"/>
        </w:rPr>
        <w:t>Guruma</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9. </w:t>
      </w:r>
      <w:r w:rsidRPr="00A31E19">
        <w:rPr>
          <w:rStyle w:val="56"/>
          <w:sz w:val="24"/>
          <w:szCs w:val="24"/>
        </w:rPr>
        <w:t xml:space="preserve">Бросок захватом двух ног - </w:t>
      </w:r>
      <w:r w:rsidRPr="00A31E19">
        <w:rPr>
          <w:rStyle w:val="56"/>
          <w:sz w:val="24"/>
          <w:szCs w:val="24"/>
          <w:lang w:val="en-US"/>
        </w:rPr>
        <w:t>Morote</w:t>
      </w:r>
      <w:r w:rsidRPr="00A31E19">
        <w:rPr>
          <w:rStyle w:val="56"/>
          <w:sz w:val="24"/>
          <w:szCs w:val="24"/>
        </w:rPr>
        <w:t xml:space="preserve">- </w:t>
      </w:r>
      <w:r w:rsidRPr="00A31E19">
        <w:rPr>
          <w:rStyle w:val="56"/>
          <w:sz w:val="24"/>
          <w:szCs w:val="24"/>
          <w:lang w:val="en-US"/>
        </w:rPr>
        <w:t>Gari</w:t>
      </w:r>
    </w:p>
    <w:p w:rsidR="005D2B46" w:rsidRPr="00A31E19" w:rsidRDefault="005D2B46" w:rsidP="005D2B46">
      <w:pPr>
        <w:spacing w:after="0" w:line="240" w:lineRule="auto"/>
        <w:ind w:firstLine="284"/>
        <w:rPr>
          <w:rFonts w:ascii="Times New Roman" w:hAnsi="Times New Roman"/>
          <w:i/>
          <w:sz w:val="24"/>
          <w:szCs w:val="24"/>
        </w:rPr>
      </w:pPr>
      <w:r w:rsidRPr="00A31E19">
        <w:rPr>
          <w:rFonts w:ascii="Times New Roman" w:hAnsi="Times New Roman"/>
          <w:i/>
          <w:sz w:val="24"/>
          <w:szCs w:val="24"/>
        </w:rPr>
        <w:t xml:space="preserve">Приемы борьбы лежа - </w:t>
      </w:r>
      <w:r w:rsidRPr="00A31E19">
        <w:rPr>
          <w:rFonts w:ascii="Times New Roman" w:hAnsi="Times New Roman"/>
          <w:i/>
          <w:sz w:val="24"/>
          <w:szCs w:val="24"/>
          <w:lang w:val="en-US"/>
        </w:rPr>
        <w:t>Ne</w:t>
      </w:r>
      <w:r w:rsidRPr="00A31E19">
        <w:rPr>
          <w:rFonts w:ascii="Times New Roman" w:hAnsi="Times New Roman"/>
          <w:i/>
          <w:sz w:val="24"/>
          <w:szCs w:val="24"/>
        </w:rPr>
        <w:t xml:space="preserve"> </w:t>
      </w:r>
      <w:r w:rsidRPr="00A31E19">
        <w:rPr>
          <w:rFonts w:ascii="Times New Roman" w:hAnsi="Times New Roman"/>
          <w:i/>
          <w:sz w:val="24"/>
          <w:szCs w:val="24"/>
          <w:lang w:val="en-US"/>
        </w:rPr>
        <w:t>Waza</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A31E19">
        <w:rPr>
          <w:rStyle w:val="56"/>
          <w:sz w:val="24"/>
          <w:szCs w:val="24"/>
        </w:rPr>
        <w:t xml:space="preserve">Удушающий предплечьем спереди - </w:t>
      </w:r>
      <w:r w:rsidRPr="00A31E19">
        <w:rPr>
          <w:rStyle w:val="56"/>
          <w:sz w:val="24"/>
          <w:szCs w:val="24"/>
          <w:lang w:val="en-US"/>
        </w:rPr>
        <w:t>Kata</w:t>
      </w:r>
      <w:r w:rsidRPr="00A31E19">
        <w:rPr>
          <w:rStyle w:val="56"/>
          <w:sz w:val="24"/>
          <w:szCs w:val="24"/>
        </w:rPr>
        <w:t xml:space="preserve"> </w:t>
      </w:r>
      <w:r w:rsidRPr="00A31E19">
        <w:rPr>
          <w:rStyle w:val="56"/>
          <w:sz w:val="24"/>
          <w:szCs w:val="24"/>
          <w:lang w:val="en-US"/>
        </w:rPr>
        <w:t>Juji</w:t>
      </w:r>
      <w:r w:rsidRPr="00A31E19">
        <w:rPr>
          <w:rStyle w:val="56"/>
          <w:sz w:val="24"/>
          <w:szCs w:val="24"/>
        </w:rPr>
        <w:t xml:space="preserve"> </w:t>
      </w:r>
      <w:r w:rsidRPr="00A31E19">
        <w:rPr>
          <w:rStyle w:val="56"/>
          <w:sz w:val="24"/>
          <w:szCs w:val="24"/>
          <w:lang w:val="en-US"/>
        </w:rPr>
        <w:t>Jime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A31E19">
        <w:rPr>
          <w:rStyle w:val="56"/>
          <w:sz w:val="24"/>
          <w:szCs w:val="24"/>
        </w:rPr>
        <w:t xml:space="preserve">Удушающий верхом, скрещивая ладони вверх - </w:t>
      </w:r>
      <w:r w:rsidRPr="00A31E19">
        <w:rPr>
          <w:rStyle w:val="56"/>
          <w:sz w:val="24"/>
          <w:szCs w:val="24"/>
          <w:lang w:val="en-US"/>
        </w:rPr>
        <w:t>GyakuJuji</w:t>
      </w:r>
      <w:r w:rsidRPr="00A31E19">
        <w:rPr>
          <w:rStyle w:val="56"/>
          <w:sz w:val="24"/>
          <w:szCs w:val="24"/>
        </w:rPr>
        <w:t xml:space="preserve"> </w:t>
      </w:r>
      <w:r w:rsidRPr="00A31E19">
        <w:rPr>
          <w:rStyle w:val="56"/>
          <w:sz w:val="24"/>
          <w:szCs w:val="24"/>
          <w:lang w:val="en-US"/>
        </w:rPr>
        <w:t>Jime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A31E19">
        <w:rPr>
          <w:rStyle w:val="56"/>
          <w:sz w:val="24"/>
          <w:szCs w:val="24"/>
        </w:rPr>
        <w:t xml:space="preserve">Удушающий спереди, скрещивая ладони вниз - </w:t>
      </w:r>
      <w:r w:rsidRPr="00A31E19">
        <w:rPr>
          <w:rStyle w:val="56"/>
          <w:sz w:val="24"/>
          <w:szCs w:val="24"/>
          <w:lang w:val="en-US"/>
        </w:rPr>
        <w:t>Nami</w:t>
      </w:r>
      <w:r w:rsidRPr="00A31E19">
        <w:rPr>
          <w:rStyle w:val="56"/>
          <w:sz w:val="24"/>
          <w:szCs w:val="24"/>
        </w:rPr>
        <w:t xml:space="preserve"> </w:t>
      </w:r>
      <w:r w:rsidRPr="00A31E19">
        <w:rPr>
          <w:rStyle w:val="56"/>
          <w:sz w:val="24"/>
          <w:szCs w:val="24"/>
          <w:lang w:val="en-US"/>
        </w:rPr>
        <w:t>Juji</w:t>
      </w:r>
      <w:r w:rsidRPr="00A31E19">
        <w:rPr>
          <w:rStyle w:val="56"/>
          <w:sz w:val="24"/>
          <w:szCs w:val="24"/>
        </w:rPr>
        <w:t xml:space="preserve"> </w:t>
      </w:r>
      <w:r w:rsidRPr="00A31E19">
        <w:rPr>
          <w:rStyle w:val="56"/>
          <w:sz w:val="24"/>
          <w:szCs w:val="24"/>
          <w:lang w:val="en-US"/>
        </w:rPr>
        <w:t>Jime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A31E19">
        <w:rPr>
          <w:rStyle w:val="56"/>
          <w:sz w:val="24"/>
          <w:szCs w:val="24"/>
        </w:rPr>
        <w:t xml:space="preserve">Удушающий сзади плечом и предплечьем с упором в затылок - </w:t>
      </w:r>
      <w:r w:rsidRPr="00A31E19">
        <w:rPr>
          <w:rStyle w:val="56"/>
          <w:sz w:val="24"/>
          <w:szCs w:val="24"/>
          <w:lang w:val="en-US"/>
        </w:rPr>
        <w:t>Hadaka</w:t>
      </w:r>
      <w:r w:rsidRPr="00A31E19">
        <w:rPr>
          <w:rStyle w:val="56"/>
          <w:sz w:val="24"/>
          <w:szCs w:val="24"/>
        </w:rPr>
        <w:t xml:space="preserve"> </w:t>
      </w:r>
      <w:r w:rsidRPr="00A31E19">
        <w:rPr>
          <w:rStyle w:val="56"/>
          <w:sz w:val="24"/>
          <w:szCs w:val="24"/>
          <w:lang w:val="en-US"/>
        </w:rPr>
        <w:t>Jime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A31E19">
        <w:rPr>
          <w:rStyle w:val="56"/>
          <w:sz w:val="24"/>
          <w:szCs w:val="24"/>
        </w:rPr>
        <w:t xml:space="preserve">Удушающий сзади двумя отворотами - </w:t>
      </w:r>
      <w:r w:rsidRPr="00A31E19">
        <w:rPr>
          <w:rStyle w:val="56"/>
          <w:sz w:val="24"/>
          <w:szCs w:val="24"/>
          <w:lang w:val="en-US"/>
        </w:rPr>
        <w:t>Okuri</w:t>
      </w:r>
      <w:r w:rsidRPr="00A31E19">
        <w:rPr>
          <w:rStyle w:val="56"/>
          <w:sz w:val="24"/>
          <w:szCs w:val="24"/>
        </w:rPr>
        <w:t xml:space="preserve"> </w:t>
      </w:r>
      <w:r w:rsidRPr="00A31E19">
        <w:rPr>
          <w:rStyle w:val="56"/>
          <w:sz w:val="24"/>
          <w:szCs w:val="24"/>
          <w:lang w:val="en-US"/>
        </w:rPr>
        <w:t>Eri</w:t>
      </w:r>
      <w:r w:rsidRPr="00A31E19">
        <w:rPr>
          <w:rStyle w:val="56"/>
          <w:sz w:val="24"/>
          <w:szCs w:val="24"/>
        </w:rPr>
        <w:t xml:space="preserve"> </w:t>
      </w:r>
      <w:r w:rsidRPr="00A31E19">
        <w:rPr>
          <w:rStyle w:val="56"/>
          <w:sz w:val="24"/>
          <w:szCs w:val="24"/>
          <w:lang w:val="en-US"/>
        </w:rPr>
        <w:t>Jime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A31E19">
        <w:rPr>
          <w:rStyle w:val="56"/>
          <w:sz w:val="24"/>
          <w:szCs w:val="24"/>
        </w:rPr>
        <w:t xml:space="preserve">Удушающий отворотом сзади, выключая руку - </w:t>
      </w:r>
      <w:r w:rsidRPr="00A31E19">
        <w:rPr>
          <w:rStyle w:val="56"/>
          <w:sz w:val="24"/>
          <w:szCs w:val="24"/>
          <w:lang w:val="en-US"/>
        </w:rPr>
        <w:t>Kata</w:t>
      </w:r>
      <w:r w:rsidRPr="00A31E19">
        <w:rPr>
          <w:rStyle w:val="56"/>
          <w:sz w:val="24"/>
          <w:szCs w:val="24"/>
        </w:rPr>
        <w:t xml:space="preserve"> На </w:t>
      </w:r>
      <w:r w:rsidRPr="00A31E19">
        <w:rPr>
          <w:rStyle w:val="56"/>
          <w:sz w:val="24"/>
          <w:szCs w:val="24"/>
          <w:lang w:val="en-US"/>
        </w:rPr>
        <w:t>Jime</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A31E19">
        <w:rPr>
          <w:rStyle w:val="56"/>
          <w:sz w:val="24"/>
          <w:szCs w:val="24"/>
        </w:rPr>
        <w:t xml:space="preserve">Узел поперек - </w:t>
      </w:r>
      <w:r w:rsidRPr="00A31E19">
        <w:rPr>
          <w:rStyle w:val="56"/>
          <w:sz w:val="24"/>
          <w:szCs w:val="24"/>
          <w:lang w:val="en-US"/>
        </w:rPr>
        <w:t>Ude</w:t>
      </w:r>
      <w:r w:rsidRPr="00A31E19">
        <w:rPr>
          <w:rStyle w:val="56"/>
          <w:sz w:val="24"/>
          <w:szCs w:val="24"/>
        </w:rPr>
        <w:t xml:space="preserve"> </w:t>
      </w:r>
      <w:r w:rsidRPr="00A31E19">
        <w:rPr>
          <w:rStyle w:val="56"/>
          <w:sz w:val="24"/>
          <w:szCs w:val="24"/>
          <w:lang w:val="en-US"/>
        </w:rPr>
        <w:t>Garami</w:t>
      </w:r>
    </w:p>
    <w:p w:rsidR="005D2B46" w:rsidRPr="00A31E19"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A31E19">
        <w:rPr>
          <w:rStyle w:val="56"/>
          <w:sz w:val="24"/>
          <w:szCs w:val="24"/>
        </w:rPr>
        <w:t xml:space="preserve">Рычаг локтя при захвате руки двумя ногами - </w:t>
      </w:r>
      <w:r w:rsidRPr="00A31E19">
        <w:rPr>
          <w:rStyle w:val="56"/>
          <w:sz w:val="24"/>
          <w:szCs w:val="24"/>
          <w:lang w:val="en-US"/>
        </w:rPr>
        <w:t>Ude</w:t>
      </w:r>
      <w:r w:rsidRPr="00A31E19">
        <w:rPr>
          <w:rStyle w:val="56"/>
          <w:sz w:val="24"/>
          <w:szCs w:val="24"/>
        </w:rPr>
        <w:t xml:space="preserve"> </w:t>
      </w:r>
      <w:r w:rsidRPr="00A31E19">
        <w:rPr>
          <w:rStyle w:val="56"/>
          <w:sz w:val="24"/>
          <w:szCs w:val="24"/>
          <w:lang w:val="en-US"/>
        </w:rPr>
        <w:t>Hishigi</w:t>
      </w:r>
      <w:r w:rsidRPr="00A31E19">
        <w:rPr>
          <w:rStyle w:val="56"/>
          <w:sz w:val="24"/>
          <w:szCs w:val="24"/>
        </w:rPr>
        <w:t xml:space="preserve"> </w:t>
      </w:r>
      <w:r w:rsidRPr="00A31E19">
        <w:rPr>
          <w:rStyle w:val="56"/>
          <w:sz w:val="24"/>
          <w:szCs w:val="24"/>
          <w:lang w:val="en-US"/>
        </w:rPr>
        <w:t>Juji</w:t>
      </w:r>
      <w:r w:rsidRPr="00A31E19">
        <w:rPr>
          <w:rStyle w:val="56"/>
          <w:sz w:val="24"/>
          <w:szCs w:val="24"/>
        </w:rPr>
        <w:t xml:space="preserve"> </w:t>
      </w:r>
      <w:r w:rsidRPr="00A31E19">
        <w:rPr>
          <w:rStyle w:val="56"/>
          <w:sz w:val="24"/>
          <w:szCs w:val="24"/>
          <w:lang w:val="en-US"/>
        </w:rPr>
        <w:t>Gatame</w:t>
      </w:r>
    </w:p>
    <w:p w:rsidR="00CC35B7" w:rsidRDefault="00CC35B7" w:rsidP="005D2B46">
      <w:pPr>
        <w:spacing w:after="0" w:line="240" w:lineRule="auto"/>
        <w:ind w:firstLine="284"/>
        <w:jc w:val="center"/>
        <w:rPr>
          <w:rFonts w:ascii="Times New Roman" w:hAnsi="Times New Roman"/>
          <w:b/>
          <w:i/>
          <w:sz w:val="24"/>
          <w:szCs w:val="24"/>
        </w:rPr>
      </w:pPr>
    </w:p>
    <w:p w:rsidR="005D2B46" w:rsidRPr="00A31E19" w:rsidRDefault="005D2B46" w:rsidP="005D2B46">
      <w:pPr>
        <w:spacing w:after="0" w:line="240" w:lineRule="auto"/>
        <w:ind w:firstLine="284"/>
        <w:jc w:val="center"/>
        <w:rPr>
          <w:rFonts w:ascii="Times New Roman" w:hAnsi="Times New Roman"/>
          <w:b/>
          <w:i/>
          <w:sz w:val="24"/>
          <w:szCs w:val="24"/>
        </w:rPr>
      </w:pPr>
      <w:r w:rsidRPr="00A31E19">
        <w:rPr>
          <w:rFonts w:ascii="Times New Roman" w:hAnsi="Times New Roman"/>
          <w:b/>
          <w:i/>
          <w:sz w:val="24"/>
          <w:szCs w:val="24"/>
        </w:rPr>
        <w:lastRenderedPageBreak/>
        <w:t>Самооборона</w:t>
      </w:r>
    </w:p>
    <w:p w:rsidR="005D2B46" w:rsidRPr="00A31E19" w:rsidRDefault="005D2B46" w:rsidP="005D2B46">
      <w:pPr>
        <w:spacing w:after="0" w:line="240" w:lineRule="auto"/>
        <w:ind w:firstLine="284"/>
        <w:rPr>
          <w:rFonts w:ascii="Times New Roman" w:hAnsi="Times New Roman"/>
          <w:sz w:val="24"/>
          <w:szCs w:val="24"/>
        </w:rPr>
      </w:pPr>
      <w:r w:rsidRPr="00A31E19">
        <w:rPr>
          <w:rStyle w:val="56"/>
          <w:sz w:val="24"/>
          <w:szCs w:val="24"/>
        </w:rPr>
        <w:t>Защита от ударов локтем, коленом, головой. Защита от ударов палкой (другими предметами). Сопровождение противника захватом двух пальцев его руки.</w:t>
      </w:r>
    </w:p>
    <w:p w:rsidR="005D2B46" w:rsidRPr="00A31E19" w:rsidRDefault="005D2B46" w:rsidP="005D2B46">
      <w:pPr>
        <w:spacing w:after="0" w:line="240" w:lineRule="auto"/>
        <w:ind w:firstLine="284"/>
        <w:jc w:val="center"/>
        <w:rPr>
          <w:rFonts w:ascii="Times New Roman" w:hAnsi="Times New Roman"/>
          <w:b/>
          <w:sz w:val="24"/>
          <w:szCs w:val="24"/>
        </w:rPr>
      </w:pPr>
      <w:bookmarkStart w:id="16" w:name="bookmark26"/>
      <w:r w:rsidRPr="00A31E19">
        <w:rPr>
          <w:rFonts w:ascii="Times New Roman" w:hAnsi="Times New Roman"/>
          <w:b/>
          <w:sz w:val="24"/>
          <w:szCs w:val="24"/>
        </w:rPr>
        <w:t xml:space="preserve"> Тактика</w:t>
      </w:r>
      <w:bookmarkEnd w:id="16"/>
    </w:p>
    <w:p w:rsidR="005D2B46" w:rsidRPr="00A31E19" w:rsidRDefault="005D2B46" w:rsidP="005D2B46">
      <w:pPr>
        <w:spacing w:after="0" w:line="240" w:lineRule="auto"/>
        <w:ind w:firstLine="284"/>
        <w:jc w:val="center"/>
        <w:rPr>
          <w:rFonts w:ascii="Times New Roman" w:hAnsi="Times New Roman"/>
          <w:b/>
          <w:i/>
          <w:sz w:val="24"/>
          <w:szCs w:val="24"/>
        </w:rPr>
      </w:pPr>
      <w:r w:rsidRPr="00A31E19">
        <w:rPr>
          <w:rFonts w:ascii="Times New Roman" w:hAnsi="Times New Roman"/>
          <w:b/>
          <w:i/>
          <w:sz w:val="24"/>
          <w:szCs w:val="24"/>
        </w:rPr>
        <w:t>Тактика проведения технико-тактических действий</w:t>
      </w:r>
    </w:p>
    <w:p w:rsidR="005D2B46" w:rsidRPr="00A31E19" w:rsidRDefault="005D2B46" w:rsidP="005D2B46">
      <w:pPr>
        <w:spacing w:after="0" w:line="240" w:lineRule="auto"/>
        <w:ind w:firstLine="284"/>
        <w:jc w:val="center"/>
        <w:rPr>
          <w:rStyle w:val="51"/>
          <w:b w:val="0"/>
          <w:sz w:val="24"/>
          <w:szCs w:val="24"/>
        </w:rPr>
      </w:pPr>
      <w:r w:rsidRPr="00A31E19">
        <w:rPr>
          <w:rStyle w:val="51"/>
          <w:sz w:val="24"/>
          <w:szCs w:val="24"/>
        </w:rPr>
        <w:t>Однонаправленные комбинации</w:t>
      </w:r>
    </w:p>
    <w:p w:rsidR="005D2B46" w:rsidRPr="00A31E19" w:rsidRDefault="005D2B46" w:rsidP="005D2B46">
      <w:pPr>
        <w:spacing w:after="0" w:line="240" w:lineRule="auto"/>
        <w:ind w:firstLine="284"/>
        <w:rPr>
          <w:rFonts w:ascii="Times New Roman" w:hAnsi="Times New Roman"/>
          <w:sz w:val="24"/>
          <w:szCs w:val="24"/>
        </w:rPr>
      </w:pPr>
      <w:r w:rsidRPr="00A31E19">
        <w:rPr>
          <w:rStyle w:val="56"/>
          <w:sz w:val="24"/>
          <w:szCs w:val="24"/>
        </w:rPr>
        <w:t>Зацеп изнутри - отхват, зацеп с</w:t>
      </w:r>
      <w:r>
        <w:rPr>
          <w:rStyle w:val="56"/>
          <w:sz w:val="24"/>
          <w:szCs w:val="24"/>
        </w:rPr>
        <w:t>наружи - задняя подножка на пят</w:t>
      </w:r>
      <w:r w:rsidRPr="00A31E19">
        <w:rPr>
          <w:rStyle w:val="56"/>
          <w:sz w:val="24"/>
          <w:szCs w:val="24"/>
        </w:rPr>
        <w:t>ке, зацеп стопой - захватом ноги за</w:t>
      </w:r>
      <w:r>
        <w:rPr>
          <w:rStyle w:val="56"/>
          <w:sz w:val="24"/>
          <w:szCs w:val="24"/>
        </w:rPr>
        <w:t xml:space="preserve"> подколенный сгиб, передняя под</w:t>
      </w:r>
      <w:r w:rsidRPr="00A31E19">
        <w:rPr>
          <w:rStyle w:val="56"/>
          <w:sz w:val="24"/>
          <w:szCs w:val="24"/>
        </w:rPr>
        <w:t>сечка - бросок захватом руки по</w:t>
      </w:r>
      <w:r>
        <w:rPr>
          <w:rStyle w:val="56"/>
          <w:sz w:val="24"/>
          <w:szCs w:val="24"/>
        </w:rPr>
        <w:t>д плечо, передняя подсечка - вы</w:t>
      </w:r>
      <w:r w:rsidRPr="00A31E19">
        <w:rPr>
          <w:rStyle w:val="56"/>
          <w:sz w:val="24"/>
          <w:szCs w:val="24"/>
        </w:rPr>
        <w:t>ведение из равновесия рывком, передняя подножка - подхват изнут</w:t>
      </w:r>
      <w:r w:rsidRPr="00A31E19">
        <w:rPr>
          <w:rStyle w:val="56"/>
          <w:sz w:val="24"/>
          <w:szCs w:val="24"/>
        </w:rPr>
        <w:softHyphen/>
        <w:t>ри, зацеп изнутри - зацеп снаружи, подхват под две ноги - подхват изнутри, задняя подножка - заце</w:t>
      </w:r>
      <w:r>
        <w:rPr>
          <w:rStyle w:val="56"/>
          <w:sz w:val="24"/>
          <w:szCs w:val="24"/>
        </w:rPr>
        <w:t>п снаружи, подхват изнутри - пе</w:t>
      </w:r>
      <w:r w:rsidRPr="00A31E19">
        <w:rPr>
          <w:rStyle w:val="56"/>
          <w:sz w:val="24"/>
          <w:szCs w:val="24"/>
        </w:rPr>
        <w:t>редняя подсечка.</w:t>
      </w:r>
    </w:p>
    <w:p w:rsidR="005D2B46" w:rsidRPr="005A01A7" w:rsidRDefault="005D2B46" w:rsidP="005D2B46">
      <w:pPr>
        <w:spacing w:after="0" w:line="240" w:lineRule="auto"/>
        <w:ind w:firstLine="284"/>
        <w:jc w:val="center"/>
        <w:rPr>
          <w:rFonts w:ascii="Times New Roman" w:hAnsi="Times New Roman"/>
          <w:b/>
          <w:i/>
          <w:sz w:val="24"/>
          <w:szCs w:val="24"/>
        </w:rPr>
      </w:pPr>
      <w:r w:rsidRPr="005A01A7">
        <w:rPr>
          <w:rFonts w:ascii="Times New Roman" w:hAnsi="Times New Roman"/>
          <w:b/>
          <w:i/>
          <w:sz w:val="24"/>
          <w:szCs w:val="24"/>
        </w:rPr>
        <w:t>Разнонаправленные комбинации</w:t>
      </w:r>
    </w:p>
    <w:p w:rsidR="005D2B46" w:rsidRPr="00A31E19" w:rsidRDefault="005D2B46" w:rsidP="005D2B46">
      <w:pPr>
        <w:spacing w:after="0" w:line="240" w:lineRule="auto"/>
        <w:ind w:firstLine="284"/>
        <w:rPr>
          <w:rFonts w:ascii="Times New Roman" w:hAnsi="Times New Roman"/>
          <w:sz w:val="24"/>
          <w:szCs w:val="24"/>
        </w:rPr>
      </w:pPr>
      <w:r w:rsidRPr="00A31E19">
        <w:rPr>
          <w:rStyle w:val="56"/>
          <w:sz w:val="24"/>
          <w:szCs w:val="24"/>
        </w:rPr>
        <w:t>Зацеп изнутри - боковая подсечка</w:t>
      </w:r>
      <w:r>
        <w:rPr>
          <w:rStyle w:val="56"/>
          <w:sz w:val="24"/>
          <w:szCs w:val="24"/>
        </w:rPr>
        <w:t>, передняя подсечка - зацеп сна</w:t>
      </w:r>
      <w:r w:rsidRPr="00A31E19">
        <w:rPr>
          <w:rStyle w:val="56"/>
          <w:sz w:val="24"/>
          <w:szCs w:val="24"/>
        </w:rPr>
        <w:t>ружи, подхват изнутри - зацеп и</w:t>
      </w:r>
      <w:r>
        <w:rPr>
          <w:rStyle w:val="56"/>
          <w:sz w:val="24"/>
          <w:szCs w:val="24"/>
        </w:rPr>
        <w:t>знутри, передняя подсечка - бро</w:t>
      </w:r>
      <w:r w:rsidRPr="00A31E19">
        <w:rPr>
          <w:rStyle w:val="56"/>
          <w:sz w:val="24"/>
          <w:szCs w:val="24"/>
        </w:rPr>
        <w:t>сок через плечи, зацеп изнутри - бросок захватом руки под плечо, зацеп снаружи - бросок через спину, задняя подножка - передняя подножка на пятке, бросок захва</w:t>
      </w:r>
      <w:r>
        <w:rPr>
          <w:rStyle w:val="56"/>
          <w:sz w:val="24"/>
          <w:szCs w:val="24"/>
        </w:rPr>
        <w:t>том руки под плечо - задняя под</w:t>
      </w:r>
      <w:r w:rsidRPr="00A31E19">
        <w:rPr>
          <w:rStyle w:val="56"/>
          <w:sz w:val="24"/>
          <w:szCs w:val="24"/>
        </w:rPr>
        <w:t>ножка.</w:t>
      </w:r>
    </w:p>
    <w:p w:rsidR="005D2B46" w:rsidRPr="00A31E19" w:rsidRDefault="005D2B46" w:rsidP="005D2B46">
      <w:pPr>
        <w:spacing w:after="0" w:line="240" w:lineRule="auto"/>
        <w:ind w:firstLine="284"/>
        <w:jc w:val="center"/>
        <w:rPr>
          <w:rFonts w:ascii="Times New Roman" w:hAnsi="Times New Roman"/>
          <w:b/>
          <w:i/>
          <w:sz w:val="24"/>
          <w:szCs w:val="24"/>
        </w:rPr>
      </w:pPr>
      <w:r w:rsidRPr="00A31E19">
        <w:rPr>
          <w:rFonts w:ascii="Times New Roman" w:hAnsi="Times New Roman"/>
          <w:b/>
          <w:i/>
          <w:sz w:val="24"/>
          <w:szCs w:val="24"/>
        </w:rPr>
        <w:t>Тактика ведения поединка</w:t>
      </w:r>
    </w:p>
    <w:p w:rsidR="005D2B46" w:rsidRPr="00A31E19" w:rsidRDefault="005D2B46" w:rsidP="005D2B46">
      <w:pPr>
        <w:spacing w:after="0" w:line="240" w:lineRule="auto"/>
        <w:ind w:firstLine="284"/>
        <w:rPr>
          <w:rFonts w:ascii="Times New Roman" w:hAnsi="Times New Roman"/>
          <w:sz w:val="24"/>
          <w:szCs w:val="24"/>
        </w:rPr>
      </w:pPr>
      <w:r w:rsidRPr="00A31E19">
        <w:rPr>
          <w:rStyle w:val="56"/>
          <w:sz w:val="24"/>
          <w:szCs w:val="24"/>
        </w:rPr>
        <w:t>Сбор информации о дзюдоист</w:t>
      </w:r>
      <w:r>
        <w:rPr>
          <w:rStyle w:val="56"/>
          <w:sz w:val="24"/>
          <w:szCs w:val="24"/>
        </w:rPr>
        <w:t>ах. Заполнение картотеки по раз</w:t>
      </w:r>
      <w:r w:rsidRPr="00A31E19">
        <w:rPr>
          <w:rStyle w:val="56"/>
          <w:sz w:val="24"/>
          <w:szCs w:val="24"/>
        </w:rPr>
        <w:t>делам: общие сведения, сведения, п</w:t>
      </w:r>
      <w:r>
        <w:rPr>
          <w:rStyle w:val="56"/>
          <w:sz w:val="24"/>
          <w:szCs w:val="24"/>
        </w:rPr>
        <w:t>олученные из стенографии поедин</w:t>
      </w:r>
      <w:r w:rsidRPr="00A31E19">
        <w:rPr>
          <w:rStyle w:val="56"/>
          <w:sz w:val="24"/>
          <w:szCs w:val="24"/>
        </w:rPr>
        <w:t>ков дзюдоистов - показатели техники и тактики, нападающая, оборонительная, контратакующая тактика. Оценка ситуации - под</w:t>
      </w:r>
      <w:r w:rsidRPr="00A31E19">
        <w:rPr>
          <w:rStyle w:val="56"/>
          <w:sz w:val="24"/>
          <w:szCs w:val="24"/>
        </w:rPr>
        <w:softHyphen/>
        <w:t xml:space="preserve">готовленность противников, условия ведения поединка, замысел поединка. Построение модели поединка с конкретным противником. Коррекция модели. Подавление </w:t>
      </w:r>
      <w:r>
        <w:rPr>
          <w:rStyle w:val="56"/>
          <w:sz w:val="24"/>
          <w:szCs w:val="24"/>
        </w:rPr>
        <w:t>действий противника своими дей</w:t>
      </w:r>
      <w:r w:rsidRPr="00A31E19">
        <w:rPr>
          <w:rStyle w:val="56"/>
          <w:sz w:val="24"/>
          <w:szCs w:val="24"/>
        </w:rPr>
        <w:t>ствиями. Маскировка своих действий. Реализация замысла поединка.</w:t>
      </w:r>
    </w:p>
    <w:p w:rsidR="005D2B46" w:rsidRPr="00A31E19" w:rsidRDefault="005D2B46" w:rsidP="005D2B46">
      <w:pPr>
        <w:spacing w:after="0" w:line="240" w:lineRule="auto"/>
        <w:ind w:firstLine="284"/>
        <w:jc w:val="center"/>
        <w:rPr>
          <w:rFonts w:ascii="Times New Roman" w:hAnsi="Times New Roman"/>
          <w:b/>
          <w:i/>
          <w:sz w:val="24"/>
          <w:szCs w:val="24"/>
        </w:rPr>
      </w:pPr>
      <w:r w:rsidRPr="00A31E19">
        <w:rPr>
          <w:rFonts w:ascii="Times New Roman" w:hAnsi="Times New Roman"/>
          <w:b/>
          <w:i/>
          <w:sz w:val="24"/>
          <w:szCs w:val="24"/>
        </w:rPr>
        <w:t>Тактика участия в соревнованиях</w:t>
      </w:r>
    </w:p>
    <w:p w:rsidR="005D2B46" w:rsidRPr="00A31E19" w:rsidRDefault="005D2B46" w:rsidP="005D2B46">
      <w:pPr>
        <w:spacing w:after="0" w:line="240" w:lineRule="auto"/>
        <w:ind w:firstLine="284"/>
        <w:rPr>
          <w:rFonts w:ascii="Times New Roman" w:hAnsi="Times New Roman"/>
          <w:sz w:val="24"/>
          <w:szCs w:val="24"/>
        </w:rPr>
      </w:pPr>
      <w:r w:rsidRPr="00A31E19">
        <w:rPr>
          <w:rStyle w:val="56"/>
          <w:sz w:val="24"/>
          <w:szCs w:val="24"/>
        </w:rPr>
        <w:t>Цель соревнования. Разработк</w:t>
      </w:r>
      <w:r>
        <w:rPr>
          <w:rStyle w:val="56"/>
          <w:sz w:val="24"/>
          <w:szCs w:val="24"/>
        </w:rPr>
        <w:t>а плана действий на соревновани</w:t>
      </w:r>
      <w:r w:rsidRPr="00A31E19">
        <w:rPr>
          <w:rStyle w:val="56"/>
          <w:sz w:val="24"/>
          <w:szCs w:val="24"/>
        </w:rPr>
        <w:t>ях. Обеспечение управлением сво</w:t>
      </w:r>
      <w:r>
        <w:rPr>
          <w:rStyle w:val="56"/>
          <w:sz w:val="24"/>
          <w:szCs w:val="24"/>
        </w:rPr>
        <w:t>их действий. Учет условий прове</w:t>
      </w:r>
      <w:r w:rsidRPr="00A31E19">
        <w:rPr>
          <w:rStyle w:val="56"/>
          <w:sz w:val="24"/>
          <w:szCs w:val="24"/>
        </w:rPr>
        <w:t>дения соревнования.</w:t>
      </w:r>
    </w:p>
    <w:p w:rsidR="005D2B46" w:rsidRPr="00894221" w:rsidRDefault="005D2B46" w:rsidP="005D2B46">
      <w:pPr>
        <w:spacing w:after="0" w:line="240" w:lineRule="auto"/>
        <w:rPr>
          <w:rStyle w:val="56"/>
          <w:sz w:val="24"/>
          <w:szCs w:val="24"/>
        </w:rPr>
      </w:pPr>
    </w:p>
    <w:p w:rsidR="005D2B46" w:rsidRPr="00CC35B7" w:rsidRDefault="00CC35B7" w:rsidP="005D2B46">
      <w:pPr>
        <w:spacing w:after="0" w:line="240" w:lineRule="auto"/>
        <w:ind w:firstLine="284"/>
        <w:jc w:val="center"/>
        <w:rPr>
          <w:rStyle w:val="56"/>
          <w:b/>
          <w:sz w:val="24"/>
          <w:szCs w:val="24"/>
        </w:rPr>
      </w:pPr>
      <w:r w:rsidRPr="00CC35B7">
        <w:rPr>
          <w:rStyle w:val="56"/>
          <w:b/>
          <w:sz w:val="24"/>
          <w:szCs w:val="24"/>
        </w:rPr>
        <w:t>5.8.3.</w:t>
      </w:r>
      <w:r w:rsidR="005D2B46" w:rsidRPr="00CC35B7">
        <w:rPr>
          <w:rStyle w:val="56"/>
          <w:b/>
          <w:sz w:val="24"/>
          <w:szCs w:val="24"/>
        </w:rPr>
        <w:t>2. ФИЗИЧЕСКАЯ ПОДГОТОВКА</w:t>
      </w:r>
    </w:p>
    <w:p w:rsidR="005D2B46" w:rsidRPr="00894221" w:rsidRDefault="005D2B46" w:rsidP="005D2B46">
      <w:pPr>
        <w:spacing w:after="0" w:line="240" w:lineRule="auto"/>
        <w:ind w:firstLine="284"/>
        <w:jc w:val="center"/>
        <w:rPr>
          <w:rFonts w:ascii="Times New Roman" w:hAnsi="Times New Roman"/>
          <w:b/>
          <w:sz w:val="24"/>
          <w:szCs w:val="24"/>
        </w:rPr>
      </w:pPr>
      <w:bookmarkStart w:id="17" w:name="bookmark27"/>
      <w:r w:rsidRPr="00A31E19">
        <w:rPr>
          <w:rFonts w:ascii="Times New Roman" w:hAnsi="Times New Roman"/>
          <w:b/>
          <w:sz w:val="24"/>
          <w:szCs w:val="24"/>
        </w:rPr>
        <w:t xml:space="preserve"> Специальная физическая подготовка</w:t>
      </w:r>
      <w:bookmarkEnd w:id="17"/>
    </w:p>
    <w:p w:rsidR="005D2B46" w:rsidRPr="00A31E19" w:rsidRDefault="005D2B46" w:rsidP="005D2B46">
      <w:pPr>
        <w:spacing w:after="0" w:line="240" w:lineRule="auto"/>
        <w:ind w:firstLine="284"/>
        <w:rPr>
          <w:rFonts w:ascii="Times New Roman" w:hAnsi="Times New Roman"/>
          <w:sz w:val="24"/>
          <w:szCs w:val="24"/>
        </w:rPr>
      </w:pPr>
      <w:r w:rsidRPr="00A31E19">
        <w:rPr>
          <w:rStyle w:val="51"/>
          <w:sz w:val="24"/>
          <w:szCs w:val="24"/>
        </w:rPr>
        <w:t>Развитие скоростно-силовых качеств.</w:t>
      </w:r>
      <w:r>
        <w:rPr>
          <w:rStyle w:val="56"/>
          <w:sz w:val="24"/>
          <w:szCs w:val="24"/>
        </w:rPr>
        <w:t xml:space="preserve"> Поединки со сменой парт</w:t>
      </w:r>
      <w:r w:rsidRPr="00A31E19">
        <w:rPr>
          <w:rStyle w:val="56"/>
          <w:sz w:val="24"/>
          <w:szCs w:val="24"/>
        </w:rPr>
        <w:t>неров - 2 поединка по 3 минуты, затем отдых 1 минута, затем снова 2 поединка по 3 минуты. Броски нескольких партнеров</w:t>
      </w:r>
      <w:r>
        <w:rPr>
          <w:rStyle w:val="56"/>
          <w:sz w:val="24"/>
          <w:szCs w:val="24"/>
        </w:rPr>
        <w:t xml:space="preserve"> в максималь</w:t>
      </w:r>
      <w:r w:rsidRPr="00A31E19">
        <w:rPr>
          <w:rStyle w:val="56"/>
          <w:sz w:val="24"/>
          <w:szCs w:val="24"/>
        </w:rPr>
        <w:t>ном темпе за 10 с (6 серий), отдых между сериями 30 секунд.</w:t>
      </w:r>
    </w:p>
    <w:p w:rsidR="005D2B46" w:rsidRDefault="005D2B46" w:rsidP="005D2B46">
      <w:pPr>
        <w:spacing w:after="0" w:line="240" w:lineRule="auto"/>
        <w:ind w:firstLine="284"/>
        <w:rPr>
          <w:rStyle w:val="56"/>
          <w:sz w:val="24"/>
          <w:szCs w:val="24"/>
        </w:rPr>
      </w:pPr>
      <w:r w:rsidRPr="00A31E19">
        <w:rPr>
          <w:rStyle w:val="51"/>
          <w:sz w:val="24"/>
          <w:szCs w:val="24"/>
        </w:rPr>
        <w:t>Развитие скоростной выносливости.</w:t>
      </w:r>
      <w:r w:rsidRPr="00A31E19">
        <w:rPr>
          <w:rStyle w:val="56"/>
          <w:sz w:val="24"/>
          <w:szCs w:val="24"/>
        </w:rPr>
        <w:t xml:space="preserve"> В стандартной ситуации (или при передвижении противника) выполнение бросков (контрбросков) в течение 60 с в максимальном темпе, затем отдых 180 с и п</w:t>
      </w:r>
      <w:r>
        <w:rPr>
          <w:rStyle w:val="56"/>
          <w:sz w:val="24"/>
          <w:szCs w:val="24"/>
        </w:rPr>
        <w:t>овторе</w:t>
      </w:r>
      <w:r w:rsidRPr="00A31E19">
        <w:rPr>
          <w:rStyle w:val="56"/>
          <w:sz w:val="24"/>
          <w:szCs w:val="24"/>
        </w:rPr>
        <w:t>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3-6 серий, отдых между комплексами работы и восстановления до 10 минут.</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Развитие «борцовской» выносливости.</w:t>
      </w:r>
      <w:r w:rsidRPr="00CB559D">
        <w:rPr>
          <w:rStyle w:val="56"/>
          <w:sz w:val="24"/>
          <w:szCs w:val="24"/>
        </w:rPr>
        <w:t xml:space="preserve"> Поединки с односторонним сопротивлением (с нарастающ</w:t>
      </w:r>
      <w:r>
        <w:rPr>
          <w:rStyle w:val="56"/>
          <w:sz w:val="24"/>
          <w:szCs w:val="24"/>
        </w:rPr>
        <w:t>им сопротивлением, полным сопро</w:t>
      </w:r>
      <w:r w:rsidRPr="00CB559D">
        <w:rPr>
          <w:rStyle w:val="56"/>
          <w:sz w:val="24"/>
          <w:szCs w:val="24"/>
        </w:rPr>
        <w:t>тивлением) длительностью от 20 до 30 минут.</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Развитие ловкости.</w:t>
      </w:r>
      <w:r w:rsidRPr="00CB559D">
        <w:rPr>
          <w:rStyle w:val="56"/>
          <w:sz w:val="24"/>
          <w:szCs w:val="24"/>
        </w:rPr>
        <w:t xml:space="preserve"> В поединке атаковать противника только вновь изученными бросками, удержаниями, болевыми, удушениями, комбинациями, повторными атаками.</w:t>
      </w:r>
    </w:p>
    <w:p w:rsidR="005D2B46" w:rsidRPr="00CB559D" w:rsidRDefault="005D2B46" w:rsidP="005D2B46">
      <w:pPr>
        <w:spacing w:after="0" w:line="240" w:lineRule="auto"/>
        <w:ind w:firstLine="284"/>
        <w:jc w:val="center"/>
        <w:rPr>
          <w:rFonts w:ascii="Times New Roman" w:hAnsi="Times New Roman"/>
          <w:b/>
          <w:sz w:val="24"/>
          <w:szCs w:val="24"/>
        </w:rPr>
      </w:pPr>
      <w:bookmarkStart w:id="18" w:name="bookmark32"/>
      <w:r w:rsidRPr="00CB559D">
        <w:rPr>
          <w:rFonts w:ascii="Times New Roman" w:hAnsi="Times New Roman"/>
          <w:b/>
          <w:sz w:val="24"/>
          <w:szCs w:val="24"/>
        </w:rPr>
        <w:t>Общая физическая подготовка</w:t>
      </w:r>
      <w:bookmarkEnd w:id="18"/>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Легкая атлетика:</w:t>
      </w:r>
      <w:r w:rsidRPr="00CB559D">
        <w:rPr>
          <w:rStyle w:val="56"/>
          <w:sz w:val="24"/>
          <w:szCs w:val="24"/>
        </w:rPr>
        <w:t xml:space="preserve"> для развития</w:t>
      </w:r>
      <w:r>
        <w:rPr>
          <w:rStyle w:val="56"/>
          <w:sz w:val="24"/>
          <w:szCs w:val="24"/>
        </w:rPr>
        <w:t xml:space="preserve"> быстроты - бег 30 м, 60 м, пры</w:t>
      </w:r>
      <w:r w:rsidRPr="00CB559D">
        <w:rPr>
          <w:rStyle w:val="56"/>
          <w:sz w:val="24"/>
          <w:szCs w:val="24"/>
        </w:rPr>
        <w:t>жок в длину, для развития ловкости - челночный бег 3x10 м, для развития выносливости - бег 400 м, 800 м.</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Гимнастика:</w:t>
      </w:r>
      <w:r w:rsidRPr="00CB559D">
        <w:rPr>
          <w:rStyle w:val="56"/>
          <w:sz w:val="24"/>
          <w:szCs w:val="24"/>
        </w:rPr>
        <w:t xml:space="preserve"> для развития с</w:t>
      </w:r>
      <w:r>
        <w:rPr>
          <w:rStyle w:val="56"/>
          <w:sz w:val="24"/>
          <w:szCs w:val="24"/>
        </w:rPr>
        <w:t>илы - подтягивание на переклади</w:t>
      </w:r>
      <w:r w:rsidRPr="00CB559D">
        <w:rPr>
          <w:rStyle w:val="56"/>
          <w:sz w:val="24"/>
          <w:szCs w:val="24"/>
        </w:rPr>
        <w:t>не, сгибание рук в упоре на брусьях, поднимание ног до хвата руками в висе на гимнастической стенке, лазанье по канату 5 м. С помощью ног, 4 м, без помощи н</w:t>
      </w:r>
      <w:r>
        <w:rPr>
          <w:rStyle w:val="56"/>
          <w:sz w:val="24"/>
          <w:szCs w:val="24"/>
        </w:rPr>
        <w:t>ог; для развития быстроты - под</w:t>
      </w:r>
      <w:r w:rsidRPr="00CB559D">
        <w:rPr>
          <w:rStyle w:val="56"/>
          <w:sz w:val="24"/>
          <w:szCs w:val="24"/>
        </w:rPr>
        <w:t>тягивания на перекладине за 20 с, сгибание рук в упоре лежа за 20 с, сгибание туловища лежа на сп</w:t>
      </w:r>
      <w:r>
        <w:rPr>
          <w:rStyle w:val="56"/>
          <w:sz w:val="24"/>
          <w:szCs w:val="24"/>
        </w:rPr>
        <w:t>ине за 20 с; для развития вынос</w:t>
      </w:r>
      <w:r w:rsidRPr="00CB559D">
        <w:rPr>
          <w:rStyle w:val="56"/>
          <w:sz w:val="24"/>
          <w:szCs w:val="24"/>
        </w:rPr>
        <w:t>ливости - сгибание рук в упоре лежа; для развития ловкости - бо</w:t>
      </w:r>
      <w:r w:rsidRPr="00CB559D">
        <w:rPr>
          <w:rStyle w:val="56"/>
          <w:sz w:val="24"/>
          <w:szCs w:val="24"/>
        </w:rPr>
        <w:softHyphen/>
        <w:t>ковой переворот, сальто, рондат.</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lastRenderedPageBreak/>
        <w:t>Спортивная борьба:</w:t>
      </w:r>
      <w:r w:rsidRPr="00CB559D">
        <w:rPr>
          <w:rStyle w:val="56"/>
          <w:sz w:val="24"/>
          <w:szCs w:val="24"/>
        </w:rPr>
        <w:t xml:space="preserve"> для развития силы - приседания с партнером на плечах, подъем партнера захватом туловища сзади, партнер на четвереньках; для развития гибкост</w:t>
      </w:r>
      <w:r>
        <w:rPr>
          <w:rStyle w:val="56"/>
          <w:sz w:val="24"/>
          <w:szCs w:val="24"/>
        </w:rPr>
        <w:t>и - упражнения на мосту, с парт</w:t>
      </w:r>
      <w:r w:rsidRPr="00CB559D">
        <w:rPr>
          <w:rStyle w:val="56"/>
          <w:sz w:val="24"/>
          <w:szCs w:val="24"/>
        </w:rPr>
        <w:t>нером, без партнера.</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Тяжелая атлетика:</w:t>
      </w:r>
      <w:r w:rsidRPr="00CB559D">
        <w:rPr>
          <w:rStyle w:val="56"/>
          <w:sz w:val="24"/>
          <w:szCs w:val="24"/>
        </w:rPr>
        <w:t xml:space="preserve"> для развития силы - подъем штанги, рывок, толчок; упражнения с гантелями, гирями.</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Спортивные игры:</w:t>
      </w:r>
      <w:r w:rsidRPr="00CB559D">
        <w:rPr>
          <w:rStyle w:val="56"/>
          <w:sz w:val="24"/>
          <w:szCs w:val="24"/>
        </w:rPr>
        <w:t xml:space="preserve"> для комплексного развития качеств - футбол, баскетбол, волейбол.</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Лыжный спорт:</w:t>
      </w:r>
      <w:r w:rsidRPr="00CB559D">
        <w:rPr>
          <w:rStyle w:val="56"/>
          <w:sz w:val="24"/>
          <w:szCs w:val="24"/>
        </w:rPr>
        <w:t xml:space="preserve"> для развития быстроты - гонки - 500 м, 1000 м; для развития выносливости - гонки - 1,5 - 3 км.</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Плавание:</w:t>
      </w:r>
      <w:r w:rsidRPr="00CB559D">
        <w:rPr>
          <w:rStyle w:val="56"/>
          <w:sz w:val="24"/>
          <w:szCs w:val="24"/>
        </w:rPr>
        <w:t xml:space="preserve"> для развития быс</w:t>
      </w:r>
      <w:r>
        <w:rPr>
          <w:rStyle w:val="56"/>
          <w:sz w:val="24"/>
          <w:szCs w:val="24"/>
        </w:rPr>
        <w:t>троты - проплывание коротких от</w:t>
      </w:r>
      <w:r w:rsidRPr="00CB559D">
        <w:rPr>
          <w:rStyle w:val="56"/>
          <w:sz w:val="24"/>
          <w:szCs w:val="24"/>
        </w:rPr>
        <w:t xml:space="preserve">резков дистанции - 10 м, 25 м; </w:t>
      </w:r>
      <w:r>
        <w:rPr>
          <w:rStyle w:val="56"/>
          <w:sz w:val="24"/>
          <w:szCs w:val="24"/>
        </w:rPr>
        <w:t>для развития выносливости - про</w:t>
      </w:r>
      <w:r w:rsidRPr="00CB559D">
        <w:rPr>
          <w:rStyle w:val="56"/>
          <w:sz w:val="24"/>
          <w:szCs w:val="24"/>
        </w:rPr>
        <w:t>плывание 50 м, 100 м, 200 м.</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Другие виды двигательной деятельности:</w:t>
      </w:r>
      <w:r w:rsidRPr="00CB559D">
        <w:rPr>
          <w:rStyle w:val="56"/>
          <w:sz w:val="24"/>
          <w:szCs w:val="24"/>
        </w:rPr>
        <w:t xml:space="preserve"> для развития быстроты - броски набивного мяча вперед, назад</w:t>
      </w:r>
      <w:r>
        <w:rPr>
          <w:rStyle w:val="56"/>
          <w:sz w:val="24"/>
          <w:szCs w:val="24"/>
        </w:rPr>
        <w:t>; для развития ловкости - упраж</w:t>
      </w:r>
      <w:r w:rsidRPr="00CB559D">
        <w:rPr>
          <w:rStyle w:val="56"/>
          <w:sz w:val="24"/>
          <w:szCs w:val="24"/>
        </w:rPr>
        <w:t>нения в парах - спиной друг к другу с захватом за локтевые сгибы - поочередные наклоны вперед, однов</w:t>
      </w:r>
      <w:r>
        <w:rPr>
          <w:rStyle w:val="56"/>
          <w:sz w:val="24"/>
          <w:szCs w:val="24"/>
        </w:rPr>
        <w:t>ременные наклоны в сторону, при</w:t>
      </w:r>
      <w:r w:rsidRPr="00CB559D">
        <w:rPr>
          <w:rStyle w:val="56"/>
          <w:sz w:val="24"/>
          <w:szCs w:val="24"/>
        </w:rPr>
        <w:t xml:space="preserve">седания, падения на бок, вставание не распуская захватов; партнер в положении упора лежа - дзюдоист </w:t>
      </w:r>
      <w:r>
        <w:rPr>
          <w:rStyle w:val="56"/>
          <w:sz w:val="24"/>
          <w:szCs w:val="24"/>
        </w:rPr>
        <w:t>удерживает его за ноги - переме</w:t>
      </w:r>
      <w:r w:rsidRPr="00CB559D">
        <w:rPr>
          <w:rStyle w:val="56"/>
          <w:sz w:val="24"/>
          <w:szCs w:val="24"/>
        </w:rPr>
        <w:t>щения партнера вперед, назад, влево, вправо, отталкивание руками от татами с хлопками ладонями, подвижные игры, эстафеты игры с элементами противоборства.</w:t>
      </w:r>
    </w:p>
    <w:p w:rsidR="005D2B46" w:rsidRDefault="005D2B46" w:rsidP="005D2B46">
      <w:pPr>
        <w:spacing w:after="0" w:line="240" w:lineRule="auto"/>
        <w:ind w:firstLine="284"/>
        <w:rPr>
          <w:rFonts w:ascii="Times New Roman" w:hAnsi="Times New Roman"/>
          <w:sz w:val="24"/>
          <w:szCs w:val="24"/>
        </w:rPr>
      </w:pPr>
    </w:p>
    <w:p w:rsidR="005D2B46" w:rsidRPr="00CC35B7" w:rsidRDefault="00CC35B7" w:rsidP="005D2B46">
      <w:pPr>
        <w:spacing w:after="0" w:line="240" w:lineRule="auto"/>
        <w:ind w:firstLine="284"/>
        <w:jc w:val="center"/>
        <w:rPr>
          <w:rFonts w:ascii="Times New Roman" w:hAnsi="Times New Roman"/>
          <w:b/>
          <w:sz w:val="24"/>
          <w:szCs w:val="24"/>
        </w:rPr>
      </w:pPr>
      <w:r>
        <w:rPr>
          <w:rStyle w:val="56"/>
          <w:b/>
          <w:sz w:val="24"/>
          <w:szCs w:val="24"/>
        </w:rPr>
        <w:t>5.8.3.</w:t>
      </w:r>
      <w:r w:rsidR="005D2B46" w:rsidRPr="00CC35B7">
        <w:rPr>
          <w:rStyle w:val="56"/>
          <w:b/>
          <w:sz w:val="24"/>
          <w:szCs w:val="24"/>
        </w:rPr>
        <w:t>3. ПСИХОЛОГИЧЕСКАЯ ПОДГОТОВКА</w:t>
      </w:r>
    </w:p>
    <w:p w:rsidR="005D2B46" w:rsidRPr="00CB559D" w:rsidRDefault="005D2B46" w:rsidP="005D2B46">
      <w:pPr>
        <w:spacing w:after="0" w:line="240" w:lineRule="auto"/>
        <w:ind w:firstLine="284"/>
        <w:jc w:val="center"/>
        <w:rPr>
          <w:rFonts w:ascii="Times New Roman" w:hAnsi="Times New Roman"/>
          <w:b/>
          <w:sz w:val="24"/>
          <w:szCs w:val="24"/>
        </w:rPr>
      </w:pPr>
      <w:bookmarkStart w:id="19" w:name="bookmark33"/>
      <w:r w:rsidRPr="00CB559D">
        <w:rPr>
          <w:rFonts w:ascii="Times New Roman" w:hAnsi="Times New Roman"/>
          <w:b/>
          <w:sz w:val="24"/>
          <w:szCs w:val="24"/>
        </w:rPr>
        <w:t xml:space="preserve"> Волевая подготовка</w:t>
      </w:r>
      <w:bookmarkEnd w:id="19"/>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Для воспитания настойчивости:</w:t>
      </w:r>
      <w:r w:rsidRPr="00CB559D">
        <w:rPr>
          <w:rStyle w:val="56"/>
          <w:sz w:val="24"/>
          <w:szCs w:val="24"/>
        </w:rPr>
        <w:t xml:space="preserve"> </w:t>
      </w:r>
      <w:r>
        <w:rPr>
          <w:rStyle w:val="56"/>
          <w:sz w:val="24"/>
          <w:szCs w:val="24"/>
        </w:rPr>
        <w:t>в условиях одностороннего сопро</w:t>
      </w:r>
      <w:r w:rsidRPr="00CB559D">
        <w:rPr>
          <w:rStyle w:val="56"/>
          <w:sz w:val="24"/>
          <w:szCs w:val="24"/>
        </w:rPr>
        <w:t>тивления, нарастающего сопротив</w:t>
      </w:r>
      <w:r>
        <w:rPr>
          <w:rStyle w:val="56"/>
          <w:sz w:val="24"/>
          <w:szCs w:val="24"/>
        </w:rPr>
        <w:t>ления, полного сопротивления оп</w:t>
      </w:r>
      <w:r w:rsidRPr="00CB559D">
        <w:rPr>
          <w:rStyle w:val="56"/>
          <w:sz w:val="24"/>
          <w:szCs w:val="24"/>
        </w:rPr>
        <w:t>рокинуть, перевернуть противн</w:t>
      </w:r>
      <w:r>
        <w:rPr>
          <w:rStyle w:val="56"/>
          <w:sz w:val="24"/>
          <w:szCs w:val="24"/>
        </w:rPr>
        <w:t>ика различными способами в тече</w:t>
      </w:r>
      <w:r w:rsidRPr="00CB559D">
        <w:rPr>
          <w:rStyle w:val="56"/>
          <w:sz w:val="24"/>
          <w:szCs w:val="24"/>
        </w:rPr>
        <w:t>ние 20 - 40 с, вынудить противника сдаться посредством проведения болевого, удушающего.</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Для воспитания смелости:</w:t>
      </w:r>
      <w:r w:rsidRPr="00CB559D">
        <w:rPr>
          <w:rStyle w:val="56"/>
          <w:sz w:val="24"/>
          <w:szCs w:val="24"/>
        </w:rPr>
        <w:t xml:space="preserve"> проведение поединков с си</w:t>
      </w:r>
      <w:r>
        <w:rPr>
          <w:rStyle w:val="56"/>
          <w:sz w:val="24"/>
          <w:szCs w:val="24"/>
        </w:rPr>
        <w:t>льными, ти</w:t>
      </w:r>
      <w:r w:rsidRPr="00CB559D">
        <w:rPr>
          <w:rStyle w:val="56"/>
          <w:sz w:val="24"/>
          <w:szCs w:val="24"/>
        </w:rPr>
        <w:t>тулованными противниками с</w:t>
      </w:r>
      <w:r>
        <w:rPr>
          <w:rStyle w:val="56"/>
          <w:sz w:val="24"/>
          <w:szCs w:val="24"/>
        </w:rPr>
        <w:t xml:space="preserve"> задачей победить или продержат</w:t>
      </w:r>
      <w:r w:rsidRPr="00CB559D">
        <w:rPr>
          <w:rStyle w:val="56"/>
          <w:sz w:val="24"/>
          <w:szCs w:val="24"/>
        </w:rPr>
        <w:t>ься длительное время без проигранных действий.</w:t>
      </w:r>
    </w:p>
    <w:p w:rsidR="005D2B46" w:rsidRPr="00CB559D" w:rsidRDefault="005D2B46" w:rsidP="005D2B46">
      <w:pPr>
        <w:spacing w:after="0" w:line="240" w:lineRule="auto"/>
        <w:ind w:firstLine="284"/>
        <w:rPr>
          <w:rFonts w:ascii="Times New Roman" w:hAnsi="Times New Roman"/>
          <w:sz w:val="24"/>
          <w:szCs w:val="24"/>
        </w:rPr>
      </w:pPr>
      <w:r w:rsidRPr="00CB559D">
        <w:rPr>
          <w:rStyle w:val="51"/>
          <w:sz w:val="24"/>
          <w:szCs w:val="24"/>
        </w:rPr>
        <w:t>Для развития находчивости:</w:t>
      </w:r>
      <w:r w:rsidRPr="00CB559D">
        <w:rPr>
          <w:rStyle w:val="56"/>
          <w:sz w:val="24"/>
          <w:szCs w:val="24"/>
        </w:rPr>
        <w:t xml:space="preserve"> </w:t>
      </w:r>
      <w:r>
        <w:rPr>
          <w:rStyle w:val="56"/>
          <w:sz w:val="24"/>
          <w:szCs w:val="24"/>
        </w:rPr>
        <w:t>в условиях одностороннего сопро</w:t>
      </w:r>
      <w:r w:rsidRPr="00CB559D">
        <w:rPr>
          <w:rStyle w:val="56"/>
          <w:sz w:val="24"/>
          <w:szCs w:val="24"/>
        </w:rPr>
        <w:t xml:space="preserve">тивления, а затем нарастающего </w:t>
      </w:r>
      <w:r>
        <w:rPr>
          <w:rStyle w:val="56"/>
          <w:sz w:val="24"/>
          <w:szCs w:val="24"/>
        </w:rPr>
        <w:t>сопротивления противника добить</w:t>
      </w:r>
      <w:r w:rsidRPr="00CB559D">
        <w:rPr>
          <w:rStyle w:val="56"/>
          <w:sz w:val="24"/>
          <w:szCs w:val="24"/>
        </w:rPr>
        <w:t xml:space="preserve">ся выполнения вновь изученных </w:t>
      </w:r>
      <w:r>
        <w:rPr>
          <w:rStyle w:val="56"/>
          <w:sz w:val="24"/>
          <w:szCs w:val="24"/>
        </w:rPr>
        <w:t>бросков, удержаний, болевых уду</w:t>
      </w:r>
      <w:r w:rsidRPr="00CB559D">
        <w:rPr>
          <w:rStyle w:val="56"/>
          <w:sz w:val="24"/>
          <w:szCs w:val="24"/>
        </w:rPr>
        <w:t>шений, контрприемов, комбинаций, повторных атак, угроз.</w:t>
      </w:r>
    </w:p>
    <w:p w:rsidR="005D2B46" w:rsidRPr="00CB559D" w:rsidRDefault="005D2B46" w:rsidP="005D2B46">
      <w:pPr>
        <w:spacing w:after="0" w:line="240" w:lineRule="auto"/>
        <w:ind w:firstLine="284"/>
        <w:jc w:val="center"/>
        <w:rPr>
          <w:rFonts w:ascii="Times New Roman" w:hAnsi="Times New Roman"/>
          <w:b/>
          <w:sz w:val="24"/>
          <w:szCs w:val="24"/>
        </w:rPr>
      </w:pPr>
      <w:bookmarkStart w:id="20" w:name="bookmark34"/>
      <w:r w:rsidRPr="00CB559D">
        <w:rPr>
          <w:rFonts w:ascii="Times New Roman" w:hAnsi="Times New Roman"/>
          <w:b/>
          <w:sz w:val="24"/>
          <w:szCs w:val="24"/>
        </w:rPr>
        <w:t xml:space="preserve"> Нравственная подготовка</w:t>
      </w:r>
      <w:bookmarkEnd w:id="20"/>
    </w:p>
    <w:p w:rsidR="005D2B46" w:rsidRPr="00CB559D" w:rsidRDefault="005D2B46" w:rsidP="005D2B46">
      <w:pPr>
        <w:spacing w:after="0" w:line="240" w:lineRule="auto"/>
        <w:ind w:firstLine="284"/>
        <w:rPr>
          <w:rFonts w:ascii="Times New Roman" w:hAnsi="Times New Roman"/>
          <w:sz w:val="24"/>
          <w:szCs w:val="24"/>
        </w:rPr>
      </w:pPr>
      <w:r w:rsidRPr="00CB559D">
        <w:rPr>
          <w:rStyle w:val="56"/>
          <w:sz w:val="24"/>
          <w:szCs w:val="24"/>
        </w:rPr>
        <w:t xml:space="preserve">Совершенствование способности дзюдоиста соблюдать нормы и требования морали, этики поведения и общения (речь, жесты), </w:t>
      </w:r>
      <w:r>
        <w:rPr>
          <w:rStyle w:val="541"/>
          <w:sz w:val="24"/>
          <w:szCs w:val="24"/>
        </w:rPr>
        <w:t>в</w:t>
      </w:r>
      <w:r w:rsidRPr="00CB559D">
        <w:rPr>
          <w:rStyle w:val="541"/>
          <w:sz w:val="24"/>
          <w:szCs w:val="24"/>
        </w:rPr>
        <w:t xml:space="preserve"> </w:t>
      </w:r>
      <w:r>
        <w:rPr>
          <w:rStyle w:val="56"/>
          <w:sz w:val="24"/>
          <w:szCs w:val="24"/>
        </w:rPr>
        <w:t>об</w:t>
      </w:r>
      <w:r w:rsidRPr="00CB559D">
        <w:rPr>
          <w:rStyle w:val="56"/>
          <w:sz w:val="24"/>
          <w:szCs w:val="24"/>
        </w:rPr>
        <w:t xml:space="preserve">ществе (дома, в школе, на улице, в транспорте, на тренировке, </w:t>
      </w:r>
      <w:r w:rsidRPr="00CB559D">
        <w:rPr>
          <w:rStyle w:val="541"/>
          <w:sz w:val="24"/>
          <w:szCs w:val="24"/>
        </w:rPr>
        <w:t xml:space="preserve">в </w:t>
      </w:r>
      <w:r>
        <w:rPr>
          <w:rStyle w:val="56"/>
          <w:sz w:val="24"/>
          <w:szCs w:val="24"/>
        </w:rPr>
        <w:t>со</w:t>
      </w:r>
      <w:r w:rsidRPr="00CB559D">
        <w:rPr>
          <w:rStyle w:val="56"/>
          <w:sz w:val="24"/>
          <w:szCs w:val="24"/>
        </w:rPr>
        <w:t>ревнованиях).</w:t>
      </w:r>
    </w:p>
    <w:p w:rsidR="005D2B46" w:rsidRPr="00CB559D" w:rsidRDefault="005D2B46" w:rsidP="005D2B46">
      <w:pPr>
        <w:spacing w:after="0" w:line="240" w:lineRule="auto"/>
        <w:ind w:firstLine="284"/>
        <w:rPr>
          <w:rFonts w:ascii="Times New Roman" w:hAnsi="Times New Roman"/>
          <w:sz w:val="24"/>
          <w:szCs w:val="24"/>
        </w:rPr>
      </w:pPr>
      <w:r w:rsidRPr="00CB559D">
        <w:rPr>
          <w:rStyle w:val="56"/>
          <w:sz w:val="24"/>
          <w:szCs w:val="24"/>
        </w:rPr>
        <w:t>Формировать в общей беседе</w:t>
      </w:r>
      <w:r>
        <w:rPr>
          <w:rStyle w:val="56"/>
          <w:sz w:val="24"/>
          <w:szCs w:val="24"/>
        </w:rPr>
        <w:t xml:space="preserve"> посильные задачи перед конкрет</w:t>
      </w:r>
      <w:r w:rsidRPr="00CB559D">
        <w:rPr>
          <w:rStyle w:val="56"/>
          <w:sz w:val="24"/>
          <w:szCs w:val="24"/>
        </w:rPr>
        <w:t>ными дзюдоистами и коллективом</w:t>
      </w:r>
      <w:r>
        <w:rPr>
          <w:rStyle w:val="56"/>
          <w:sz w:val="24"/>
          <w:szCs w:val="24"/>
        </w:rPr>
        <w:t xml:space="preserve"> в целом. Наладить дружеские от</w:t>
      </w:r>
      <w:r w:rsidRPr="00CB559D">
        <w:rPr>
          <w:rStyle w:val="56"/>
          <w:sz w:val="24"/>
          <w:szCs w:val="24"/>
        </w:rPr>
        <w:t>ношения между членами коллектива в условиях совместного пр</w:t>
      </w:r>
      <w:r>
        <w:rPr>
          <w:rStyle w:val="56"/>
          <w:sz w:val="24"/>
          <w:szCs w:val="24"/>
        </w:rPr>
        <w:t>ове</w:t>
      </w:r>
      <w:r w:rsidRPr="00CB559D">
        <w:rPr>
          <w:rStyle w:val="56"/>
          <w:sz w:val="24"/>
          <w:szCs w:val="24"/>
        </w:rPr>
        <w:t>дения досуга, спортивных праздников, показательных выступлений, совместных тренировок с дзюдоистами других клубов.</w:t>
      </w:r>
    </w:p>
    <w:p w:rsidR="005D2B46" w:rsidRPr="00CB559D" w:rsidRDefault="005D2B46" w:rsidP="005D2B46">
      <w:pPr>
        <w:spacing w:after="0" w:line="240" w:lineRule="auto"/>
        <w:ind w:firstLine="284"/>
        <w:rPr>
          <w:rFonts w:ascii="Times New Roman" w:hAnsi="Times New Roman"/>
          <w:sz w:val="24"/>
          <w:szCs w:val="24"/>
        </w:rPr>
      </w:pPr>
      <w:r w:rsidRPr="00CB559D">
        <w:rPr>
          <w:rStyle w:val="56"/>
          <w:sz w:val="24"/>
          <w:szCs w:val="24"/>
        </w:rPr>
        <w:t>Совершенствование положительных личных качеств в условиях руководства младшими дзюдоистами со стороны старших. Научить дисциплине, ответственности пер</w:t>
      </w:r>
      <w:r>
        <w:rPr>
          <w:rStyle w:val="56"/>
          <w:sz w:val="24"/>
          <w:szCs w:val="24"/>
        </w:rPr>
        <w:t>ед коллективом, доброжелательно</w:t>
      </w:r>
      <w:r w:rsidRPr="00CB559D">
        <w:rPr>
          <w:rStyle w:val="56"/>
          <w:sz w:val="24"/>
          <w:szCs w:val="24"/>
        </w:rPr>
        <w:t>сти, честности, точности, трудолюбию, гуманизму.</w:t>
      </w:r>
    </w:p>
    <w:p w:rsidR="005D2B46" w:rsidRDefault="005D2B46" w:rsidP="005D2B46">
      <w:pPr>
        <w:spacing w:after="0" w:line="240" w:lineRule="auto"/>
        <w:ind w:firstLine="284"/>
        <w:rPr>
          <w:rStyle w:val="56"/>
          <w:sz w:val="24"/>
          <w:szCs w:val="24"/>
        </w:rPr>
      </w:pPr>
    </w:p>
    <w:p w:rsidR="005D2B46" w:rsidRPr="00CC35B7" w:rsidRDefault="00CC35B7" w:rsidP="005D2B46">
      <w:pPr>
        <w:spacing w:after="0" w:line="240" w:lineRule="auto"/>
        <w:ind w:firstLine="284"/>
        <w:jc w:val="center"/>
        <w:rPr>
          <w:rFonts w:ascii="Times New Roman" w:hAnsi="Times New Roman"/>
          <w:b/>
          <w:sz w:val="24"/>
          <w:szCs w:val="24"/>
        </w:rPr>
      </w:pPr>
      <w:r w:rsidRPr="00CC35B7">
        <w:rPr>
          <w:rStyle w:val="56"/>
          <w:b/>
          <w:sz w:val="24"/>
          <w:szCs w:val="24"/>
        </w:rPr>
        <w:t>5.8.3.</w:t>
      </w:r>
      <w:r w:rsidR="005D2B46" w:rsidRPr="00CC35B7">
        <w:rPr>
          <w:rStyle w:val="56"/>
          <w:b/>
          <w:sz w:val="24"/>
          <w:szCs w:val="24"/>
        </w:rPr>
        <w:t xml:space="preserve">4. </w:t>
      </w:r>
      <w:r>
        <w:rPr>
          <w:rStyle w:val="56"/>
          <w:b/>
          <w:sz w:val="24"/>
          <w:szCs w:val="24"/>
        </w:rPr>
        <w:t>ТЕОРЕТИЧЕСКАЯ</w:t>
      </w:r>
      <w:r w:rsidR="005D2B46" w:rsidRPr="00CC35B7">
        <w:rPr>
          <w:rStyle w:val="56"/>
          <w:b/>
          <w:sz w:val="24"/>
          <w:szCs w:val="24"/>
        </w:rPr>
        <w:t xml:space="preserve"> ПОДГОТОВКА</w:t>
      </w:r>
    </w:p>
    <w:p w:rsidR="005D2B46" w:rsidRPr="007F71D5" w:rsidRDefault="005D2B46" w:rsidP="005D2B46">
      <w:pPr>
        <w:spacing w:after="0" w:line="240" w:lineRule="auto"/>
        <w:ind w:firstLine="284"/>
        <w:jc w:val="center"/>
        <w:rPr>
          <w:rFonts w:ascii="Times New Roman" w:hAnsi="Times New Roman"/>
          <w:b/>
          <w:sz w:val="24"/>
          <w:szCs w:val="24"/>
        </w:rPr>
      </w:pPr>
      <w:bookmarkStart w:id="21" w:name="bookmark35"/>
      <w:r w:rsidRPr="007F71D5">
        <w:rPr>
          <w:rFonts w:ascii="Times New Roman" w:hAnsi="Times New Roman"/>
          <w:b/>
          <w:sz w:val="24"/>
          <w:szCs w:val="24"/>
        </w:rPr>
        <w:t>Теория и методика освоения дзюдо</w:t>
      </w:r>
      <w:bookmarkEnd w:id="21"/>
    </w:p>
    <w:p w:rsidR="005D2B46" w:rsidRPr="00CB559D" w:rsidRDefault="005D2B46" w:rsidP="005D2B46">
      <w:pPr>
        <w:spacing w:after="0" w:line="240" w:lineRule="auto"/>
        <w:ind w:firstLine="284"/>
        <w:rPr>
          <w:rFonts w:ascii="Times New Roman" w:hAnsi="Times New Roman"/>
          <w:sz w:val="24"/>
          <w:szCs w:val="24"/>
        </w:rPr>
      </w:pPr>
      <w:r w:rsidRPr="007F71D5">
        <w:rPr>
          <w:rStyle w:val="51"/>
          <w:sz w:val="24"/>
          <w:szCs w:val="24"/>
        </w:rPr>
        <w:t>Анализ соревнований.</w:t>
      </w:r>
      <w:r w:rsidRPr="00CB559D">
        <w:rPr>
          <w:rStyle w:val="56"/>
          <w:sz w:val="24"/>
          <w:szCs w:val="24"/>
        </w:rPr>
        <w:t xml:space="preserve"> Стеногр</w:t>
      </w:r>
      <w:r>
        <w:rPr>
          <w:rStyle w:val="56"/>
          <w:sz w:val="24"/>
          <w:szCs w:val="24"/>
        </w:rPr>
        <w:t>афия содержания поединка. Симво</w:t>
      </w:r>
      <w:r w:rsidRPr="00CB559D">
        <w:rPr>
          <w:rStyle w:val="56"/>
          <w:sz w:val="24"/>
          <w:szCs w:val="24"/>
        </w:rPr>
        <w:t>лы технических и тактических действий</w:t>
      </w:r>
      <w:r>
        <w:rPr>
          <w:rStyle w:val="56"/>
          <w:sz w:val="24"/>
          <w:szCs w:val="24"/>
        </w:rPr>
        <w:t>. Основные показатели тех</w:t>
      </w:r>
      <w:r w:rsidRPr="00CB559D">
        <w:rPr>
          <w:rStyle w:val="56"/>
          <w:sz w:val="24"/>
          <w:szCs w:val="24"/>
        </w:rPr>
        <w:t>нической подготовленности дзюдо</w:t>
      </w:r>
      <w:r>
        <w:rPr>
          <w:rStyle w:val="56"/>
          <w:sz w:val="24"/>
          <w:szCs w:val="24"/>
        </w:rPr>
        <w:t>истов - объем, разнообразие, эф</w:t>
      </w:r>
      <w:r w:rsidRPr="00CB559D">
        <w:rPr>
          <w:rStyle w:val="56"/>
          <w:sz w:val="24"/>
          <w:szCs w:val="24"/>
        </w:rPr>
        <w:t>фективность.</w:t>
      </w:r>
    </w:p>
    <w:p w:rsidR="005D2B46" w:rsidRDefault="005D2B46" w:rsidP="005D2B46">
      <w:pPr>
        <w:spacing w:after="0" w:line="240" w:lineRule="auto"/>
        <w:ind w:firstLine="284"/>
        <w:rPr>
          <w:rStyle w:val="56"/>
          <w:sz w:val="24"/>
          <w:szCs w:val="24"/>
        </w:rPr>
      </w:pPr>
      <w:r w:rsidRPr="007F71D5">
        <w:rPr>
          <w:rStyle w:val="51"/>
          <w:sz w:val="24"/>
          <w:szCs w:val="24"/>
        </w:rPr>
        <w:t>Дзюдо в России.</w:t>
      </w:r>
      <w:r w:rsidRPr="00CB559D">
        <w:rPr>
          <w:rStyle w:val="56"/>
          <w:sz w:val="24"/>
          <w:szCs w:val="24"/>
        </w:rPr>
        <w:t xml:space="preserve"> Успехи российских дзюдоистов в международных соревнованиях - чемпионатах Европы, мира, Олимпийских играх. Успехи дзюдоистов спортивной школы, коллектива.</w:t>
      </w:r>
    </w:p>
    <w:p w:rsidR="005D2B46" w:rsidRPr="001C4297" w:rsidRDefault="005D2B46" w:rsidP="005D2B46">
      <w:pPr>
        <w:spacing w:after="0" w:line="240" w:lineRule="auto"/>
        <w:ind w:firstLine="284"/>
        <w:rPr>
          <w:rFonts w:ascii="Times New Roman" w:hAnsi="Times New Roman"/>
          <w:sz w:val="24"/>
          <w:szCs w:val="24"/>
        </w:rPr>
      </w:pPr>
      <w:r w:rsidRPr="00C85820">
        <w:rPr>
          <w:rStyle w:val="51"/>
          <w:sz w:val="24"/>
          <w:szCs w:val="24"/>
        </w:rPr>
        <w:t>Гигиенические знания.</w:t>
      </w:r>
      <w:r w:rsidRPr="001C4297">
        <w:rPr>
          <w:rStyle w:val="56"/>
          <w:sz w:val="24"/>
          <w:szCs w:val="24"/>
        </w:rPr>
        <w:t xml:space="preserve"> Весовой режим дзюдоиста. Сгонка веса. Водно-солевой обмен. Питание. </w:t>
      </w:r>
      <w:r>
        <w:rPr>
          <w:rStyle w:val="56"/>
          <w:sz w:val="24"/>
          <w:szCs w:val="24"/>
        </w:rPr>
        <w:t>Закаливание. Самочувствие дзюдо</w:t>
      </w:r>
      <w:r w:rsidRPr="001C4297">
        <w:rPr>
          <w:rStyle w:val="56"/>
          <w:sz w:val="24"/>
          <w:szCs w:val="24"/>
        </w:rPr>
        <w:t>иста в условиях тренировки и соревнований.</w:t>
      </w:r>
    </w:p>
    <w:p w:rsidR="005D2B46" w:rsidRPr="001C4297" w:rsidRDefault="005D2B46" w:rsidP="005D2B46">
      <w:pPr>
        <w:spacing w:after="0" w:line="240" w:lineRule="auto"/>
        <w:ind w:firstLine="284"/>
        <w:rPr>
          <w:rFonts w:ascii="Times New Roman" w:hAnsi="Times New Roman"/>
          <w:sz w:val="24"/>
          <w:szCs w:val="24"/>
        </w:rPr>
      </w:pPr>
      <w:r w:rsidRPr="00C85820">
        <w:rPr>
          <w:rStyle w:val="51"/>
          <w:sz w:val="24"/>
          <w:szCs w:val="24"/>
        </w:rPr>
        <w:t>Терминология дзюдо.</w:t>
      </w:r>
      <w:r w:rsidRPr="001C4297">
        <w:rPr>
          <w:rStyle w:val="56"/>
          <w:sz w:val="24"/>
          <w:szCs w:val="24"/>
        </w:rPr>
        <w:t xml:space="preserve"> Терминология дзюдо. Термины на русском и японском языках.</w:t>
      </w:r>
    </w:p>
    <w:p w:rsidR="005D2B46" w:rsidRPr="001C4297" w:rsidRDefault="005D2B46" w:rsidP="005D2B46">
      <w:pPr>
        <w:spacing w:after="0" w:line="240" w:lineRule="auto"/>
        <w:ind w:firstLine="284"/>
        <w:rPr>
          <w:rFonts w:ascii="Times New Roman" w:hAnsi="Times New Roman"/>
          <w:sz w:val="24"/>
          <w:szCs w:val="24"/>
        </w:rPr>
      </w:pPr>
      <w:r w:rsidRPr="00C85820">
        <w:rPr>
          <w:rStyle w:val="51"/>
          <w:sz w:val="24"/>
          <w:szCs w:val="24"/>
        </w:rPr>
        <w:lastRenderedPageBreak/>
        <w:t>Методика обучения и тренировки.</w:t>
      </w:r>
      <w:r w:rsidRPr="00C85820">
        <w:rPr>
          <w:rStyle w:val="56"/>
          <w:sz w:val="24"/>
          <w:szCs w:val="24"/>
        </w:rPr>
        <w:t xml:space="preserve"> </w:t>
      </w:r>
      <w:r w:rsidRPr="001C4297">
        <w:rPr>
          <w:rStyle w:val="56"/>
          <w:sz w:val="24"/>
          <w:szCs w:val="24"/>
        </w:rPr>
        <w:t>Методы развития физических качеств - силы, быстроты, ловко</w:t>
      </w:r>
      <w:r>
        <w:rPr>
          <w:rStyle w:val="56"/>
          <w:sz w:val="24"/>
          <w:szCs w:val="24"/>
        </w:rPr>
        <w:t>сти, выносливости, гибкости. Ос</w:t>
      </w:r>
      <w:r w:rsidRPr="001C4297">
        <w:rPr>
          <w:rStyle w:val="56"/>
          <w:sz w:val="24"/>
          <w:szCs w:val="24"/>
        </w:rPr>
        <w:t>новные упражнения (техника, такт</w:t>
      </w:r>
      <w:r>
        <w:rPr>
          <w:rStyle w:val="56"/>
          <w:sz w:val="24"/>
          <w:szCs w:val="24"/>
        </w:rPr>
        <w:t>ика), подготовительные (для раз</w:t>
      </w:r>
      <w:r w:rsidRPr="001C4297">
        <w:rPr>
          <w:rStyle w:val="56"/>
          <w:sz w:val="24"/>
          <w:szCs w:val="24"/>
        </w:rPr>
        <w:t>вития физических и волевых качеств), вспомогательные (органи</w:t>
      </w:r>
      <w:r w:rsidRPr="001C4297">
        <w:rPr>
          <w:rStyle w:val="56"/>
          <w:sz w:val="24"/>
          <w:szCs w:val="24"/>
        </w:rPr>
        <w:softHyphen/>
        <w:t>зационные, рекреационные).</w:t>
      </w:r>
    </w:p>
    <w:p w:rsidR="005D2B46" w:rsidRPr="001C4297" w:rsidRDefault="005D2B46" w:rsidP="005D2B46">
      <w:pPr>
        <w:spacing w:after="0" w:line="240" w:lineRule="auto"/>
        <w:ind w:firstLine="284"/>
        <w:rPr>
          <w:rFonts w:ascii="Times New Roman" w:hAnsi="Times New Roman"/>
          <w:sz w:val="24"/>
          <w:szCs w:val="24"/>
        </w:rPr>
      </w:pPr>
      <w:r w:rsidRPr="00C85820">
        <w:rPr>
          <w:rStyle w:val="51"/>
          <w:sz w:val="24"/>
          <w:szCs w:val="24"/>
        </w:rPr>
        <w:t>Планирование подготовки.</w:t>
      </w:r>
      <w:r w:rsidRPr="001C4297">
        <w:rPr>
          <w:rStyle w:val="56"/>
          <w:sz w:val="24"/>
          <w:szCs w:val="24"/>
        </w:rPr>
        <w:t xml:space="preserve"> Периодизация подготовки дзюдоиста. Периоды - подготовительный, со</w:t>
      </w:r>
      <w:r>
        <w:rPr>
          <w:rStyle w:val="56"/>
          <w:sz w:val="24"/>
          <w:szCs w:val="24"/>
        </w:rPr>
        <w:t>ревновательный, переходный. Эта</w:t>
      </w:r>
      <w:r w:rsidRPr="001C4297">
        <w:rPr>
          <w:rStyle w:val="56"/>
          <w:sz w:val="24"/>
          <w:szCs w:val="24"/>
        </w:rPr>
        <w:t>пы подготовительного периода - этап общеподготовительный,</w:t>
      </w:r>
      <w:r>
        <w:rPr>
          <w:rStyle w:val="56"/>
          <w:sz w:val="24"/>
          <w:szCs w:val="24"/>
        </w:rPr>
        <w:t xml:space="preserve"> спе</w:t>
      </w:r>
      <w:r w:rsidRPr="001C4297">
        <w:rPr>
          <w:rStyle w:val="56"/>
          <w:sz w:val="24"/>
          <w:szCs w:val="24"/>
        </w:rPr>
        <w:t>циально-подготовительный.</w:t>
      </w:r>
    </w:p>
    <w:p w:rsidR="005D2B46" w:rsidRPr="001C4297" w:rsidRDefault="005D2B46" w:rsidP="005D2B46">
      <w:pPr>
        <w:spacing w:after="0" w:line="240" w:lineRule="auto"/>
        <w:ind w:firstLine="284"/>
        <w:rPr>
          <w:rFonts w:ascii="Times New Roman" w:hAnsi="Times New Roman"/>
          <w:sz w:val="24"/>
          <w:szCs w:val="24"/>
        </w:rPr>
      </w:pPr>
      <w:r w:rsidRPr="001C4297">
        <w:rPr>
          <w:rStyle w:val="56"/>
          <w:sz w:val="24"/>
          <w:szCs w:val="24"/>
        </w:rPr>
        <w:t>Этапы соревновательного пери</w:t>
      </w:r>
      <w:r>
        <w:rPr>
          <w:rStyle w:val="56"/>
          <w:sz w:val="24"/>
          <w:szCs w:val="24"/>
        </w:rPr>
        <w:t>ода - этап непосредственной под</w:t>
      </w:r>
      <w:r w:rsidRPr="001C4297">
        <w:rPr>
          <w:rStyle w:val="56"/>
          <w:sz w:val="24"/>
          <w:szCs w:val="24"/>
        </w:rPr>
        <w:t>готовки, промежуточный этап, собственно соревновательный этап. Этапы переходного периода - переходно-восстановительный этап, переходно-подготовительный этап.</w:t>
      </w:r>
    </w:p>
    <w:p w:rsidR="005D2B46" w:rsidRPr="001C4297" w:rsidRDefault="005D2B46" w:rsidP="005D2B46">
      <w:pPr>
        <w:spacing w:after="0" w:line="240" w:lineRule="auto"/>
        <w:ind w:firstLine="284"/>
        <w:rPr>
          <w:rFonts w:ascii="Times New Roman" w:hAnsi="Times New Roman"/>
          <w:sz w:val="24"/>
          <w:szCs w:val="24"/>
        </w:rPr>
      </w:pPr>
      <w:r w:rsidRPr="00C85820">
        <w:rPr>
          <w:rStyle w:val="51"/>
          <w:sz w:val="24"/>
          <w:szCs w:val="24"/>
        </w:rPr>
        <w:t>Психологическая подготовка.</w:t>
      </w:r>
      <w:r w:rsidRPr="00C85820">
        <w:rPr>
          <w:rStyle w:val="56"/>
          <w:sz w:val="24"/>
          <w:szCs w:val="24"/>
        </w:rPr>
        <w:t xml:space="preserve"> </w:t>
      </w:r>
      <w:r w:rsidRPr="001C4297">
        <w:rPr>
          <w:rStyle w:val="56"/>
          <w:sz w:val="24"/>
          <w:szCs w:val="24"/>
        </w:rPr>
        <w:t>В</w:t>
      </w:r>
      <w:r>
        <w:rPr>
          <w:rStyle w:val="56"/>
          <w:sz w:val="24"/>
          <w:szCs w:val="24"/>
        </w:rPr>
        <w:t>олевые качества: смелость, реши</w:t>
      </w:r>
      <w:r w:rsidRPr="001C4297">
        <w:rPr>
          <w:rStyle w:val="56"/>
          <w:sz w:val="24"/>
          <w:szCs w:val="24"/>
        </w:rPr>
        <w:t>тельность, находчивость, выдержка, настойчивость. Нравственная сторона в подготовке дзюдоисто</w:t>
      </w:r>
      <w:r>
        <w:rPr>
          <w:rStyle w:val="56"/>
          <w:sz w:val="24"/>
          <w:szCs w:val="24"/>
        </w:rPr>
        <w:t>в - трудолюбие, дисциплинирован</w:t>
      </w:r>
      <w:r w:rsidRPr="001C4297">
        <w:rPr>
          <w:rStyle w:val="56"/>
          <w:sz w:val="24"/>
          <w:szCs w:val="24"/>
        </w:rPr>
        <w:t>ность, инициативность, честность, доброжелательность.</w:t>
      </w:r>
    </w:p>
    <w:p w:rsidR="005D2B46" w:rsidRPr="00C85820" w:rsidRDefault="005D2B46" w:rsidP="005D2B46">
      <w:pPr>
        <w:spacing w:after="0" w:line="240" w:lineRule="auto"/>
        <w:ind w:firstLine="284"/>
        <w:jc w:val="center"/>
        <w:rPr>
          <w:rFonts w:ascii="Times New Roman" w:hAnsi="Times New Roman"/>
          <w:b/>
          <w:sz w:val="24"/>
          <w:szCs w:val="24"/>
        </w:rPr>
      </w:pPr>
      <w:bookmarkStart w:id="22" w:name="bookmark29"/>
      <w:r w:rsidRPr="00C85820">
        <w:rPr>
          <w:rFonts w:ascii="Times New Roman" w:hAnsi="Times New Roman"/>
          <w:b/>
          <w:sz w:val="24"/>
          <w:szCs w:val="24"/>
        </w:rPr>
        <w:t xml:space="preserve"> Инструкторская практика</w:t>
      </w:r>
      <w:bookmarkEnd w:id="22"/>
    </w:p>
    <w:p w:rsidR="005D2B46" w:rsidRPr="001C4297" w:rsidRDefault="005D2B46" w:rsidP="005D2B46">
      <w:pPr>
        <w:spacing w:after="0" w:line="240" w:lineRule="auto"/>
        <w:ind w:firstLine="284"/>
        <w:rPr>
          <w:rFonts w:ascii="Times New Roman" w:hAnsi="Times New Roman"/>
          <w:sz w:val="24"/>
          <w:szCs w:val="24"/>
        </w:rPr>
      </w:pPr>
      <w:r w:rsidRPr="001C4297">
        <w:rPr>
          <w:rStyle w:val="56"/>
          <w:sz w:val="24"/>
          <w:szCs w:val="24"/>
        </w:rPr>
        <w:t>Организация и руководство г</w:t>
      </w:r>
      <w:r>
        <w:rPr>
          <w:rStyle w:val="56"/>
          <w:sz w:val="24"/>
          <w:szCs w:val="24"/>
        </w:rPr>
        <w:t>руппой. Подача команд. Организа</w:t>
      </w:r>
      <w:r w:rsidRPr="001C4297">
        <w:rPr>
          <w:rStyle w:val="56"/>
          <w:sz w:val="24"/>
          <w:szCs w:val="24"/>
        </w:rPr>
        <w:t>ция выполнения строевых упражнений. Показ общеразвивающих и специальных упражнений. Ко</w:t>
      </w:r>
      <w:r>
        <w:rPr>
          <w:rStyle w:val="56"/>
          <w:sz w:val="24"/>
          <w:szCs w:val="24"/>
        </w:rPr>
        <w:t>нтроль за их выполнением. Обуче</w:t>
      </w:r>
      <w:r w:rsidRPr="001C4297">
        <w:rPr>
          <w:rStyle w:val="56"/>
          <w:sz w:val="24"/>
          <w:szCs w:val="24"/>
        </w:rPr>
        <w:t>ние броскам, удержаниям, болевым, удушениям.</w:t>
      </w:r>
    </w:p>
    <w:p w:rsidR="005D2B46" w:rsidRPr="00C85820" w:rsidRDefault="005D2B46" w:rsidP="005D2B46">
      <w:pPr>
        <w:spacing w:after="0" w:line="240" w:lineRule="auto"/>
        <w:ind w:firstLine="284"/>
        <w:jc w:val="center"/>
        <w:rPr>
          <w:rFonts w:ascii="Times New Roman" w:hAnsi="Times New Roman"/>
          <w:b/>
          <w:sz w:val="24"/>
          <w:szCs w:val="24"/>
        </w:rPr>
      </w:pPr>
      <w:bookmarkStart w:id="23" w:name="bookmark30"/>
      <w:r w:rsidRPr="00C85820">
        <w:rPr>
          <w:rFonts w:ascii="Times New Roman" w:hAnsi="Times New Roman"/>
          <w:b/>
          <w:sz w:val="24"/>
          <w:szCs w:val="24"/>
        </w:rPr>
        <w:t xml:space="preserve"> Судейская практика</w:t>
      </w:r>
      <w:bookmarkEnd w:id="23"/>
    </w:p>
    <w:p w:rsidR="005D2B46" w:rsidRPr="001C4297" w:rsidRDefault="005D2B46" w:rsidP="005D2B46">
      <w:pPr>
        <w:spacing w:after="0" w:line="240" w:lineRule="auto"/>
        <w:ind w:firstLine="284"/>
        <w:rPr>
          <w:rFonts w:ascii="Times New Roman" w:hAnsi="Times New Roman"/>
          <w:sz w:val="24"/>
          <w:szCs w:val="24"/>
        </w:rPr>
      </w:pPr>
      <w:r w:rsidRPr="001C4297">
        <w:rPr>
          <w:rStyle w:val="56"/>
          <w:sz w:val="24"/>
          <w:szCs w:val="24"/>
        </w:rPr>
        <w:t>Участие в судействе соревновани</w:t>
      </w:r>
      <w:r>
        <w:rPr>
          <w:rStyle w:val="56"/>
          <w:sz w:val="24"/>
          <w:szCs w:val="24"/>
        </w:rPr>
        <w:t>й в качестве углового судьи, ар</w:t>
      </w:r>
      <w:r w:rsidRPr="001C4297">
        <w:rPr>
          <w:rStyle w:val="56"/>
          <w:sz w:val="24"/>
          <w:szCs w:val="24"/>
        </w:rPr>
        <w:t>битра, помощника секретаря. У</w:t>
      </w:r>
      <w:r>
        <w:rPr>
          <w:rStyle w:val="56"/>
          <w:sz w:val="24"/>
          <w:szCs w:val="24"/>
        </w:rPr>
        <w:t>частие в показательных выступле</w:t>
      </w:r>
      <w:r w:rsidRPr="001C4297">
        <w:rPr>
          <w:rStyle w:val="56"/>
          <w:sz w:val="24"/>
          <w:szCs w:val="24"/>
        </w:rPr>
        <w:t>ниях. Реанимация при удушениях.</w:t>
      </w:r>
    </w:p>
    <w:p w:rsidR="005D2B46" w:rsidRPr="00CC35B7" w:rsidRDefault="00CC35B7" w:rsidP="005D2B46">
      <w:pPr>
        <w:spacing w:after="0" w:line="240" w:lineRule="auto"/>
        <w:ind w:firstLine="284"/>
        <w:jc w:val="center"/>
        <w:rPr>
          <w:rFonts w:ascii="Times New Roman" w:hAnsi="Times New Roman"/>
          <w:b/>
          <w:sz w:val="24"/>
          <w:szCs w:val="24"/>
        </w:rPr>
      </w:pPr>
      <w:r>
        <w:rPr>
          <w:rStyle w:val="56"/>
          <w:b/>
          <w:sz w:val="24"/>
          <w:szCs w:val="24"/>
        </w:rPr>
        <w:t>5.8.3.</w:t>
      </w:r>
      <w:r w:rsidR="005D2B46" w:rsidRPr="00CC35B7">
        <w:rPr>
          <w:rStyle w:val="56"/>
          <w:b/>
          <w:sz w:val="24"/>
          <w:szCs w:val="24"/>
        </w:rPr>
        <w:t>5. СОРЕВНОВАТЕЛЬНАЯ ПОДГОТОВКА</w:t>
      </w:r>
    </w:p>
    <w:p w:rsidR="005D2B46" w:rsidRPr="001C4297" w:rsidRDefault="005D2B46" w:rsidP="005D2B46">
      <w:pPr>
        <w:spacing w:after="0" w:line="240" w:lineRule="auto"/>
        <w:ind w:firstLine="284"/>
        <w:rPr>
          <w:rFonts w:ascii="Times New Roman" w:hAnsi="Times New Roman"/>
          <w:sz w:val="24"/>
          <w:szCs w:val="24"/>
        </w:rPr>
      </w:pPr>
      <w:r w:rsidRPr="001C4297">
        <w:rPr>
          <w:rStyle w:val="56"/>
          <w:sz w:val="24"/>
          <w:szCs w:val="24"/>
        </w:rPr>
        <w:t>Принять участие в 3-4 соревнованиях в течение года.</w:t>
      </w:r>
    </w:p>
    <w:p w:rsidR="005D2B46" w:rsidRPr="00CC35B7" w:rsidRDefault="00CC35B7" w:rsidP="005D2B46">
      <w:pPr>
        <w:spacing w:after="0" w:line="240" w:lineRule="auto"/>
        <w:ind w:firstLine="284"/>
        <w:jc w:val="center"/>
        <w:rPr>
          <w:rFonts w:ascii="Times New Roman" w:hAnsi="Times New Roman"/>
          <w:b/>
          <w:sz w:val="24"/>
          <w:szCs w:val="24"/>
        </w:rPr>
      </w:pPr>
      <w:r w:rsidRPr="00CC35B7">
        <w:rPr>
          <w:rStyle w:val="56"/>
          <w:b/>
          <w:sz w:val="24"/>
          <w:szCs w:val="24"/>
        </w:rPr>
        <w:t>5.8.3.</w:t>
      </w:r>
      <w:r w:rsidR="005D2B46" w:rsidRPr="00CC35B7">
        <w:rPr>
          <w:rStyle w:val="56"/>
          <w:b/>
          <w:sz w:val="24"/>
          <w:szCs w:val="24"/>
        </w:rPr>
        <w:t>6. РЕКРЕАЦИЯ</w:t>
      </w:r>
    </w:p>
    <w:p w:rsidR="005D2B46" w:rsidRPr="001C4297" w:rsidRDefault="005D2B46" w:rsidP="005D2B46">
      <w:pPr>
        <w:spacing w:after="0" w:line="240" w:lineRule="auto"/>
        <w:ind w:firstLine="284"/>
        <w:jc w:val="center"/>
        <w:rPr>
          <w:rFonts w:ascii="Times New Roman" w:hAnsi="Times New Roman"/>
          <w:sz w:val="24"/>
          <w:szCs w:val="24"/>
        </w:rPr>
      </w:pPr>
      <w:r w:rsidRPr="001C4297">
        <w:rPr>
          <w:rStyle w:val="56"/>
          <w:sz w:val="24"/>
          <w:szCs w:val="24"/>
        </w:rPr>
        <w:t>(отдых и восстановление организма дзюдоиста)</w:t>
      </w:r>
    </w:p>
    <w:p w:rsidR="005D2B46" w:rsidRPr="001C4297" w:rsidRDefault="005D2B46" w:rsidP="005D2B46">
      <w:pPr>
        <w:spacing w:after="0" w:line="240" w:lineRule="auto"/>
        <w:ind w:firstLine="284"/>
        <w:rPr>
          <w:rFonts w:ascii="Times New Roman" w:hAnsi="Times New Roman"/>
          <w:sz w:val="24"/>
          <w:szCs w:val="24"/>
        </w:rPr>
      </w:pPr>
      <w:r w:rsidRPr="001C4297">
        <w:rPr>
          <w:rStyle w:val="56"/>
          <w:sz w:val="24"/>
          <w:szCs w:val="24"/>
        </w:rPr>
        <w:t>Клиническое проявление утомле</w:t>
      </w:r>
      <w:r>
        <w:rPr>
          <w:rStyle w:val="56"/>
          <w:sz w:val="24"/>
          <w:szCs w:val="24"/>
        </w:rPr>
        <w:t>ния - легкое, острое, перенапря</w:t>
      </w:r>
      <w:r w:rsidRPr="001C4297">
        <w:rPr>
          <w:rStyle w:val="56"/>
          <w:sz w:val="24"/>
          <w:szCs w:val="24"/>
        </w:rPr>
        <w:t>жение, перетренированность, пер</w:t>
      </w:r>
      <w:r>
        <w:rPr>
          <w:rStyle w:val="56"/>
          <w:sz w:val="24"/>
          <w:szCs w:val="24"/>
        </w:rPr>
        <w:t>еутомление. Тесты и пробы в про</w:t>
      </w:r>
      <w:r w:rsidRPr="001C4297">
        <w:rPr>
          <w:rStyle w:val="56"/>
          <w:sz w:val="24"/>
          <w:szCs w:val="24"/>
        </w:rPr>
        <w:t xml:space="preserve">цессе диагностики утомления. Средства </w:t>
      </w:r>
      <w:r>
        <w:rPr>
          <w:rStyle w:val="56"/>
          <w:sz w:val="24"/>
          <w:szCs w:val="24"/>
        </w:rPr>
        <w:t>восстановления: педагоги</w:t>
      </w:r>
      <w:r w:rsidRPr="001C4297">
        <w:rPr>
          <w:rStyle w:val="56"/>
          <w:sz w:val="24"/>
          <w:szCs w:val="24"/>
        </w:rPr>
        <w:t>ческие, медико-биологические, психологические.</w:t>
      </w:r>
    </w:p>
    <w:p w:rsidR="005D2B46" w:rsidRDefault="005D2B46" w:rsidP="005D2B46">
      <w:pPr>
        <w:spacing w:after="0" w:line="240" w:lineRule="auto"/>
        <w:ind w:firstLine="284"/>
        <w:rPr>
          <w:rStyle w:val="56"/>
          <w:sz w:val="24"/>
          <w:szCs w:val="24"/>
        </w:rPr>
      </w:pPr>
      <w:r w:rsidRPr="001C4297">
        <w:rPr>
          <w:rStyle w:val="56"/>
          <w:sz w:val="24"/>
          <w:szCs w:val="24"/>
        </w:rPr>
        <w:t>Педагогические средства вос</w:t>
      </w:r>
      <w:r>
        <w:rPr>
          <w:rStyle w:val="56"/>
          <w:sz w:val="24"/>
          <w:szCs w:val="24"/>
        </w:rPr>
        <w:t>становления: полноценная размин</w:t>
      </w:r>
      <w:r w:rsidRPr="001C4297">
        <w:rPr>
          <w:rStyle w:val="56"/>
          <w:sz w:val="24"/>
          <w:szCs w:val="24"/>
        </w:rPr>
        <w:t>ка, рациональное, оптимальное построение тренировочных занятий (индивидуализация, создание эмоционального фона), оптимальное планирование процесса тренировки (индивидуализация, сочетание общей и специальной тренировки</w:t>
      </w:r>
      <w:r>
        <w:rPr>
          <w:rStyle w:val="56"/>
          <w:sz w:val="24"/>
          <w:szCs w:val="24"/>
        </w:rPr>
        <w:t>, построение тренировки, обеспе</w:t>
      </w:r>
      <w:r w:rsidRPr="001C4297">
        <w:rPr>
          <w:rStyle w:val="56"/>
          <w:sz w:val="24"/>
          <w:szCs w:val="24"/>
        </w:rPr>
        <w:t xml:space="preserve">чивающее восстановление - вариабельное планирование нагрузки, вариабельность средств, методов, построение микро- и макроциклов, восстановительные циклы и дни </w:t>
      </w:r>
      <w:r>
        <w:rPr>
          <w:rStyle w:val="56"/>
          <w:sz w:val="24"/>
          <w:szCs w:val="24"/>
        </w:rPr>
        <w:t>профилактического отдыха - сред</w:t>
      </w:r>
      <w:r w:rsidRPr="001C4297">
        <w:rPr>
          <w:rStyle w:val="56"/>
          <w:sz w:val="24"/>
          <w:szCs w:val="24"/>
        </w:rPr>
        <w:t>ства переключения, средства, с</w:t>
      </w:r>
      <w:r>
        <w:rPr>
          <w:rStyle w:val="56"/>
          <w:sz w:val="24"/>
          <w:szCs w:val="24"/>
        </w:rPr>
        <w:t>пособствующие высокой работоспо</w:t>
      </w:r>
      <w:r w:rsidRPr="001C4297">
        <w:rPr>
          <w:rStyle w:val="56"/>
          <w:sz w:val="24"/>
          <w:szCs w:val="24"/>
        </w:rPr>
        <w:t>собности и ускорению восстан</w:t>
      </w:r>
      <w:r>
        <w:rPr>
          <w:rStyle w:val="56"/>
          <w:sz w:val="24"/>
          <w:szCs w:val="24"/>
        </w:rPr>
        <w:t>овления (рациональный режим жиз</w:t>
      </w:r>
      <w:r w:rsidRPr="001C4297">
        <w:rPr>
          <w:rStyle w:val="56"/>
          <w:sz w:val="24"/>
          <w:szCs w:val="24"/>
        </w:rPr>
        <w:t>ни, разнообразные условия тренировки, оптимальные внешние условия). Массаж, самомассаж, сауна, прогулка, восстановительный бег, восстановительное плавание.</w:t>
      </w: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Default="005D2B46" w:rsidP="005D2B46">
      <w:pPr>
        <w:spacing w:after="0" w:line="240" w:lineRule="auto"/>
        <w:ind w:firstLine="284"/>
        <w:rPr>
          <w:rStyle w:val="56"/>
          <w:sz w:val="24"/>
          <w:szCs w:val="24"/>
        </w:rPr>
      </w:pPr>
    </w:p>
    <w:p w:rsidR="005D2B46" w:rsidRPr="00CC35B7" w:rsidRDefault="00CC35B7" w:rsidP="005D2B46">
      <w:pPr>
        <w:spacing w:after="0" w:line="240" w:lineRule="auto"/>
        <w:ind w:firstLine="284"/>
        <w:jc w:val="center"/>
        <w:rPr>
          <w:rFonts w:ascii="Times New Roman" w:hAnsi="Times New Roman"/>
          <w:b/>
          <w:sz w:val="24"/>
          <w:szCs w:val="24"/>
        </w:rPr>
      </w:pPr>
      <w:r>
        <w:rPr>
          <w:rStyle w:val="56"/>
          <w:b/>
          <w:sz w:val="24"/>
          <w:szCs w:val="24"/>
        </w:rPr>
        <w:lastRenderedPageBreak/>
        <w:t>5.8.3.</w:t>
      </w:r>
      <w:r w:rsidR="005D2B46" w:rsidRPr="00CC35B7">
        <w:rPr>
          <w:rStyle w:val="56"/>
          <w:b/>
          <w:sz w:val="24"/>
          <w:szCs w:val="24"/>
        </w:rPr>
        <w:t>7. ЗАЧЕТНЫЕ ТРЕБОВАНИЯ</w:t>
      </w:r>
    </w:p>
    <w:p w:rsidR="005D2B46" w:rsidRPr="001C4297" w:rsidRDefault="005D2B46" w:rsidP="005D2B46">
      <w:pPr>
        <w:spacing w:after="0" w:line="240" w:lineRule="auto"/>
        <w:ind w:firstLine="284"/>
        <w:rPr>
          <w:rFonts w:ascii="Times New Roman" w:hAnsi="Times New Roman"/>
          <w:sz w:val="24"/>
          <w:szCs w:val="24"/>
        </w:rPr>
      </w:pPr>
      <w:r w:rsidRPr="001C4297">
        <w:rPr>
          <w:rStyle w:val="56"/>
          <w:sz w:val="24"/>
          <w:szCs w:val="24"/>
        </w:rPr>
        <w:t>Проведение контрольных испытаний.</w:t>
      </w:r>
    </w:p>
    <w:p w:rsidR="005D2B46" w:rsidRPr="005A01A7" w:rsidRDefault="005D2B46" w:rsidP="005D2B46">
      <w:pPr>
        <w:spacing w:after="0" w:line="240" w:lineRule="auto"/>
        <w:ind w:firstLine="284"/>
        <w:jc w:val="center"/>
        <w:rPr>
          <w:rStyle w:val="56"/>
          <w:b/>
          <w:sz w:val="24"/>
          <w:szCs w:val="24"/>
        </w:rPr>
      </w:pPr>
      <w:bookmarkStart w:id="24" w:name="bookmark31"/>
      <w:r w:rsidRPr="005A01A7">
        <w:rPr>
          <w:rStyle w:val="56"/>
          <w:b/>
          <w:sz w:val="24"/>
          <w:szCs w:val="24"/>
        </w:rPr>
        <w:t>Зачетные требования для дзюдоистов тренировочных групп 2-го года обучения для контроля развития физических качеств</w:t>
      </w:r>
      <w:bookmarkEnd w:id="24"/>
    </w:p>
    <w:p w:rsidR="005D2B46" w:rsidRDefault="005D2B46" w:rsidP="005D2B46">
      <w:pPr>
        <w:spacing w:after="0" w:line="240" w:lineRule="auto"/>
        <w:ind w:firstLine="284"/>
        <w:rPr>
          <w:rFonts w:ascii="Times New Roman" w:hAnsi="Times New Roman"/>
        </w:rPr>
      </w:pPr>
    </w:p>
    <w:tbl>
      <w:tblPr>
        <w:tblStyle w:val="a5"/>
        <w:tblW w:w="0" w:type="auto"/>
        <w:tblLayout w:type="fixed"/>
        <w:tblLook w:val="04A0" w:firstRow="1" w:lastRow="0" w:firstColumn="1" w:lastColumn="0" w:noHBand="0" w:noVBand="1"/>
      </w:tblPr>
      <w:tblGrid>
        <w:gridCol w:w="1640"/>
        <w:gridCol w:w="1704"/>
        <w:gridCol w:w="4135"/>
        <w:gridCol w:w="885"/>
        <w:gridCol w:w="756"/>
        <w:gridCol w:w="733"/>
      </w:tblGrid>
      <w:tr w:rsidR="005D2B46" w:rsidRPr="00EA0D9A" w:rsidTr="00355BD4">
        <w:tc>
          <w:tcPr>
            <w:tcW w:w="1640" w:type="dxa"/>
            <w:vMerge w:val="restart"/>
            <w:vAlign w:val="center"/>
          </w:tcPr>
          <w:p w:rsidR="005D2B46" w:rsidRPr="009049D2" w:rsidRDefault="005D2B46" w:rsidP="00355BD4">
            <w:pPr>
              <w:jc w:val="center"/>
              <w:rPr>
                <w:rFonts w:ascii="Times New Roman" w:hAnsi="Times New Roman"/>
                <w:b/>
              </w:rPr>
            </w:pPr>
            <w:r w:rsidRPr="009049D2">
              <w:rPr>
                <w:rFonts w:ascii="Times New Roman" w:hAnsi="Times New Roman"/>
                <w:b/>
              </w:rPr>
              <w:t>Вид двигательной деятельности</w:t>
            </w:r>
          </w:p>
        </w:tc>
        <w:tc>
          <w:tcPr>
            <w:tcW w:w="1704" w:type="dxa"/>
            <w:vMerge w:val="restart"/>
            <w:vAlign w:val="center"/>
          </w:tcPr>
          <w:p w:rsidR="005D2B46" w:rsidRPr="009049D2" w:rsidRDefault="005D2B46" w:rsidP="00355BD4">
            <w:pPr>
              <w:jc w:val="center"/>
              <w:rPr>
                <w:rFonts w:ascii="Times New Roman" w:hAnsi="Times New Roman"/>
                <w:b/>
              </w:rPr>
            </w:pPr>
            <w:r w:rsidRPr="009049D2">
              <w:rPr>
                <w:rFonts w:ascii="Times New Roman" w:hAnsi="Times New Roman"/>
                <w:b/>
              </w:rPr>
              <w:t>Развиваемое физическое качество</w:t>
            </w:r>
          </w:p>
        </w:tc>
        <w:tc>
          <w:tcPr>
            <w:tcW w:w="4135" w:type="dxa"/>
            <w:vMerge w:val="restart"/>
            <w:vAlign w:val="center"/>
          </w:tcPr>
          <w:p w:rsidR="005D2B46" w:rsidRPr="009049D2" w:rsidRDefault="005D2B46" w:rsidP="00355BD4">
            <w:pPr>
              <w:jc w:val="center"/>
              <w:rPr>
                <w:rFonts w:ascii="Times New Roman" w:hAnsi="Times New Roman"/>
                <w:b/>
              </w:rPr>
            </w:pPr>
            <w:r w:rsidRPr="009049D2">
              <w:rPr>
                <w:rFonts w:ascii="Times New Roman" w:hAnsi="Times New Roman"/>
                <w:b/>
              </w:rPr>
              <w:t>Упражнения</w:t>
            </w:r>
          </w:p>
        </w:tc>
        <w:tc>
          <w:tcPr>
            <w:tcW w:w="2374" w:type="dxa"/>
            <w:gridSpan w:val="3"/>
          </w:tcPr>
          <w:p w:rsidR="005D2B46" w:rsidRPr="00EA0D9A" w:rsidRDefault="00CC35B7" w:rsidP="00355BD4">
            <w:pPr>
              <w:jc w:val="center"/>
              <w:rPr>
                <w:rFonts w:ascii="Times New Roman" w:hAnsi="Times New Roman"/>
                <w:b/>
              </w:rPr>
            </w:pPr>
            <w:r>
              <w:rPr>
                <w:rStyle w:val="11"/>
                <w:bCs w:val="0"/>
                <w:sz w:val="22"/>
                <w:szCs w:val="22"/>
              </w:rPr>
              <w:t>13</w:t>
            </w:r>
            <w:r w:rsidR="005D2B46" w:rsidRPr="00EA0D9A">
              <w:rPr>
                <w:rStyle w:val="11"/>
                <w:bCs w:val="0"/>
                <w:sz w:val="22"/>
                <w:szCs w:val="22"/>
              </w:rPr>
              <w:t xml:space="preserve"> лет</w:t>
            </w:r>
          </w:p>
        </w:tc>
      </w:tr>
      <w:tr w:rsidR="005D2B46" w:rsidRPr="00EA0D9A" w:rsidTr="00355BD4">
        <w:tc>
          <w:tcPr>
            <w:tcW w:w="1640" w:type="dxa"/>
            <w:vMerge/>
          </w:tcPr>
          <w:p w:rsidR="005D2B46" w:rsidRPr="009049D2" w:rsidRDefault="005D2B46" w:rsidP="00355BD4">
            <w:pPr>
              <w:rPr>
                <w:rFonts w:ascii="Times New Roman" w:hAnsi="Times New Roman"/>
              </w:rPr>
            </w:pPr>
          </w:p>
        </w:tc>
        <w:tc>
          <w:tcPr>
            <w:tcW w:w="1704" w:type="dxa"/>
            <w:vMerge/>
          </w:tcPr>
          <w:p w:rsidR="005D2B46" w:rsidRPr="009049D2" w:rsidRDefault="005D2B46" w:rsidP="00355BD4">
            <w:pPr>
              <w:rPr>
                <w:rFonts w:ascii="Times New Roman" w:hAnsi="Times New Roman"/>
              </w:rPr>
            </w:pPr>
          </w:p>
        </w:tc>
        <w:tc>
          <w:tcPr>
            <w:tcW w:w="4135" w:type="dxa"/>
            <w:vMerge/>
          </w:tcPr>
          <w:p w:rsidR="005D2B46" w:rsidRPr="009049D2" w:rsidRDefault="005D2B46" w:rsidP="00355BD4">
            <w:pPr>
              <w:rPr>
                <w:rFonts w:ascii="Times New Roman" w:hAnsi="Times New Roman"/>
              </w:rPr>
            </w:pPr>
          </w:p>
        </w:tc>
        <w:tc>
          <w:tcPr>
            <w:tcW w:w="885" w:type="dxa"/>
          </w:tcPr>
          <w:p w:rsidR="005D2B46" w:rsidRDefault="005D2B46" w:rsidP="00355BD4">
            <w:pPr>
              <w:jc w:val="center"/>
              <w:rPr>
                <w:rStyle w:val="11"/>
                <w:bCs w:val="0"/>
                <w:sz w:val="22"/>
                <w:szCs w:val="22"/>
              </w:rPr>
            </w:pPr>
            <w:r w:rsidRPr="00EA0D9A">
              <w:rPr>
                <w:rStyle w:val="11"/>
                <w:bCs w:val="0"/>
                <w:sz w:val="22"/>
                <w:szCs w:val="22"/>
              </w:rPr>
              <w:t xml:space="preserve">До </w:t>
            </w:r>
          </w:p>
          <w:p w:rsidR="005D2B46" w:rsidRPr="00EA0D9A" w:rsidRDefault="005D2B46" w:rsidP="00355BD4">
            <w:pPr>
              <w:jc w:val="center"/>
              <w:rPr>
                <w:rFonts w:ascii="Times New Roman" w:hAnsi="Times New Roman"/>
                <w:b/>
              </w:rPr>
            </w:pPr>
            <w:r w:rsidRPr="00EA0D9A">
              <w:rPr>
                <w:rStyle w:val="11"/>
                <w:bCs w:val="0"/>
                <w:sz w:val="22"/>
                <w:szCs w:val="22"/>
              </w:rPr>
              <w:t>50 кг</w:t>
            </w:r>
          </w:p>
        </w:tc>
        <w:tc>
          <w:tcPr>
            <w:tcW w:w="756" w:type="dxa"/>
          </w:tcPr>
          <w:p w:rsidR="005D2B46" w:rsidRDefault="005D2B46" w:rsidP="00355BD4">
            <w:pPr>
              <w:jc w:val="center"/>
              <w:rPr>
                <w:rStyle w:val="11"/>
                <w:bCs w:val="0"/>
                <w:sz w:val="22"/>
                <w:szCs w:val="22"/>
              </w:rPr>
            </w:pPr>
            <w:r w:rsidRPr="00EA0D9A">
              <w:rPr>
                <w:rStyle w:val="11"/>
                <w:bCs w:val="0"/>
                <w:sz w:val="22"/>
                <w:szCs w:val="22"/>
              </w:rPr>
              <w:t xml:space="preserve">До </w:t>
            </w:r>
          </w:p>
          <w:p w:rsidR="005D2B46" w:rsidRPr="00EA0D9A" w:rsidRDefault="005D2B46" w:rsidP="00355BD4">
            <w:pPr>
              <w:jc w:val="center"/>
              <w:rPr>
                <w:rFonts w:ascii="Times New Roman" w:hAnsi="Times New Roman"/>
                <w:b/>
              </w:rPr>
            </w:pPr>
            <w:r>
              <w:rPr>
                <w:rStyle w:val="11"/>
                <w:bCs w:val="0"/>
                <w:sz w:val="22"/>
                <w:szCs w:val="22"/>
              </w:rPr>
              <w:t>66</w:t>
            </w:r>
            <w:r w:rsidRPr="00EA0D9A">
              <w:rPr>
                <w:rStyle w:val="11"/>
                <w:bCs w:val="0"/>
                <w:sz w:val="22"/>
                <w:szCs w:val="22"/>
              </w:rPr>
              <w:t xml:space="preserve"> кг</w:t>
            </w:r>
          </w:p>
        </w:tc>
        <w:tc>
          <w:tcPr>
            <w:tcW w:w="733" w:type="dxa"/>
          </w:tcPr>
          <w:p w:rsidR="005D2B46" w:rsidRDefault="005D2B46" w:rsidP="00355BD4">
            <w:pPr>
              <w:jc w:val="center"/>
              <w:rPr>
                <w:rStyle w:val="11"/>
                <w:bCs w:val="0"/>
                <w:sz w:val="22"/>
                <w:szCs w:val="22"/>
              </w:rPr>
            </w:pPr>
            <w:r>
              <w:rPr>
                <w:rStyle w:val="11"/>
                <w:bCs w:val="0"/>
                <w:sz w:val="22"/>
                <w:szCs w:val="22"/>
              </w:rPr>
              <w:t>Св.</w:t>
            </w:r>
          </w:p>
          <w:p w:rsidR="005D2B46" w:rsidRPr="00EA0D9A" w:rsidRDefault="005D2B46" w:rsidP="00355BD4">
            <w:pPr>
              <w:jc w:val="center"/>
              <w:rPr>
                <w:rFonts w:ascii="Times New Roman" w:hAnsi="Times New Roman"/>
                <w:b/>
              </w:rPr>
            </w:pPr>
            <w:r>
              <w:rPr>
                <w:rStyle w:val="11"/>
                <w:bCs w:val="0"/>
                <w:sz w:val="22"/>
                <w:szCs w:val="22"/>
              </w:rPr>
              <w:t>66</w:t>
            </w:r>
            <w:r w:rsidRPr="00EA0D9A">
              <w:rPr>
                <w:rStyle w:val="11"/>
                <w:bCs w:val="0"/>
                <w:sz w:val="22"/>
                <w:szCs w:val="22"/>
              </w:rPr>
              <w:t xml:space="preserve"> кг</w:t>
            </w:r>
          </w:p>
        </w:tc>
      </w:tr>
      <w:tr w:rsidR="005D2B46" w:rsidRPr="00DF06F3" w:rsidTr="00355BD4">
        <w:tc>
          <w:tcPr>
            <w:tcW w:w="1640" w:type="dxa"/>
            <w:vMerge w:val="restart"/>
            <w:vAlign w:val="center"/>
          </w:tcPr>
          <w:p w:rsidR="005D2B46" w:rsidRPr="00DF06F3" w:rsidRDefault="005D2B46" w:rsidP="00355BD4">
            <w:pPr>
              <w:rPr>
                <w:rFonts w:ascii="Times New Roman" w:hAnsi="Times New Roman"/>
              </w:rPr>
            </w:pPr>
            <w:r w:rsidRPr="00DF06F3">
              <w:rPr>
                <w:rStyle w:val="9110"/>
              </w:rPr>
              <w:t>Легкая атлетика</w:t>
            </w:r>
          </w:p>
        </w:tc>
        <w:tc>
          <w:tcPr>
            <w:tcW w:w="1704" w:type="dxa"/>
            <w:vAlign w:val="center"/>
          </w:tcPr>
          <w:p w:rsidR="005D2B46" w:rsidRPr="00DF06F3" w:rsidRDefault="005D2B46" w:rsidP="00355BD4">
            <w:pPr>
              <w:rPr>
                <w:rFonts w:ascii="Times New Roman" w:hAnsi="Times New Roman"/>
              </w:rPr>
            </w:pPr>
            <w:r w:rsidRPr="00DF06F3">
              <w:rPr>
                <w:rStyle w:val="9110"/>
              </w:rPr>
              <w:t>Быстрота</w:t>
            </w:r>
          </w:p>
        </w:tc>
        <w:tc>
          <w:tcPr>
            <w:tcW w:w="4135" w:type="dxa"/>
          </w:tcPr>
          <w:p w:rsidR="005D2B46" w:rsidRDefault="005D2B46" w:rsidP="00355BD4">
            <w:pPr>
              <w:rPr>
                <w:rStyle w:val="9110"/>
                <w:b w:val="0"/>
                <w:bCs w:val="0"/>
              </w:rPr>
            </w:pPr>
            <w:r w:rsidRPr="00DF06F3">
              <w:rPr>
                <w:rStyle w:val="9110"/>
              </w:rPr>
              <w:t xml:space="preserve">Бег 30 м (с) </w:t>
            </w:r>
          </w:p>
          <w:p w:rsidR="005D2B46" w:rsidRDefault="005D2B46" w:rsidP="00355BD4">
            <w:pPr>
              <w:rPr>
                <w:rStyle w:val="9110"/>
                <w:b w:val="0"/>
                <w:bCs w:val="0"/>
              </w:rPr>
            </w:pPr>
            <w:r w:rsidRPr="00DF06F3">
              <w:rPr>
                <w:rStyle w:val="9110"/>
              </w:rPr>
              <w:t xml:space="preserve">Бег 60 м (с) </w:t>
            </w:r>
          </w:p>
          <w:p w:rsidR="005D2B46" w:rsidRPr="00DF06F3" w:rsidRDefault="005D2B46" w:rsidP="00355BD4">
            <w:pPr>
              <w:rPr>
                <w:rFonts w:ascii="Times New Roman" w:hAnsi="Times New Roman"/>
              </w:rPr>
            </w:pPr>
            <w:r w:rsidRPr="00DF06F3">
              <w:rPr>
                <w:rStyle w:val="9110"/>
              </w:rPr>
              <w:t>Прыжок в длину с места (см)</w:t>
            </w:r>
          </w:p>
        </w:tc>
        <w:tc>
          <w:tcPr>
            <w:tcW w:w="885" w:type="dxa"/>
          </w:tcPr>
          <w:p w:rsidR="005D2B46" w:rsidRPr="00DF06F3" w:rsidRDefault="005D2B46" w:rsidP="00355BD4">
            <w:pPr>
              <w:jc w:val="center"/>
              <w:rPr>
                <w:rFonts w:ascii="Times New Roman" w:hAnsi="Times New Roman"/>
              </w:rPr>
            </w:pPr>
            <w:r w:rsidRPr="00DF06F3">
              <w:rPr>
                <w:rStyle w:val="9110"/>
              </w:rPr>
              <w:t>4,8</w:t>
            </w:r>
          </w:p>
          <w:p w:rsidR="005D2B46" w:rsidRPr="00DF06F3" w:rsidRDefault="005D2B46" w:rsidP="00355BD4">
            <w:pPr>
              <w:jc w:val="center"/>
              <w:rPr>
                <w:rFonts w:ascii="Times New Roman" w:hAnsi="Times New Roman"/>
              </w:rPr>
            </w:pPr>
            <w:r w:rsidRPr="00DF06F3">
              <w:rPr>
                <w:rStyle w:val="9110"/>
              </w:rPr>
              <w:t>8,8</w:t>
            </w:r>
          </w:p>
          <w:p w:rsidR="005D2B46" w:rsidRPr="00DF06F3" w:rsidRDefault="005D2B46" w:rsidP="00355BD4">
            <w:pPr>
              <w:jc w:val="center"/>
              <w:rPr>
                <w:rFonts w:ascii="Times New Roman" w:hAnsi="Times New Roman"/>
              </w:rPr>
            </w:pPr>
            <w:r w:rsidRPr="00DF06F3">
              <w:rPr>
                <w:rStyle w:val="9110"/>
              </w:rPr>
              <w:t>190</w:t>
            </w:r>
          </w:p>
        </w:tc>
        <w:tc>
          <w:tcPr>
            <w:tcW w:w="756" w:type="dxa"/>
          </w:tcPr>
          <w:p w:rsidR="005D2B46" w:rsidRPr="00DF06F3" w:rsidRDefault="005D2B46" w:rsidP="00355BD4">
            <w:pPr>
              <w:jc w:val="center"/>
              <w:rPr>
                <w:rFonts w:ascii="Times New Roman" w:hAnsi="Times New Roman"/>
              </w:rPr>
            </w:pPr>
            <w:r w:rsidRPr="00DF06F3">
              <w:rPr>
                <w:rStyle w:val="9110"/>
              </w:rPr>
              <w:t>5,0 9,0</w:t>
            </w:r>
          </w:p>
          <w:p w:rsidR="005D2B46" w:rsidRPr="00DF06F3" w:rsidRDefault="005D2B46" w:rsidP="00355BD4">
            <w:pPr>
              <w:jc w:val="center"/>
              <w:rPr>
                <w:rFonts w:ascii="Times New Roman" w:hAnsi="Times New Roman"/>
              </w:rPr>
            </w:pPr>
            <w:r w:rsidRPr="00DF06F3">
              <w:rPr>
                <w:rStyle w:val="9110"/>
              </w:rPr>
              <w:t>200</w:t>
            </w:r>
          </w:p>
        </w:tc>
        <w:tc>
          <w:tcPr>
            <w:tcW w:w="733" w:type="dxa"/>
          </w:tcPr>
          <w:p w:rsidR="005D2B46" w:rsidRPr="00DF06F3" w:rsidRDefault="005D2B46" w:rsidP="00355BD4">
            <w:pPr>
              <w:jc w:val="center"/>
              <w:rPr>
                <w:rFonts w:ascii="Times New Roman" w:hAnsi="Times New Roman"/>
              </w:rPr>
            </w:pPr>
            <w:r w:rsidRPr="00DF06F3">
              <w:rPr>
                <w:rStyle w:val="9110"/>
              </w:rPr>
              <w:t>5,4 9,2</w:t>
            </w:r>
          </w:p>
          <w:p w:rsidR="005D2B46" w:rsidRPr="00DF06F3" w:rsidRDefault="005D2B46" w:rsidP="00355BD4">
            <w:pPr>
              <w:jc w:val="center"/>
              <w:rPr>
                <w:rFonts w:ascii="Times New Roman" w:hAnsi="Times New Roman"/>
              </w:rPr>
            </w:pPr>
            <w:r w:rsidRPr="00DF06F3">
              <w:rPr>
                <w:rStyle w:val="9110"/>
              </w:rPr>
              <w:t>205</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Align w:val="center"/>
          </w:tcPr>
          <w:p w:rsidR="005D2B46" w:rsidRPr="00DF06F3" w:rsidRDefault="005D2B46" w:rsidP="00355BD4">
            <w:pPr>
              <w:rPr>
                <w:rFonts w:ascii="Times New Roman" w:hAnsi="Times New Roman"/>
              </w:rPr>
            </w:pPr>
            <w:r w:rsidRPr="00DF06F3">
              <w:rPr>
                <w:rStyle w:val="9110"/>
              </w:rPr>
              <w:t>Ловкость</w:t>
            </w:r>
          </w:p>
        </w:tc>
        <w:tc>
          <w:tcPr>
            <w:tcW w:w="4135" w:type="dxa"/>
          </w:tcPr>
          <w:p w:rsidR="005D2B46" w:rsidRPr="00DF06F3" w:rsidRDefault="005D2B46" w:rsidP="00355BD4">
            <w:pPr>
              <w:rPr>
                <w:rFonts w:ascii="Times New Roman" w:hAnsi="Times New Roman"/>
              </w:rPr>
            </w:pPr>
            <w:r w:rsidRPr="00DF06F3">
              <w:rPr>
                <w:rStyle w:val="9110"/>
              </w:rPr>
              <w:t>Челночный бег 3x10 м с ходу (с)</w:t>
            </w:r>
          </w:p>
        </w:tc>
        <w:tc>
          <w:tcPr>
            <w:tcW w:w="885" w:type="dxa"/>
            <w:vAlign w:val="center"/>
          </w:tcPr>
          <w:p w:rsidR="005D2B46" w:rsidRPr="00DF06F3" w:rsidRDefault="005D2B46" w:rsidP="00355BD4">
            <w:pPr>
              <w:jc w:val="center"/>
              <w:rPr>
                <w:rFonts w:ascii="Times New Roman" w:hAnsi="Times New Roman"/>
              </w:rPr>
            </w:pPr>
            <w:r w:rsidRPr="00DF06F3">
              <w:rPr>
                <w:rStyle w:val="9110"/>
              </w:rPr>
              <w:t>7,0</w:t>
            </w:r>
          </w:p>
        </w:tc>
        <w:tc>
          <w:tcPr>
            <w:tcW w:w="756" w:type="dxa"/>
            <w:vAlign w:val="center"/>
          </w:tcPr>
          <w:p w:rsidR="005D2B46" w:rsidRPr="00DF06F3" w:rsidRDefault="005D2B46" w:rsidP="00355BD4">
            <w:pPr>
              <w:jc w:val="center"/>
              <w:rPr>
                <w:rFonts w:ascii="Times New Roman" w:hAnsi="Times New Roman"/>
              </w:rPr>
            </w:pPr>
            <w:r w:rsidRPr="00DF06F3">
              <w:rPr>
                <w:rStyle w:val="9110"/>
              </w:rPr>
              <w:t>7,1</w:t>
            </w:r>
          </w:p>
        </w:tc>
        <w:tc>
          <w:tcPr>
            <w:tcW w:w="733" w:type="dxa"/>
            <w:vAlign w:val="center"/>
          </w:tcPr>
          <w:p w:rsidR="005D2B46" w:rsidRPr="00DF06F3" w:rsidRDefault="005D2B46" w:rsidP="00355BD4">
            <w:pPr>
              <w:jc w:val="center"/>
              <w:rPr>
                <w:rFonts w:ascii="Times New Roman" w:hAnsi="Times New Roman"/>
              </w:rPr>
            </w:pPr>
            <w:r w:rsidRPr="00DF06F3">
              <w:rPr>
                <w:rStyle w:val="9110"/>
              </w:rPr>
              <w:t>7,4</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restart"/>
            <w:vAlign w:val="center"/>
          </w:tcPr>
          <w:p w:rsidR="005D2B46" w:rsidRPr="00DF06F3" w:rsidRDefault="005D2B46" w:rsidP="00355BD4">
            <w:pPr>
              <w:rPr>
                <w:rFonts w:ascii="Times New Roman" w:hAnsi="Times New Roman"/>
              </w:rPr>
            </w:pPr>
            <w:r w:rsidRPr="00DF06F3">
              <w:rPr>
                <w:rStyle w:val="9110"/>
              </w:rPr>
              <w:t>Выносливость</w:t>
            </w:r>
          </w:p>
        </w:tc>
        <w:tc>
          <w:tcPr>
            <w:tcW w:w="4135" w:type="dxa"/>
          </w:tcPr>
          <w:p w:rsidR="005D2B46" w:rsidRPr="00DF06F3" w:rsidRDefault="005D2B46" w:rsidP="00355BD4">
            <w:pPr>
              <w:rPr>
                <w:rFonts w:ascii="Times New Roman" w:hAnsi="Times New Roman"/>
              </w:rPr>
            </w:pPr>
            <w:r w:rsidRPr="00DF06F3">
              <w:rPr>
                <w:rStyle w:val="9110"/>
              </w:rPr>
              <w:t>Бег 800 м (мин с)</w:t>
            </w:r>
          </w:p>
        </w:tc>
        <w:tc>
          <w:tcPr>
            <w:tcW w:w="885" w:type="dxa"/>
            <w:vAlign w:val="center"/>
          </w:tcPr>
          <w:p w:rsidR="005D2B46" w:rsidRPr="00DF06F3" w:rsidRDefault="005D2B46" w:rsidP="00355BD4">
            <w:pPr>
              <w:jc w:val="center"/>
              <w:rPr>
                <w:rFonts w:ascii="Times New Roman" w:hAnsi="Times New Roman"/>
              </w:rPr>
            </w:pPr>
            <w:r w:rsidRPr="00DF06F3">
              <w:rPr>
                <w:rStyle w:val="9110"/>
              </w:rPr>
              <w:t>2,40</w:t>
            </w:r>
          </w:p>
        </w:tc>
        <w:tc>
          <w:tcPr>
            <w:tcW w:w="756" w:type="dxa"/>
            <w:vAlign w:val="center"/>
          </w:tcPr>
          <w:p w:rsidR="005D2B46" w:rsidRPr="00DF06F3" w:rsidRDefault="005D2B46" w:rsidP="00355BD4">
            <w:pPr>
              <w:jc w:val="center"/>
              <w:rPr>
                <w:rFonts w:ascii="Times New Roman" w:hAnsi="Times New Roman"/>
              </w:rPr>
            </w:pPr>
            <w:r w:rsidRPr="00DF06F3">
              <w:rPr>
                <w:rStyle w:val="9110"/>
              </w:rPr>
              <w:t>2,50</w:t>
            </w:r>
          </w:p>
        </w:tc>
        <w:tc>
          <w:tcPr>
            <w:tcW w:w="733" w:type="dxa"/>
            <w:vAlign w:val="center"/>
          </w:tcPr>
          <w:p w:rsidR="005D2B46" w:rsidRPr="00DF06F3" w:rsidRDefault="005D2B46" w:rsidP="00355BD4">
            <w:pPr>
              <w:jc w:val="center"/>
              <w:rPr>
                <w:rFonts w:ascii="Times New Roman" w:hAnsi="Times New Roman"/>
              </w:rPr>
            </w:pPr>
            <w:r w:rsidRPr="00DF06F3">
              <w:rPr>
                <w:rStyle w:val="9110"/>
              </w:rPr>
              <w:t>3,00</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10"/>
              </w:rPr>
              <w:t>Бег 400 м ( мин с)</w:t>
            </w:r>
          </w:p>
        </w:tc>
        <w:tc>
          <w:tcPr>
            <w:tcW w:w="885" w:type="dxa"/>
            <w:vAlign w:val="center"/>
          </w:tcPr>
          <w:p w:rsidR="005D2B46" w:rsidRPr="00DF06F3" w:rsidRDefault="005D2B46" w:rsidP="00355BD4">
            <w:pPr>
              <w:jc w:val="center"/>
              <w:rPr>
                <w:rFonts w:ascii="Times New Roman" w:hAnsi="Times New Roman"/>
              </w:rPr>
            </w:pPr>
            <w:r w:rsidRPr="00DF06F3">
              <w:rPr>
                <w:rStyle w:val="9110"/>
              </w:rPr>
              <w:t>1,08</w:t>
            </w:r>
          </w:p>
        </w:tc>
        <w:tc>
          <w:tcPr>
            <w:tcW w:w="756" w:type="dxa"/>
            <w:vAlign w:val="center"/>
          </w:tcPr>
          <w:p w:rsidR="005D2B46" w:rsidRPr="00DF06F3" w:rsidRDefault="005D2B46" w:rsidP="00355BD4">
            <w:pPr>
              <w:jc w:val="center"/>
              <w:rPr>
                <w:rFonts w:ascii="Times New Roman" w:hAnsi="Times New Roman"/>
              </w:rPr>
            </w:pPr>
            <w:r w:rsidRPr="00DF06F3">
              <w:rPr>
                <w:rStyle w:val="9110"/>
              </w:rPr>
              <w:t>1,09</w:t>
            </w:r>
          </w:p>
        </w:tc>
        <w:tc>
          <w:tcPr>
            <w:tcW w:w="733" w:type="dxa"/>
            <w:vAlign w:val="center"/>
          </w:tcPr>
          <w:p w:rsidR="005D2B46" w:rsidRPr="00DF06F3" w:rsidRDefault="005D2B46" w:rsidP="00355BD4">
            <w:pPr>
              <w:jc w:val="center"/>
              <w:rPr>
                <w:rFonts w:ascii="Times New Roman" w:hAnsi="Times New Roman"/>
              </w:rPr>
            </w:pPr>
            <w:r w:rsidRPr="00DF06F3">
              <w:rPr>
                <w:rStyle w:val="9110"/>
              </w:rPr>
              <w:t>1,14</w:t>
            </w:r>
          </w:p>
        </w:tc>
      </w:tr>
      <w:tr w:rsidR="005D2B46" w:rsidRPr="00DF06F3" w:rsidTr="00355BD4">
        <w:tc>
          <w:tcPr>
            <w:tcW w:w="1640" w:type="dxa"/>
            <w:vMerge w:val="restart"/>
            <w:vAlign w:val="center"/>
          </w:tcPr>
          <w:p w:rsidR="005D2B46" w:rsidRPr="00DF06F3" w:rsidRDefault="005D2B46" w:rsidP="00355BD4">
            <w:pPr>
              <w:rPr>
                <w:rFonts w:ascii="Times New Roman" w:hAnsi="Times New Roman"/>
              </w:rPr>
            </w:pPr>
            <w:r w:rsidRPr="00DF06F3">
              <w:rPr>
                <w:rStyle w:val="9110"/>
              </w:rPr>
              <w:t>Гимнастика</w:t>
            </w:r>
          </w:p>
        </w:tc>
        <w:tc>
          <w:tcPr>
            <w:tcW w:w="1704" w:type="dxa"/>
            <w:vMerge w:val="restart"/>
            <w:vAlign w:val="center"/>
          </w:tcPr>
          <w:p w:rsidR="005D2B46" w:rsidRPr="00DF06F3" w:rsidRDefault="005D2B46" w:rsidP="00355BD4">
            <w:pPr>
              <w:rPr>
                <w:rFonts w:ascii="Times New Roman" w:hAnsi="Times New Roman"/>
              </w:rPr>
            </w:pPr>
            <w:r w:rsidRPr="00DF06F3">
              <w:rPr>
                <w:rStyle w:val="9110"/>
              </w:rPr>
              <w:t>Силовая выносливость</w:t>
            </w:r>
          </w:p>
        </w:tc>
        <w:tc>
          <w:tcPr>
            <w:tcW w:w="4135" w:type="dxa"/>
          </w:tcPr>
          <w:p w:rsidR="005D2B46" w:rsidRPr="00DF06F3" w:rsidRDefault="005D2B46" w:rsidP="00355BD4">
            <w:pPr>
              <w:rPr>
                <w:rFonts w:ascii="Times New Roman" w:hAnsi="Times New Roman"/>
              </w:rPr>
            </w:pPr>
            <w:r w:rsidRPr="00DF06F3">
              <w:rPr>
                <w:rStyle w:val="9110"/>
              </w:rPr>
              <w:t>Подтягивания на перекладине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10"/>
              </w:rPr>
              <w:t>12</w:t>
            </w:r>
          </w:p>
        </w:tc>
        <w:tc>
          <w:tcPr>
            <w:tcW w:w="756" w:type="dxa"/>
            <w:vAlign w:val="center"/>
          </w:tcPr>
          <w:p w:rsidR="005D2B46" w:rsidRPr="00DF06F3" w:rsidRDefault="005D2B46" w:rsidP="00355BD4">
            <w:pPr>
              <w:jc w:val="center"/>
              <w:rPr>
                <w:rFonts w:ascii="Times New Roman" w:hAnsi="Times New Roman"/>
              </w:rPr>
            </w:pPr>
            <w:r w:rsidRPr="00DF06F3">
              <w:rPr>
                <w:rStyle w:val="9110"/>
              </w:rPr>
              <w:t>10</w:t>
            </w:r>
          </w:p>
        </w:tc>
        <w:tc>
          <w:tcPr>
            <w:tcW w:w="733" w:type="dxa"/>
            <w:vAlign w:val="center"/>
          </w:tcPr>
          <w:p w:rsidR="005D2B46" w:rsidRPr="00DF06F3" w:rsidRDefault="005D2B46" w:rsidP="00355BD4">
            <w:pPr>
              <w:jc w:val="center"/>
              <w:rPr>
                <w:rFonts w:ascii="Times New Roman" w:hAnsi="Times New Roman"/>
              </w:rPr>
            </w:pPr>
            <w:r w:rsidRPr="00DF06F3">
              <w:rPr>
                <w:rStyle w:val="9110"/>
              </w:rPr>
              <w:t>8</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10"/>
              </w:rPr>
              <w:t>Лазанье по канату 5 м с помощью ног (с)</w:t>
            </w:r>
          </w:p>
        </w:tc>
        <w:tc>
          <w:tcPr>
            <w:tcW w:w="885" w:type="dxa"/>
            <w:vAlign w:val="center"/>
          </w:tcPr>
          <w:p w:rsidR="005D2B46" w:rsidRPr="00DF06F3" w:rsidRDefault="005D2B46" w:rsidP="00355BD4">
            <w:pPr>
              <w:jc w:val="center"/>
              <w:rPr>
                <w:rFonts w:ascii="Times New Roman" w:hAnsi="Times New Roman"/>
              </w:rPr>
            </w:pPr>
            <w:r w:rsidRPr="00DF06F3">
              <w:rPr>
                <w:rStyle w:val="9110"/>
              </w:rPr>
              <w:t>14</w:t>
            </w:r>
          </w:p>
        </w:tc>
        <w:tc>
          <w:tcPr>
            <w:tcW w:w="756" w:type="dxa"/>
            <w:vAlign w:val="center"/>
          </w:tcPr>
          <w:p w:rsidR="005D2B46" w:rsidRPr="00DF06F3" w:rsidRDefault="005D2B46" w:rsidP="00355BD4">
            <w:pPr>
              <w:jc w:val="center"/>
              <w:rPr>
                <w:rFonts w:ascii="Times New Roman" w:hAnsi="Times New Roman"/>
              </w:rPr>
            </w:pPr>
            <w:r w:rsidRPr="00DF06F3">
              <w:rPr>
                <w:rStyle w:val="9110"/>
              </w:rPr>
              <w:t>12</w:t>
            </w:r>
          </w:p>
        </w:tc>
        <w:tc>
          <w:tcPr>
            <w:tcW w:w="733" w:type="dxa"/>
            <w:vAlign w:val="center"/>
          </w:tcPr>
          <w:p w:rsidR="005D2B46" w:rsidRPr="00DF06F3" w:rsidRDefault="005D2B46" w:rsidP="00355BD4">
            <w:pPr>
              <w:jc w:val="center"/>
              <w:rPr>
                <w:rFonts w:ascii="Times New Roman" w:hAnsi="Times New Roman"/>
              </w:rPr>
            </w:pPr>
            <w:r w:rsidRPr="00DF06F3">
              <w:rPr>
                <w:rStyle w:val="9110"/>
              </w:rPr>
              <w:t>15</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10"/>
              </w:rPr>
              <w:t>Сгибание рук</w:t>
            </w:r>
            <w:r w:rsidRPr="00DF06F3">
              <w:rPr>
                <w:rStyle w:val="97"/>
              </w:rPr>
              <w:t xml:space="preserve"> в</w:t>
            </w:r>
            <w:r w:rsidRPr="00DF06F3">
              <w:rPr>
                <w:rStyle w:val="9110"/>
              </w:rPr>
              <w:t xml:space="preserve"> упоре на брусьях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10"/>
              </w:rPr>
              <w:t>30</w:t>
            </w:r>
          </w:p>
        </w:tc>
        <w:tc>
          <w:tcPr>
            <w:tcW w:w="756" w:type="dxa"/>
            <w:vAlign w:val="center"/>
          </w:tcPr>
          <w:p w:rsidR="005D2B46" w:rsidRPr="00DF06F3" w:rsidRDefault="005D2B46" w:rsidP="00355BD4">
            <w:pPr>
              <w:jc w:val="center"/>
              <w:rPr>
                <w:rFonts w:ascii="Times New Roman" w:hAnsi="Times New Roman"/>
              </w:rPr>
            </w:pPr>
            <w:r w:rsidRPr="00DF06F3">
              <w:rPr>
                <w:rStyle w:val="9110"/>
              </w:rPr>
              <w:t>32</w:t>
            </w:r>
          </w:p>
        </w:tc>
        <w:tc>
          <w:tcPr>
            <w:tcW w:w="733" w:type="dxa"/>
            <w:vAlign w:val="center"/>
          </w:tcPr>
          <w:p w:rsidR="005D2B46" w:rsidRPr="00DF06F3" w:rsidRDefault="005D2B46" w:rsidP="00355BD4">
            <w:pPr>
              <w:jc w:val="center"/>
              <w:rPr>
                <w:rFonts w:ascii="Times New Roman" w:hAnsi="Times New Roman"/>
              </w:rPr>
            </w:pPr>
            <w:r w:rsidRPr="00DF06F3">
              <w:rPr>
                <w:rStyle w:val="9110"/>
              </w:rPr>
              <w:t>28</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Подтягивания на перекладине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12</w:t>
            </w:r>
          </w:p>
        </w:tc>
        <w:tc>
          <w:tcPr>
            <w:tcW w:w="756" w:type="dxa"/>
            <w:vAlign w:val="center"/>
          </w:tcPr>
          <w:p w:rsidR="005D2B46" w:rsidRPr="00DF06F3" w:rsidRDefault="005D2B46" w:rsidP="00355BD4">
            <w:pPr>
              <w:jc w:val="center"/>
              <w:rPr>
                <w:rFonts w:ascii="Times New Roman" w:hAnsi="Times New Roman"/>
              </w:rPr>
            </w:pPr>
            <w:r w:rsidRPr="00DF06F3">
              <w:rPr>
                <w:rStyle w:val="9100"/>
              </w:rPr>
              <w:t>10</w:t>
            </w:r>
          </w:p>
        </w:tc>
        <w:tc>
          <w:tcPr>
            <w:tcW w:w="733" w:type="dxa"/>
            <w:vAlign w:val="center"/>
          </w:tcPr>
          <w:p w:rsidR="005D2B46" w:rsidRPr="00DF06F3" w:rsidRDefault="005D2B46" w:rsidP="00355BD4">
            <w:pPr>
              <w:jc w:val="center"/>
              <w:rPr>
                <w:rFonts w:ascii="Times New Roman" w:hAnsi="Times New Roman"/>
              </w:rPr>
            </w:pPr>
            <w:r w:rsidRPr="00DF06F3">
              <w:rPr>
                <w:rStyle w:val="9100"/>
              </w:rPr>
              <w:t>8</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 xml:space="preserve">Лазанье по канату </w:t>
            </w:r>
            <w:r w:rsidRPr="00DF06F3">
              <w:rPr>
                <w:rStyle w:val="9100"/>
                <w:lang w:val="en-US"/>
              </w:rPr>
              <w:t>S</w:t>
            </w:r>
            <w:r w:rsidRPr="00DF06F3">
              <w:rPr>
                <w:rStyle w:val="9100"/>
              </w:rPr>
              <w:t xml:space="preserve"> м с помощью ног (с)</w:t>
            </w:r>
          </w:p>
        </w:tc>
        <w:tc>
          <w:tcPr>
            <w:tcW w:w="885" w:type="dxa"/>
            <w:vAlign w:val="center"/>
          </w:tcPr>
          <w:p w:rsidR="005D2B46" w:rsidRPr="00DF06F3" w:rsidRDefault="005D2B46" w:rsidP="00355BD4">
            <w:pPr>
              <w:jc w:val="center"/>
              <w:rPr>
                <w:rFonts w:ascii="Times New Roman" w:hAnsi="Times New Roman"/>
              </w:rPr>
            </w:pPr>
            <w:r w:rsidRPr="00DF06F3">
              <w:rPr>
                <w:rStyle w:val="9100"/>
              </w:rPr>
              <w:t>14</w:t>
            </w:r>
          </w:p>
        </w:tc>
        <w:tc>
          <w:tcPr>
            <w:tcW w:w="756" w:type="dxa"/>
            <w:vAlign w:val="center"/>
          </w:tcPr>
          <w:p w:rsidR="005D2B46" w:rsidRPr="00DF06F3" w:rsidRDefault="005D2B46" w:rsidP="00355BD4">
            <w:pPr>
              <w:jc w:val="center"/>
              <w:rPr>
                <w:rFonts w:ascii="Times New Roman" w:hAnsi="Times New Roman"/>
              </w:rPr>
            </w:pPr>
            <w:r w:rsidRPr="00DF06F3">
              <w:rPr>
                <w:rStyle w:val="9100"/>
              </w:rPr>
              <w:t>12</w:t>
            </w:r>
          </w:p>
        </w:tc>
        <w:tc>
          <w:tcPr>
            <w:tcW w:w="733" w:type="dxa"/>
            <w:vAlign w:val="center"/>
          </w:tcPr>
          <w:p w:rsidR="005D2B46" w:rsidRPr="00DF06F3" w:rsidRDefault="005D2B46" w:rsidP="00355BD4">
            <w:pPr>
              <w:jc w:val="center"/>
              <w:rPr>
                <w:rFonts w:ascii="Times New Roman" w:hAnsi="Times New Roman"/>
              </w:rPr>
            </w:pPr>
            <w:r w:rsidRPr="00DF06F3">
              <w:rPr>
                <w:rStyle w:val="9100"/>
              </w:rPr>
              <w:t>15</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Сгибание рук в упоре на брусьях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30</w:t>
            </w:r>
          </w:p>
        </w:tc>
        <w:tc>
          <w:tcPr>
            <w:tcW w:w="756" w:type="dxa"/>
            <w:vAlign w:val="center"/>
          </w:tcPr>
          <w:p w:rsidR="005D2B46" w:rsidRPr="00DF06F3" w:rsidRDefault="005D2B46" w:rsidP="00355BD4">
            <w:pPr>
              <w:jc w:val="center"/>
              <w:rPr>
                <w:rFonts w:ascii="Times New Roman" w:hAnsi="Times New Roman"/>
              </w:rPr>
            </w:pPr>
            <w:r w:rsidRPr="00DF06F3">
              <w:rPr>
                <w:rStyle w:val="9100"/>
              </w:rPr>
              <w:t>32</w:t>
            </w:r>
          </w:p>
        </w:tc>
        <w:tc>
          <w:tcPr>
            <w:tcW w:w="733" w:type="dxa"/>
            <w:vAlign w:val="center"/>
          </w:tcPr>
          <w:p w:rsidR="005D2B46" w:rsidRPr="00DF06F3" w:rsidRDefault="005D2B46" w:rsidP="00355BD4">
            <w:pPr>
              <w:jc w:val="center"/>
              <w:rPr>
                <w:rFonts w:ascii="Times New Roman" w:hAnsi="Times New Roman"/>
              </w:rPr>
            </w:pPr>
            <w:r w:rsidRPr="00DF06F3">
              <w:rPr>
                <w:rStyle w:val="9100"/>
              </w:rPr>
              <w:t>28</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Лазанье по канату 4 м без помощи ног (с)</w:t>
            </w:r>
          </w:p>
        </w:tc>
        <w:tc>
          <w:tcPr>
            <w:tcW w:w="885" w:type="dxa"/>
            <w:vAlign w:val="center"/>
          </w:tcPr>
          <w:p w:rsidR="005D2B46" w:rsidRPr="00DF06F3" w:rsidRDefault="005D2B46" w:rsidP="00355BD4">
            <w:pPr>
              <w:jc w:val="center"/>
              <w:rPr>
                <w:rFonts w:ascii="Times New Roman" w:hAnsi="Times New Roman"/>
              </w:rPr>
            </w:pPr>
            <w:r w:rsidRPr="00DF06F3">
              <w:rPr>
                <w:rStyle w:val="9100"/>
              </w:rPr>
              <w:t>9,4</w:t>
            </w:r>
          </w:p>
        </w:tc>
        <w:tc>
          <w:tcPr>
            <w:tcW w:w="756" w:type="dxa"/>
            <w:vAlign w:val="center"/>
          </w:tcPr>
          <w:p w:rsidR="005D2B46" w:rsidRPr="00DF06F3" w:rsidRDefault="005D2B46" w:rsidP="00355BD4">
            <w:pPr>
              <w:jc w:val="center"/>
              <w:rPr>
                <w:rFonts w:ascii="Times New Roman" w:hAnsi="Times New Roman"/>
              </w:rPr>
            </w:pPr>
            <w:r w:rsidRPr="00DF06F3">
              <w:rPr>
                <w:rStyle w:val="9100"/>
              </w:rPr>
              <w:t>9,8</w:t>
            </w:r>
          </w:p>
        </w:tc>
        <w:tc>
          <w:tcPr>
            <w:tcW w:w="733" w:type="dxa"/>
            <w:vAlign w:val="center"/>
          </w:tcPr>
          <w:p w:rsidR="005D2B46" w:rsidRPr="00DF06F3" w:rsidRDefault="005D2B46" w:rsidP="00355BD4">
            <w:pPr>
              <w:jc w:val="center"/>
              <w:rPr>
                <w:rFonts w:ascii="Times New Roman" w:hAnsi="Times New Roman"/>
              </w:rPr>
            </w:pPr>
            <w:r w:rsidRPr="00DF06F3">
              <w:rPr>
                <w:rStyle w:val="9100"/>
              </w:rPr>
              <w:t>10,0</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Поднимание ног до хвата руками в висе на гимнастической стенке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8</w:t>
            </w:r>
          </w:p>
        </w:tc>
        <w:tc>
          <w:tcPr>
            <w:tcW w:w="756" w:type="dxa"/>
            <w:vAlign w:val="center"/>
          </w:tcPr>
          <w:p w:rsidR="005D2B46" w:rsidRPr="00DF06F3" w:rsidRDefault="005D2B46" w:rsidP="00355BD4">
            <w:pPr>
              <w:jc w:val="center"/>
              <w:rPr>
                <w:rFonts w:ascii="Times New Roman" w:hAnsi="Times New Roman"/>
              </w:rPr>
            </w:pPr>
            <w:r w:rsidRPr="00DF06F3">
              <w:rPr>
                <w:rStyle w:val="9100"/>
              </w:rPr>
              <w:t>7</w:t>
            </w:r>
          </w:p>
        </w:tc>
        <w:tc>
          <w:tcPr>
            <w:tcW w:w="733" w:type="dxa"/>
            <w:vAlign w:val="center"/>
          </w:tcPr>
          <w:p w:rsidR="005D2B46" w:rsidRPr="00DF06F3" w:rsidRDefault="005D2B46" w:rsidP="00355BD4">
            <w:pPr>
              <w:jc w:val="center"/>
              <w:rPr>
                <w:rFonts w:ascii="Times New Roman" w:hAnsi="Times New Roman"/>
              </w:rPr>
            </w:pPr>
            <w:r w:rsidRPr="00DF06F3">
              <w:rPr>
                <w:rStyle w:val="9100"/>
              </w:rPr>
              <w:t>5</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Align w:val="center"/>
          </w:tcPr>
          <w:p w:rsidR="005D2B46" w:rsidRPr="00DF06F3" w:rsidRDefault="005D2B46" w:rsidP="00355BD4">
            <w:pPr>
              <w:rPr>
                <w:rFonts w:ascii="Times New Roman" w:hAnsi="Times New Roman"/>
              </w:rPr>
            </w:pPr>
            <w:r w:rsidRPr="00DF06F3">
              <w:rPr>
                <w:rStyle w:val="9100"/>
              </w:rPr>
              <w:t>Выносливость</w:t>
            </w:r>
          </w:p>
        </w:tc>
        <w:tc>
          <w:tcPr>
            <w:tcW w:w="4135" w:type="dxa"/>
          </w:tcPr>
          <w:p w:rsidR="005D2B46" w:rsidRPr="00DF06F3" w:rsidRDefault="005D2B46" w:rsidP="00355BD4">
            <w:pPr>
              <w:rPr>
                <w:rFonts w:ascii="Times New Roman" w:hAnsi="Times New Roman"/>
              </w:rPr>
            </w:pPr>
            <w:r w:rsidRPr="00DF06F3">
              <w:rPr>
                <w:rStyle w:val="9100"/>
              </w:rPr>
              <w:t>Сгибание рук в упоре лежа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60</w:t>
            </w:r>
          </w:p>
        </w:tc>
        <w:tc>
          <w:tcPr>
            <w:tcW w:w="756" w:type="dxa"/>
            <w:vAlign w:val="center"/>
          </w:tcPr>
          <w:p w:rsidR="005D2B46" w:rsidRPr="00DF06F3" w:rsidRDefault="005D2B46" w:rsidP="00355BD4">
            <w:pPr>
              <w:jc w:val="center"/>
              <w:rPr>
                <w:rFonts w:ascii="Times New Roman" w:hAnsi="Times New Roman"/>
              </w:rPr>
            </w:pPr>
            <w:r w:rsidRPr="00DF06F3">
              <w:rPr>
                <w:rStyle w:val="9100"/>
              </w:rPr>
              <w:t>56</w:t>
            </w:r>
          </w:p>
        </w:tc>
        <w:tc>
          <w:tcPr>
            <w:tcW w:w="733" w:type="dxa"/>
            <w:vAlign w:val="center"/>
          </w:tcPr>
          <w:p w:rsidR="005D2B46" w:rsidRPr="00DF06F3" w:rsidRDefault="005D2B46" w:rsidP="00355BD4">
            <w:pPr>
              <w:jc w:val="center"/>
              <w:rPr>
                <w:rFonts w:ascii="Times New Roman" w:hAnsi="Times New Roman"/>
              </w:rPr>
            </w:pPr>
            <w:r w:rsidRPr="00DF06F3">
              <w:rPr>
                <w:rStyle w:val="9100"/>
              </w:rPr>
              <w:t>40</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restart"/>
            <w:vAlign w:val="center"/>
          </w:tcPr>
          <w:p w:rsidR="005D2B46" w:rsidRPr="00DF06F3" w:rsidRDefault="005D2B46" w:rsidP="00355BD4">
            <w:pPr>
              <w:rPr>
                <w:rFonts w:ascii="Times New Roman" w:hAnsi="Times New Roman"/>
              </w:rPr>
            </w:pPr>
            <w:r w:rsidRPr="00DF06F3">
              <w:rPr>
                <w:rStyle w:val="9100"/>
              </w:rPr>
              <w:t>Быстрота</w:t>
            </w:r>
          </w:p>
        </w:tc>
        <w:tc>
          <w:tcPr>
            <w:tcW w:w="4135" w:type="dxa"/>
          </w:tcPr>
          <w:p w:rsidR="005D2B46" w:rsidRPr="00DF06F3" w:rsidRDefault="005D2B46" w:rsidP="00355BD4">
            <w:pPr>
              <w:rPr>
                <w:rFonts w:ascii="Times New Roman" w:hAnsi="Times New Roman"/>
              </w:rPr>
            </w:pPr>
            <w:r w:rsidRPr="00DF06F3">
              <w:rPr>
                <w:rStyle w:val="9100"/>
              </w:rPr>
              <w:t>Подтягивание на перекладине за 20 с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7</w:t>
            </w:r>
          </w:p>
        </w:tc>
        <w:tc>
          <w:tcPr>
            <w:tcW w:w="756" w:type="dxa"/>
            <w:vAlign w:val="center"/>
          </w:tcPr>
          <w:p w:rsidR="005D2B46" w:rsidRPr="00DF06F3" w:rsidRDefault="005D2B46" w:rsidP="00355BD4">
            <w:pPr>
              <w:jc w:val="center"/>
              <w:rPr>
                <w:rFonts w:ascii="Times New Roman" w:hAnsi="Times New Roman"/>
              </w:rPr>
            </w:pPr>
            <w:r w:rsidRPr="00DF06F3">
              <w:rPr>
                <w:rStyle w:val="9100"/>
              </w:rPr>
              <w:t>6</w:t>
            </w:r>
          </w:p>
        </w:tc>
        <w:tc>
          <w:tcPr>
            <w:tcW w:w="733" w:type="dxa"/>
            <w:vAlign w:val="center"/>
          </w:tcPr>
          <w:p w:rsidR="005D2B46" w:rsidRPr="00DF06F3" w:rsidRDefault="005D2B46" w:rsidP="00355BD4">
            <w:pPr>
              <w:jc w:val="center"/>
              <w:rPr>
                <w:rFonts w:ascii="Times New Roman" w:hAnsi="Times New Roman"/>
              </w:rPr>
            </w:pPr>
            <w:r w:rsidRPr="00DF06F3">
              <w:rPr>
                <w:rStyle w:val="9100"/>
              </w:rPr>
              <w:t>4</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Сгибание рук в упоре лежа за 20 с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21</w:t>
            </w:r>
          </w:p>
        </w:tc>
        <w:tc>
          <w:tcPr>
            <w:tcW w:w="756" w:type="dxa"/>
            <w:vAlign w:val="center"/>
          </w:tcPr>
          <w:p w:rsidR="005D2B46" w:rsidRPr="00DF06F3" w:rsidRDefault="005D2B46" w:rsidP="00355BD4">
            <w:pPr>
              <w:jc w:val="center"/>
              <w:rPr>
                <w:rFonts w:ascii="Times New Roman" w:hAnsi="Times New Roman"/>
              </w:rPr>
            </w:pPr>
            <w:r w:rsidRPr="00DF06F3">
              <w:rPr>
                <w:rStyle w:val="9100"/>
              </w:rPr>
              <w:t>20</w:t>
            </w:r>
          </w:p>
        </w:tc>
        <w:tc>
          <w:tcPr>
            <w:tcW w:w="733" w:type="dxa"/>
            <w:vAlign w:val="center"/>
          </w:tcPr>
          <w:p w:rsidR="005D2B46" w:rsidRPr="00DF06F3" w:rsidRDefault="005D2B46" w:rsidP="00355BD4">
            <w:pPr>
              <w:jc w:val="center"/>
              <w:rPr>
                <w:rFonts w:ascii="Times New Roman" w:hAnsi="Times New Roman"/>
              </w:rPr>
            </w:pPr>
            <w:r w:rsidRPr="00DF06F3">
              <w:rPr>
                <w:rStyle w:val="9100"/>
              </w:rPr>
              <w:t>16</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Сгибание туловища лежа на спине за 20 с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21</w:t>
            </w:r>
          </w:p>
        </w:tc>
        <w:tc>
          <w:tcPr>
            <w:tcW w:w="756" w:type="dxa"/>
            <w:vAlign w:val="center"/>
          </w:tcPr>
          <w:p w:rsidR="005D2B46" w:rsidRPr="00DF06F3" w:rsidRDefault="005D2B46" w:rsidP="00355BD4">
            <w:pPr>
              <w:jc w:val="center"/>
              <w:rPr>
                <w:rFonts w:ascii="Times New Roman" w:hAnsi="Times New Roman"/>
              </w:rPr>
            </w:pPr>
            <w:r w:rsidRPr="00DF06F3">
              <w:rPr>
                <w:rStyle w:val="9100"/>
              </w:rPr>
              <w:t>20</w:t>
            </w:r>
          </w:p>
        </w:tc>
        <w:tc>
          <w:tcPr>
            <w:tcW w:w="733" w:type="dxa"/>
            <w:vAlign w:val="center"/>
          </w:tcPr>
          <w:p w:rsidR="005D2B46" w:rsidRPr="00DF06F3" w:rsidRDefault="005D2B46" w:rsidP="00355BD4">
            <w:pPr>
              <w:jc w:val="center"/>
              <w:rPr>
                <w:rFonts w:ascii="Times New Roman" w:hAnsi="Times New Roman"/>
              </w:rPr>
            </w:pPr>
            <w:r w:rsidRPr="00DF06F3">
              <w:rPr>
                <w:rStyle w:val="9100"/>
              </w:rPr>
              <w:t>16</w:t>
            </w:r>
          </w:p>
        </w:tc>
      </w:tr>
      <w:tr w:rsidR="005D2B46" w:rsidRPr="00DF06F3" w:rsidTr="00355BD4">
        <w:tc>
          <w:tcPr>
            <w:tcW w:w="1640" w:type="dxa"/>
            <w:vMerge w:val="restart"/>
            <w:vAlign w:val="center"/>
          </w:tcPr>
          <w:p w:rsidR="005D2B46" w:rsidRPr="00DF06F3" w:rsidRDefault="005D2B46" w:rsidP="00355BD4">
            <w:pPr>
              <w:rPr>
                <w:rFonts w:ascii="Times New Roman" w:hAnsi="Times New Roman"/>
              </w:rPr>
            </w:pPr>
            <w:r w:rsidRPr="00DF06F3">
              <w:rPr>
                <w:rStyle w:val="9100"/>
              </w:rPr>
              <w:t>Спортивная борьба</w:t>
            </w:r>
          </w:p>
        </w:tc>
        <w:tc>
          <w:tcPr>
            <w:tcW w:w="1704" w:type="dxa"/>
            <w:vMerge w:val="restart"/>
            <w:vAlign w:val="center"/>
          </w:tcPr>
          <w:p w:rsidR="005D2B46" w:rsidRPr="00DF06F3" w:rsidRDefault="005D2B46" w:rsidP="00355BD4">
            <w:pPr>
              <w:rPr>
                <w:rFonts w:ascii="Times New Roman" w:hAnsi="Times New Roman"/>
              </w:rPr>
            </w:pPr>
            <w:r w:rsidRPr="00DF06F3">
              <w:rPr>
                <w:rStyle w:val="9100"/>
              </w:rPr>
              <w:t>Силовая выносливость</w:t>
            </w:r>
          </w:p>
        </w:tc>
        <w:tc>
          <w:tcPr>
            <w:tcW w:w="4135" w:type="dxa"/>
          </w:tcPr>
          <w:p w:rsidR="005D2B46" w:rsidRPr="00DF06F3" w:rsidRDefault="005D2B46" w:rsidP="00355BD4">
            <w:pPr>
              <w:rPr>
                <w:rFonts w:ascii="Times New Roman" w:hAnsi="Times New Roman"/>
              </w:rPr>
            </w:pPr>
            <w:r w:rsidRPr="00DF06F3">
              <w:rPr>
                <w:rStyle w:val="9100"/>
              </w:rPr>
              <w:t>Приседания с партнером на плечах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8</w:t>
            </w:r>
          </w:p>
        </w:tc>
        <w:tc>
          <w:tcPr>
            <w:tcW w:w="756" w:type="dxa"/>
            <w:vAlign w:val="center"/>
          </w:tcPr>
          <w:p w:rsidR="005D2B46" w:rsidRPr="00DF06F3" w:rsidRDefault="005D2B46" w:rsidP="00355BD4">
            <w:pPr>
              <w:jc w:val="center"/>
              <w:rPr>
                <w:rFonts w:ascii="Times New Roman" w:hAnsi="Times New Roman"/>
              </w:rPr>
            </w:pPr>
            <w:r w:rsidRPr="00DF06F3">
              <w:rPr>
                <w:rStyle w:val="9100"/>
              </w:rPr>
              <w:t>10</w:t>
            </w:r>
          </w:p>
        </w:tc>
        <w:tc>
          <w:tcPr>
            <w:tcW w:w="733" w:type="dxa"/>
            <w:vAlign w:val="center"/>
          </w:tcPr>
          <w:p w:rsidR="005D2B46" w:rsidRPr="00DF06F3" w:rsidRDefault="005D2B46" w:rsidP="00355BD4">
            <w:pPr>
              <w:jc w:val="center"/>
              <w:rPr>
                <w:rFonts w:ascii="Times New Roman" w:hAnsi="Times New Roman"/>
              </w:rPr>
            </w:pPr>
            <w:r w:rsidRPr="00DF06F3">
              <w:rPr>
                <w:rStyle w:val="9100"/>
              </w:rPr>
              <w:t>6</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Подъем партнера захватом туловища сзади (партнер на четвереньках) (кол-во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10</w:t>
            </w:r>
          </w:p>
        </w:tc>
        <w:tc>
          <w:tcPr>
            <w:tcW w:w="756" w:type="dxa"/>
            <w:vAlign w:val="center"/>
          </w:tcPr>
          <w:p w:rsidR="005D2B46" w:rsidRPr="00DF06F3" w:rsidRDefault="005D2B46" w:rsidP="00355BD4">
            <w:pPr>
              <w:jc w:val="center"/>
              <w:rPr>
                <w:rFonts w:ascii="Times New Roman" w:hAnsi="Times New Roman"/>
              </w:rPr>
            </w:pPr>
            <w:r w:rsidRPr="00DF06F3">
              <w:rPr>
                <w:rStyle w:val="9100"/>
              </w:rPr>
              <w:t>14</w:t>
            </w:r>
          </w:p>
        </w:tc>
        <w:tc>
          <w:tcPr>
            <w:tcW w:w="733" w:type="dxa"/>
            <w:vAlign w:val="center"/>
          </w:tcPr>
          <w:p w:rsidR="005D2B46" w:rsidRPr="00DF06F3" w:rsidRDefault="005D2B46" w:rsidP="00355BD4">
            <w:pPr>
              <w:jc w:val="center"/>
              <w:rPr>
                <w:rFonts w:ascii="Times New Roman" w:hAnsi="Times New Roman"/>
              </w:rPr>
            </w:pPr>
            <w:r w:rsidRPr="00DF06F3">
              <w:rPr>
                <w:rStyle w:val="9100"/>
              </w:rPr>
              <w:t>8</w:t>
            </w:r>
          </w:p>
        </w:tc>
      </w:tr>
      <w:tr w:rsidR="005D2B46" w:rsidRPr="00DF06F3" w:rsidTr="00355BD4">
        <w:tc>
          <w:tcPr>
            <w:tcW w:w="1640" w:type="dxa"/>
            <w:vAlign w:val="center"/>
          </w:tcPr>
          <w:p w:rsidR="005D2B46" w:rsidRPr="00DF06F3" w:rsidRDefault="005D2B46" w:rsidP="00355BD4">
            <w:pPr>
              <w:rPr>
                <w:rFonts w:ascii="Times New Roman" w:hAnsi="Times New Roman"/>
              </w:rPr>
            </w:pPr>
            <w:r w:rsidRPr="00DF06F3">
              <w:rPr>
                <w:rStyle w:val="9100"/>
              </w:rPr>
              <w:t>Тяжелая атлетика</w:t>
            </w:r>
          </w:p>
        </w:tc>
        <w:tc>
          <w:tcPr>
            <w:tcW w:w="1704" w:type="dxa"/>
            <w:vAlign w:val="center"/>
          </w:tcPr>
          <w:p w:rsidR="005D2B46" w:rsidRPr="00DF06F3" w:rsidRDefault="005D2B46" w:rsidP="00355BD4">
            <w:pPr>
              <w:rPr>
                <w:rFonts w:ascii="Times New Roman" w:hAnsi="Times New Roman"/>
              </w:rPr>
            </w:pPr>
            <w:r w:rsidRPr="00DF06F3">
              <w:rPr>
                <w:rStyle w:val="9100"/>
              </w:rPr>
              <w:t>Сила</w:t>
            </w:r>
          </w:p>
        </w:tc>
        <w:tc>
          <w:tcPr>
            <w:tcW w:w="6509" w:type="dxa"/>
            <w:gridSpan w:val="4"/>
          </w:tcPr>
          <w:p w:rsidR="005D2B46" w:rsidRPr="00DF06F3" w:rsidRDefault="005D2B46" w:rsidP="00355BD4">
            <w:pPr>
              <w:rPr>
                <w:rFonts w:ascii="Times New Roman" w:hAnsi="Times New Roman"/>
              </w:rPr>
            </w:pPr>
            <w:r w:rsidRPr="00DF06F3">
              <w:rPr>
                <w:rStyle w:val="9100"/>
              </w:rPr>
              <w:t>Толчок штанги двумя руками:</w:t>
            </w:r>
          </w:p>
          <w:p w:rsidR="005D2B46" w:rsidRPr="00DF06F3" w:rsidRDefault="005D2B46" w:rsidP="00355BD4">
            <w:pPr>
              <w:rPr>
                <w:rFonts w:ascii="Times New Roman" w:hAnsi="Times New Roman"/>
              </w:rPr>
            </w:pPr>
            <w:r w:rsidRPr="00DF06F3">
              <w:rPr>
                <w:rStyle w:val="9100"/>
              </w:rPr>
              <w:t>Свой вес +5 кг - отлично</w:t>
            </w:r>
          </w:p>
          <w:p w:rsidR="005D2B46" w:rsidRPr="00DF06F3" w:rsidRDefault="005D2B46" w:rsidP="00355BD4">
            <w:pPr>
              <w:tabs>
                <w:tab w:val="left" w:pos="1451"/>
              </w:tabs>
              <w:rPr>
                <w:rFonts w:ascii="Times New Roman" w:hAnsi="Times New Roman"/>
              </w:rPr>
            </w:pPr>
            <w:r w:rsidRPr="00DF06F3">
              <w:rPr>
                <w:rStyle w:val="9100"/>
              </w:rPr>
              <w:t>Свой вес</w:t>
            </w:r>
            <w:r>
              <w:rPr>
                <w:rStyle w:val="9100"/>
              </w:rPr>
              <w:t xml:space="preserve">          </w:t>
            </w:r>
            <w:r w:rsidRPr="00DF06F3">
              <w:rPr>
                <w:rStyle w:val="9100"/>
              </w:rPr>
              <w:t xml:space="preserve"> - хорошо</w:t>
            </w:r>
          </w:p>
          <w:p w:rsidR="005D2B46" w:rsidRPr="00DF06F3" w:rsidRDefault="005D2B46" w:rsidP="00355BD4">
            <w:pPr>
              <w:rPr>
                <w:rFonts w:ascii="Times New Roman" w:hAnsi="Times New Roman"/>
              </w:rPr>
            </w:pPr>
            <w:r w:rsidRPr="00DF06F3">
              <w:rPr>
                <w:rStyle w:val="9100"/>
              </w:rPr>
              <w:t>Свой вес -5 кг</w:t>
            </w:r>
            <w:r>
              <w:rPr>
                <w:rStyle w:val="9100"/>
              </w:rPr>
              <w:t xml:space="preserve"> </w:t>
            </w:r>
            <w:r w:rsidRPr="00DF06F3">
              <w:rPr>
                <w:rStyle w:val="9100"/>
              </w:rPr>
              <w:t xml:space="preserve"> - удовлетворительно</w:t>
            </w:r>
          </w:p>
        </w:tc>
      </w:tr>
      <w:tr w:rsidR="005D2B46" w:rsidRPr="00DF06F3" w:rsidTr="00355BD4">
        <w:tc>
          <w:tcPr>
            <w:tcW w:w="1640" w:type="dxa"/>
            <w:vMerge w:val="restart"/>
            <w:vAlign w:val="center"/>
          </w:tcPr>
          <w:p w:rsidR="005D2B46" w:rsidRPr="00DF06F3" w:rsidRDefault="005D2B46" w:rsidP="00355BD4">
            <w:pPr>
              <w:rPr>
                <w:rFonts w:ascii="Times New Roman" w:hAnsi="Times New Roman"/>
              </w:rPr>
            </w:pPr>
            <w:r w:rsidRPr="00DF06F3">
              <w:rPr>
                <w:rStyle w:val="9100"/>
              </w:rPr>
              <w:t>Другие виды</w:t>
            </w:r>
          </w:p>
        </w:tc>
        <w:tc>
          <w:tcPr>
            <w:tcW w:w="1704" w:type="dxa"/>
            <w:vMerge w:val="restart"/>
            <w:vAlign w:val="center"/>
          </w:tcPr>
          <w:p w:rsidR="005D2B46" w:rsidRPr="00DF06F3" w:rsidRDefault="005D2B46" w:rsidP="00355BD4">
            <w:pPr>
              <w:rPr>
                <w:rFonts w:ascii="Times New Roman" w:hAnsi="Times New Roman"/>
              </w:rPr>
            </w:pPr>
            <w:r w:rsidRPr="00DF06F3">
              <w:rPr>
                <w:rStyle w:val="9100"/>
              </w:rPr>
              <w:t>Быстрота</w:t>
            </w:r>
          </w:p>
        </w:tc>
        <w:tc>
          <w:tcPr>
            <w:tcW w:w="4135" w:type="dxa"/>
          </w:tcPr>
          <w:p w:rsidR="005D2B46" w:rsidRPr="00DF06F3" w:rsidRDefault="005D2B46" w:rsidP="00355BD4">
            <w:pPr>
              <w:rPr>
                <w:rFonts w:ascii="Times New Roman" w:hAnsi="Times New Roman"/>
              </w:rPr>
            </w:pPr>
            <w:r w:rsidRPr="00DF06F3">
              <w:rPr>
                <w:rStyle w:val="9100"/>
              </w:rPr>
              <w:t>Бросок набивного мяча назад</w:t>
            </w:r>
          </w:p>
        </w:tc>
        <w:tc>
          <w:tcPr>
            <w:tcW w:w="885" w:type="dxa"/>
            <w:vAlign w:val="center"/>
          </w:tcPr>
          <w:p w:rsidR="005D2B46" w:rsidRPr="00DF06F3" w:rsidRDefault="005D2B46" w:rsidP="00355BD4">
            <w:pPr>
              <w:jc w:val="center"/>
              <w:rPr>
                <w:rFonts w:ascii="Times New Roman" w:hAnsi="Times New Roman"/>
              </w:rPr>
            </w:pPr>
            <w:r w:rsidRPr="00DF06F3">
              <w:rPr>
                <w:rStyle w:val="9100"/>
              </w:rPr>
              <w:t>8</w:t>
            </w:r>
          </w:p>
        </w:tc>
        <w:tc>
          <w:tcPr>
            <w:tcW w:w="756" w:type="dxa"/>
            <w:vAlign w:val="center"/>
          </w:tcPr>
          <w:p w:rsidR="005D2B46" w:rsidRPr="00DF06F3" w:rsidRDefault="005D2B46" w:rsidP="00355BD4">
            <w:pPr>
              <w:jc w:val="center"/>
              <w:rPr>
                <w:rFonts w:ascii="Times New Roman" w:hAnsi="Times New Roman"/>
              </w:rPr>
            </w:pPr>
            <w:r w:rsidRPr="00DF06F3">
              <w:rPr>
                <w:rStyle w:val="9100"/>
              </w:rPr>
              <w:t>9</w:t>
            </w:r>
          </w:p>
        </w:tc>
        <w:tc>
          <w:tcPr>
            <w:tcW w:w="733" w:type="dxa"/>
            <w:vAlign w:val="center"/>
          </w:tcPr>
          <w:p w:rsidR="005D2B46" w:rsidRPr="00DF06F3" w:rsidRDefault="005D2B46" w:rsidP="00355BD4">
            <w:pPr>
              <w:jc w:val="center"/>
              <w:rPr>
                <w:rFonts w:ascii="Times New Roman" w:hAnsi="Times New Roman"/>
              </w:rPr>
            </w:pPr>
            <w:r w:rsidRPr="00DF06F3">
              <w:rPr>
                <w:rStyle w:val="9100"/>
              </w:rPr>
              <w:t>9</w:t>
            </w:r>
          </w:p>
        </w:tc>
      </w:tr>
      <w:tr w:rsidR="005D2B46" w:rsidRPr="00DF06F3" w:rsidTr="00355BD4">
        <w:tc>
          <w:tcPr>
            <w:tcW w:w="1640" w:type="dxa"/>
            <w:vMerge/>
            <w:vAlign w:val="center"/>
          </w:tcPr>
          <w:p w:rsidR="005D2B46" w:rsidRPr="00DF06F3" w:rsidRDefault="005D2B46" w:rsidP="00355BD4">
            <w:pPr>
              <w:rPr>
                <w:rFonts w:ascii="Times New Roman" w:hAnsi="Times New Roman"/>
              </w:rPr>
            </w:pPr>
          </w:p>
        </w:tc>
        <w:tc>
          <w:tcPr>
            <w:tcW w:w="1704" w:type="dxa"/>
            <w:vMerge/>
            <w:vAlign w:val="center"/>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Бросок набивного мяча (3 кг) из-за головы вперед (м)</w:t>
            </w:r>
          </w:p>
        </w:tc>
        <w:tc>
          <w:tcPr>
            <w:tcW w:w="885" w:type="dxa"/>
            <w:vAlign w:val="center"/>
          </w:tcPr>
          <w:p w:rsidR="005D2B46" w:rsidRPr="00DF06F3" w:rsidRDefault="005D2B46" w:rsidP="00355BD4">
            <w:pPr>
              <w:jc w:val="center"/>
              <w:rPr>
                <w:rFonts w:ascii="Times New Roman" w:hAnsi="Times New Roman"/>
              </w:rPr>
            </w:pPr>
            <w:r w:rsidRPr="00DF06F3">
              <w:rPr>
                <w:rStyle w:val="9100"/>
              </w:rPr>
              <w:t>5,5</w:t>
            </w:r>
          </w:p>
        </w:tc>
        <w:tc>
          <w:tcPr>
            <w:tcW w:w="756" w:type="dxa"/>
            <w:vAlign w:val="center"/>
          </w:tcPr>
          <w:p w:rsidR="005D2B46" w:rsidRPr="00DF06F3" w:rsidRDefault="005D2B46" w:rsidP="00355BD4">
            <w:pPr>
              <w:jc w:val="center"/>
              <w:rPr>
                <w:rFonts w:ascii="Times New Roman" w:hAnsi="Times New Roman"/>
              </w:rPr>
            </w:pPr>
            <w:r w:rsidRPr="00DF06F3">
              <w:rPr>
                <w:rStyle w:val="9100"/>
              </w:rPr>
              <w:t>7,0</w:t>
            </w:r>
          </w:p>
        </w:tc>
        <w:tc>
          <w:tcPr>
            <w:tcW w:w="733" w:type="dxa"/>
            <w:vAlign w:val="center"/>
          </w:tcPr>
          <w:p w:rsidR="005D2B46" w:rsidRPr="00DF06F3" w:rsidRDefault="005D2B46" w:rsidP="00355BD4">
            <w:pPr>
              <w:jc w:val="center"/>
              <w:rPr>
                <w:rFonts w:ascii="Times New Roman" w:hAnsi="Times New Roman"/>
              </w:rPr>
            </w:pPr>
            <w:r w:rsidRPr="00DF06F3">
              <w:rPr>
                <w:rStyle w:val="9100"/>
              </w:rPr>
              <w:t>7,5</w:t>
            </w:r>
          </w:p>
        </w:tc>
      </w:tr>
      <w:tr w:rsidR="005D2B46" w:rsidRPr="00DF06F3" w:rsidTr="00355BD4">
        <w:tc>
          <w:tcPr>
            <w:tcW w:w="1640" w:type="dxa"/>
            <w:vMerge w:val="restart"/>
            <w:vAlign w:val="center"/>
          </w:tcPr>
          <w:p w:rsidR="005D2B46" w:rsidRPr="00DF06F3" w:rsidRDefault="005D2B46" w:rsidP="00355BD4">
            <w:pPr>
              <w:rPr>
                <w:rFonts w:ascii="Times New Roman" w:hAnsi="Times New Roman"/>
              </w:rPr>
            </w:pPr>
            <w:r w:rsidRPr="00DF06F3">
              <w:rPr>
                <w:rStyle w:val="9100"/>
              </w:rPr>
              <w:t>Дзюдо</w:t>
            </w:r>
          </w:p>
        </w:tc>
        <w:tc>
          <w:tcPr>
            <w:tcW w:w="1704" w:type="dxa"/>
            <w:vMerge w:val="restart"/>
            <w:vAlign w:val="center"/>
          </w:tcPr>
          <w:p w:rsidR="005D2B46" w:rsidRPr="00DF06F3" w:rsidRDefault="005D2B46" w:rsidP="00355BD4">
            <w:pPr>
              <w:rPr>
                <w:rFonts w:ascii="Times New Roman" w:hAnsi="Times New Roman"/>
              </w:rPr>
            </w:pPr>
            <w:r w:rsidRPr="00DF06F3">
              <w:rPr>
                <w:rStyle w:val="9100"/>
              </w:rPr>
              <w:t>Быстрота</w:t>
            </w:r>
          </w:p>
        </w:tc>
        <w:tc>
          <w:tcPr>
            <w:tcW w:w="4135" w:type="dxa"/>
          </w:tcPr>
          <w:p w:rsidR="005D2B46" w:rsidRPr="00DF06F3" w:rsidRDefault="005D2B46" w:rsidP="00355BD4">
            <w:pPr>
              <w:rPr>
                <w:rFonts w:ascii="Times New Roman" w:hAnsi="Times New Roman"/>
              </w:rPr>
            </w:pPr>
            <w:r w:rsidRPr="00DF06F3">
              <w:rPr>
                <w:rStyle w:val="9100"/>
              </w:rPr>
              <w:t>10 бросков партнера на время</w:t>
            </w:r>
          </w:p>
        </w:tc>
        <w:tc>
          <w:tcPr>
            <w:tcW w:w="2374" w:type="dxa"/>
            <w:gridSpan w:val="3"/>
          </w:tcPr>
          <w:p w:rsidR="005D2B46" w:rsidRPr="00DF06F3" w:rsidRDefault="005D2B46" w:rsidP="00355BD4">
            <w:pPr>
              <w:rPr>
                <w:rFonts w:ascii="Times New Roman" w:hAnsi="Times New Roman"/>
              </w:rPr>
            </w:pPr>
            <w:r w:rsidRPr="00DF06F3">
              <w:rPr>
                <w:rStyle w:val="9100"/>
              </w:rPr>
              <w:t>Индивидуальные нормативы</w:t>
            </w:r>
          </w:p>
        </w:tc>
      </w:tr>
      <w:tr w:rsidR="005D2B46" w:rsidRPr="00DF06F3" w:rsidTr="00355BD4">
        <w:tc>
          <w:tcPr>
            <w:tcW w:w="1640" w:type="dxa"/>
            <w:vMerge/>
          </w:tcPr>
          <w:p w:rsidR="005D2B46" w:rsidRPr="00DF06F3" w:rsidRDefault="005D2B46" w:rsidP="00355BD4">
            <w:pPr>
              <w:rPr>
                <w:rFonts w:ascii="Times New Roman" w:hAnsi="Times New Roman"/>
              </w:rPr>
            </w:pPr>
          </w:p>
        </w:tc>
        <w:tc>
          <w:tcPr>
            <w:tcW w:w="1704" w:type="dxa"/>
            <w:vMerge/>
          </w:tcPr>
          <w:p w:rsidR="005D2B46" w:rsidRPr="00DF06F3" w:rsidRDefault="005D2B46" w:rsidP="00355BD4">
            <w:pPr>
              <w:rPr>
                <w:rFonts w:ascii="Times New Roman" w:hAnsi="Times New Roman"/>
              </w:rPr>
            </w:pPr>
          </w:p>
        </w:tc>
        <w:tc>
          <w:tcPr>
            <w:tcW w:w="4135" w:type="dxa"/>
          </w:tcPr>
          <w:p w:rsidR="005D2B46" w:rsidRPr="00DF06F3" w:rsidRDefault="005D2B46" w:rsidP="00355BD4">
            <w:pPr>
              <w:rPr>
                <w:rFonts w:ascii="Times New Roman" w:hAnsi="Times New Roman"/>
              </w:rPr>
            </w:pPr>
            <w:r w:rsidRPr="00DF06F3">
              <w:rPr>
                <w:rStyle w:val="9100"/>
              </w:rPr>
              <w:t>Перемещение приставными шагами через метровую зону (раз)</w:t>
            </w:r>
          </w:p>
        </w:tc>
        <w:tc>
          <w:tcPr>
            <w:tcW w:w="885" w:type="dxa"/>
            <w:vAlign w:val="center"/>
          </w:tcPr>
          <w:p w:rsidR="005D2B46" w:rsidRPr="00DF06F3" w:rsidRDefault="005D2B46" w:rsidP="00355BD4">
            <w:pPr>
              <w:jc w:val="center"/>
              <w:rPr>
                <w:rFonts w:ascii="Times New Roman" w:hAnsi="Times New Roman"/>
              </w:rPr>
            </w:pPr>
            <w:r w:rsidRPr="00DF06F3">
              <w:rPr>
                <w:rStyle w:val="9100"/>
              </w:rPr>
              <w:t>34</w:t>
            </w:r>
          </w:p>
        </w:tc>
        <w:tc>
          <w:tcPr>
            <w:tcW w:w="756" w:type="dxa"/>
            <w:vAlign w:val="center"/>
          </w:tcPr>
          <w:p w:rsidR="005D2B46" w:rsidRPr="00DF06F3" w:rsidRDefault="005D2B46" w:rsidP="00355BD4">
            <w:pPr>
              <w:jc w:val="center"/>
              <w:rPr>
                <w:rFonts w:ascii="Times New Roman" w:hAnsi="Times New Roman"/>
              </w:rPr>
            </w:pPr>
            <w:r w:rsidRPr="00DF06F3">
              <w:rPr>
                <w:rStyle w:val="9100"/>
              </w:rPr>
              <w:t>30</w:t>
            </w:r>
          </w:p>
        </w:tc>
        <w:tc>
          <w:tcPr>
            <w:tcW w:w="733" w:type="dxa"/>
            <w:vAlign w:val="center"/>
          </w:tcPr>
          <w:p w:rsidR="005D2B46" w:rsidRPr="00DF06F3" w:rsidRDefault="005D2B46" w:rsidP="00355BD4">
            <w:pPr>
              <w:jc w:val="center"/>
              <w:rPr>
                <w:rFonts w:ascii="Times New Roman" w:hAnsi="Times New Roman"/>
              </w:rPr>
            </w:pPr>
            <w:r w:rsidRPr="00DF06F3">
              <w:rPr>
                <w:rStyle w:val="9100"/>
              </w:rPr>
              <w:t>26</w:t>
            </w:r>
          </w:p>
        </w:tc>
      </w:tr>
    </w:tbl>
    <w:p w:rsidR="005D2B46" w:rsidRDefault="005D2B46" w:rsidP="005D2B46">
      <w:pPr>
        <w:spacing w:after="0" w:line="240" w:lineRule="auto"/>
        <w:rPr>
          <w:rStyle w:val="56"/>
          <w:sz w:val="24"/>
          <w:szCs w:val="24"/>
        </w:rPr>
      </w:pPr>
    </w:p>
    <w:p w:rsidR="005D2B46" w:rsidRDefault="005D2B46" w:rsidP="005D2B46">
      <w:pPr>
        <w:spacing w:after="0" w:line="240" w:lineRule="auto"/>
        <w:ind w:firstLine="284"/>
        <w:jc w:val="center"/>
        <w:rPr>
          <w:rStyle w:val="20pt3"/>
          <w:rFonts w:ascii="Times New Roman" w:hAnsi="Times New Roman"/>
          <w:sz w:val="24"/>
          <w:szCs w:val="24"/>
        </w:rPr>
      </w:pPr>
    </w:p>
    <w:p w:rsidR="00A45694" w:rsidRDefault="00A45694" w:rsidP="005D2B46">
      <w:pPr>
        <w:spacing w:after="0" w:line="240" w:lineRule="auto"/>
        <w:ind w:firstLine="284"/>
        <w:jc w:val="center"/>
        <w:rPr>
          <w:rStyle w:val="20pt3"/>
          <w:rFonts w:ascii="Times New Roman" w:hAnsi="Times New Roman"/>
          <w:sz w:val="24"/>
          <w:szCs w:val="24"/>
        </w:rPr>
      </w:pPr>
    </w:p>
    <w:p w:rsidR="005D2B46" w:rsidRPr="00CC35B7" w:rsidRDefault="00CC35B7" w:rsidP="00CC35B7">
      <w:pPr>
        <w:spacing w:after="0" w:line="240" w:lineRule="auto"/>
        <w:ind w:firstLine="284"/>
        <w:rPr>
          <w:rStyle w:val="20pt3"/>
          <w:rFonts w:ascii="Times New Roman" w:hAnsi="Times New Roman"/>
          <w:bCs w:val="0"/>
          <w:sz w:val="24"/>
          <w:szCs w:val="24"/>
        </w:rPr>
      </w:pPr>
      <w:r w:rsidRPr="00CC35B7">
        <w:rPr>
          <w:rStyle w:val="20pt3"/>
          <w:rFonts w:ascii="Times New Roman" w:hAnsi="Times New Roman"/>
          <w:sz w:val="24"/>
          <w:szCs w:val="24"/>
        </w:rPr>
        <w:lastRenderedPageBreak/>
        <w:t xml:space="preserve">5.8.4. </w:t>
      </w:r>
      <w:r w:rsidR="005D2B46" w:rsidRPr="00CC35B7">
        <w:rPr>
          <w:rStyle w:val="20pt3"/>
          <w:rFonts w:ascii="Times New Roman" w:hAnsi="Times New Roman"/>
          <w:sz w:val="24"/>
          <w:szCs w:val="24"/>
        </w:rPr>
        <w:t>УЧЕБНЫЙ МАТЕРИАЛ</w:t>
      </w:r>
      <w:r w:rsidRPr="00CC35B7">
        <w:rPr>
          <w:rStyle w:val="20pt3"/>
          <w:rFonts w:ascii="Times New Roman" w:hAnsi="Times New Roman"/>
          <w:sz w:val="24"/>
          <w:szCs w:val="24"/>
        </w:rPr>
        <w:t xml:space="preserve"> </w:t>
      </w:r>
      <w:r w:rsidR="005D2B46" w:rsidRPr="00CC35B7">
        <w:rPr>
          <w:rStyle w:val="20pt3"/>
          <w:rFonts w:ascii="Times New Roman" w:hAnsi="Times New Roman"/>
          <w:sz w:val="24"/>
          <w:szCs w:val="24"/>
        </w:rPr>
        <w:t>ДЛЯ ДЗЮДОИСТОВ ТРЕНИРОВОЧНЫХ ГРУПП 3-го ГОДА ОБУЧЕНИЯ</w:t>
      </w:r>
    </w:p>
    <w:p w:rsidR="005D2B46" w:rsidRPr="00CC35B7" w:rsidRDefault="00CC35B7" w:rsidP="005D2B46">
      <w:pPr>
        <w:spacing w:after="0" w:line="240" w:lineRule="auto"/>
        <w:ind w:firstLine="284"/>
        <w:jc w:val="center"/>
        <w:rPr>
          <w:rFonts w:ascii="Times New Roman" w:hAnsi="Times New Roman"/>
          <w:b/>
          <w:sz w:val="24"/>
          <w:szCs w:val="24"/>
        </w:rPr>
      </w:pPr>
      <w:r w:rsidRPr="00CC35B7">
        <w:rPr>
          <w:rStyle w:val="56"/>
          <w:b/>
          <w:sz w:val="24"/>
          <w:szCs w:val="24"/>
        </w:rPr>
        <w:t>5.8.4.</w:t>
      </w:r>
      <w:r w:rsidR="005D2B46" w:rsidRPr="00CC35B7">
        <w:rPr>
          <w:rStyle w:val="56"/>
          <w:b/>
          <w:sz w:val="24"/>
          <w:szCs w:val="24"/>
        </w:rPr>
        <w:t>1. ТЕХНИКО-ТАКТИЧЕСКАЯ ПОДГОТОВКА</w:t>
      </w:r>
    </w:p>
    <w:p w:rsidR="005D2B46" w:rsidRPr="00D86F48" w:rsidRDefault="005D2B46" w:rsidP="005D2B46">
      <w:pPr>
        <w:spacing w:after="0" w:line="240" w:lineRule="auto"/>
        <w:ind w:firstLine="284"/>
        <w:jc w:val="center"/>
        <w:rPr>
          <w:rFonts w:ascii="Times New Roman" w:hAnsi="Times New Roman"/>
          <w:b/>
          <w:sz w:val="24"/>
          <w:szCs w:val="24"/>
        </w:rPr>
      </w:pPr>
      <w:bookmarkStart w:id="25" w:name="bookmark38"/>
      <w:r w:rsidRPr="00D86F48">
        <w:rPr>
          <w:rFonts w:ascii="Times New Roman" w:hAnsi="Times New Roman"/>
          <w:b/>
          <w:sz w:val="24"/>
          <w:szCs w:val="24"/>
        </w:rPr>
        <w:t xml:space="preserve"> Техника</w:t>
      </w:r>
      <w:bookmarkEnd w:id="25"/>
    </w:p>
    <w:p w:rsidR="005D2B46" w:rsidRDefault="005D2B46" w:rsidP="005D2B46">
      <w:pPr>
        <w:spacing w:after="0" w:line="240" w:lineRule="auto"/>
        <w:ind w:firstLine="284"/>
        <w:rPr>
          <w:rStyle w:val="56"/>
          <w:sz w:val="24"/>
          <w:szCs w:val="24"/>
        </w:rPr>
      </w:pPr>
      <w:r w:rsidRPr="00D86F48">
        <w:rPr>
          <w:rStyle w:val="56"/>
          <w:sz w:val="24"/>
          <w:szCs w:val="24"/>
        </w:rPr>
        <w:t>Выполнение бросков в ситуац</w:t>
      </w:r>
      <w:r>
        <w:rPr>
          <w:rStyle w:val="56"/>
          <w:sz w:val="24"/>
          <w:szCs w:val="24"/>
        </w:rPr>
        <w:t>иях с использованием усилий про</w:t>
      </w:r>
      <w:r w:rsidRPr="00D86F48">
        <w:rPr>
          <w:rStyle w:val="56"/>
          <w:sz w:val="24"/>
          <w:szCs w:val="24"/>
        </w:rPr>
        <w:t xml:space="preserve">тивника, с преодолением усилий, </w:t>
      </w:r>
      <w:r>
        <w:rPr>
          <w:rStyle w:val="56"/>
          <w:sz w:val="24"/>
          <w:szCs w:val="24"/>
        </w:rPr>
        <w:t>с нейтрализацией усилий. Взаимо</w:t>
      </w:r>
      <w:r w:rsidRPr="00D86F48">
        <w:rPr>
          <w:rStyle w:val="56"/>
          <w:sz w:val="24"/>
          <w:szCs w:val="24"/>
        </w:rPr>
        <w:t>расположение дзюдоистов: асимме</w:t>
      </w:r>
      <w:r>
        <w:rPr>
          <w:rStyle w:val="56"/>
          <w:sz w:val="24"/>
          <w:szCs w:val="24"/>
        </w:rPr>
        <w:t>тричные -равновероятные для ата</w:t>
      </w:r>
      <w:r w:rsidRPr="00D86F48">
        <w:rPr>
          <w:rStyle w:val="56"/>
          <w:sz w:val="24"/>
          <w:szCs w:val="24"/>
        </w:rPr>
        <w:t xml:space="preserve">ки. Учикоми. Рандори. Способы преследования противника перехода в борьбу лежа. </w:t>
      </w:r>
    </w:p>
    <w:p w:rsidR="005D2B46" w:rsidRPr="00D86F48" w:rsidRDefault="005D2B46" w:rsidP="005D2B46">
      <w:pPr>
        <w:spacing w:after="0" w:line="240" w:lineRule="auto"/>
        <w:ind w:firstLine="284"/>
        <w:rPr>
          <w:rFonts w:ascii="Times New Roman" w:hAnsi="Times New Roman"/>
          <w:b/>
          <w:sz w:val="24"/>
          <w:szCs w:val="24"/>
        </w:rPr>
      </w:pPr>
      <w:r w:rsidRPr="00D86F48">
        <w:rPr>
          <w:rStyle w:val="51"/>
          <w:sz w:val="24"/>
          <w:szCs w:val="24"/>
        </w:rPr>
        <w:t xml:space="preserve">Броски </w:t>
      </w:r>
      <w:r>
        <w:rPr>
          <w:rStyle w:val="51"/>
          <w:sz w:val="24"/>
          <w:szCs w:val="24"/>
        </w:rPr>
        <w:t>–</w:t>
      </w:r>
      <w:r w:rsidRPr="00D86F48">
        <w:rPr>
          <w:rStyle w:val="51"/>
          <w:sz w:val="24"/>
          <w:szCs w:val="24"/>
        </w:rPr>
        <w:t xml:space="preserve"> </w:t>
      </w:r>
      <w:r w:rsidRPr="00D86F48">
        <w:rPr>
          <w:rStyle w:val="51"/>
          <w:sz w:val="24"/>
          <w:szCs w:val="24"/>
          <w:lang w:val="en-US"/>
        </w:rPr>
        <w:t>Nage</w:t>
      </w:r>
      <w:r w:rsidRPr="00D86F48">
        <w:rPr>
          <w:rStyle w:val="51"/>
          <w:sz w:val="24"/>
          <w:szCs w:val="24"/>
        </w:rPr>
        <w:t xml:space="preserve"> </w:t>
      </w:r>
      <w:r w:rsidRPr="00D86F48">
        <w:rPr>
          <w:rStyle w:val="51"/>
          <w:sz w:val="24"/>
          <w:szCs w:val="24"/>
          <w:lang w:val="en-US"/>
        </w:rPr>
        <w:t>Waza</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D86F48">
        <w:rPr>
          <w:rStyle w:val="56"/>
          <w:sz w:val="24"/>
          <w:szCs w:val="24"/>
        </w:rPr>
        <w:t xml:space="preserve">Бросок через голову подсадом голенью - </w:t>
      </w:r>
      <w:r w:rsidRPr="00D86F48">
        <w:rPr>
          <w:rStyle w:val="56"/>
          <w:sz w:val="24"/>
          <w:szCs w:val="24"/>
          <w:lang w:val="en-US"/>
        </w:rPr>
        <w:t>Sumi</w:t>
      </w:r>
      <w:r w:rsidRPr="00D86F48">
        <w:rPr>
          <w:rStyle w:val="56"/>
          <w:sz w:val="24"/>
          <w:szCs w:val="24"/>
        </w:rPr>
        <w:t xml:space="preserve"> </w:t>
      </w:r>
      <w:r w:rsidRPr="00D86F48">
        <w:rPr>
          <w:rStyle w:val="56"/>
          <w:sz w:val="24"/>
          <w:szCs w:val="24"/>
          <w:lang w:val="en-US"/>
        </w:rPr>
        <w:t>Gaeshi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D86F48">
        <w:rPr>
          <w:rStyle w:val="56"/>
          <w:sz w:val="24"/>
          <w:szCs w:val="24"/>
        </w:rPr>
        <w:t xml:space="preserve">Подножка назад седом (подсадка) - </w:t>
      </w:r>
      <w:r w:rsidRPr="00D86F48">
        <w:rPr>
          <w:rStyle w:val="56"/>
          <w:sz w:val="24"/>
          <w:szCs w:val="24"/>
          <w:lang w:val="en-US"/>
        </w:rPr>
        <w:t>Tani</w:t>
      </w:r>
      <w:r w:rsidRPr="00D86F48">
        <w:rPr>
          <w:rStyle w:val="56"/>
          <w:sz w:val="24"/>
          <w:szCs w:val="24"/>
        </w:rPr>
        <w:t xml:space="preserve"> </w:t>
      </w:r>
      <w:r w:rsidRPr="00D86F48">
        <w:rPr>
          <w:rStyle w:val="56"/>
          <w:sz w:val="24"/>
          <w:szCs w:val="24"/>
          <w:lang w:val="en-US"/>
        </w:rPr>
        <w:t>Otoshi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D86F48">
        <w:rPr>
          <w:rStyle w:val="56"/>
          <w:sz w:val="24"/>
          <w:szCs w:val="24"/>
        </w:rPr>
        <w:t xml:space="preserve">Бросок через плечо с колена - </w:t>
      </w:r>
      <w:r w:rsidRPr="00D86F48">
        <w:rPr>
          <w:rStyle w:val="56"/>
          <w:sz w:val="24"/>
          <w:szCs w:val="24"/>
          <w:lang w:val="en-US"/>
        </w:rPr>
        <w:t>Seoi</w:t>
      </w:r>
      <w:r w:rsidRPr="00D86F48">
        <w:rPr>
          <w:rStyle w:val="56"/>
          <w:sz w:val="24"/>
          <w:szCs w:val="24"/>
        </w:rPr>
        <w:t xml:space="preserve"> </w:t>
      </w:r>
      <w:r w:rsidRPr="00D86F48">
        <w:rPr>
          <w:rStyle w:val="56"/>
          <w:sz w:val="24"/>
          <w:szCs w:val="24"/>
          <w:lang w:val="en-US"/>
        </w:rPr>
        <w:t>Otoshi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D86F48">
        <w:rPr>
          <w:rStyle w:val="56"/>
          <w:sz w:val="24"/>
          <w:szCs w:val="24"/>
        </w:rPr>
        <w:t xml:space="preserve">Передний переворот - </w:t>
      </w:r>
      <w:r w:rsidRPr="00D86F48">
        <w:rPr>
          <w:rStyle w:val="56"/>
          <w:sz w:val="24"/>
          <w:szCs w:val="24"/>
          <w:lang w:val="en-US"/>
        </w:rPr>
        <w:t>Sukui</w:t>
      </w:r>
      <w:r w:rsidRPr="00D86F48">
        <w:rPr>
          <w:rStyle w:val="56"/>
          <w:sz w:val="24"/>
          <w:szCs w:val="24"/>
        </w:rPr>
        <w:t xml:space="preserve"> </w:t>
      </w:r>
      <w:r w:rsidRPr="00D86F48">
        <w:rPr>
          <w:rStyle w:val="56"/>
          <w:sz w:val="24"/>
          <w:szCs w:val="24"/>
          <w:lang w:val="en-US"/>
        </w:rPr>
        <w:t>Nage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D86F48">
        <w:rPr>
          <w:rStyle w:val="56"/>
          <w:sz w:val="24"/>
          <w:szCs w:val="24"/>
        </w:rPr>
        <w:t xml:space="preserve">Обратный бросок через бедро - </w:t>
      </w:r>
      <w:r w:rsidRPr="00D86F48">
        <w:rPr>
          <w:rStyle w:val="56"/>
          <w:sz w:val="24"/>
          <w:szCs w:val="24"/>
          <w:lang w:val="en-US"/>
        </w:rPr>
        <w:t>Utsuri</w:t>
      </w:r>
      <w:r w:rsidRPr="00D86F48">
        <w:rPr>
          <w:rStyle w:val="56"/>
          <w:sz w:val="24"/>
          <w:szCs w:val="24"/>
        </w:rPr>
        <w:t xml:space="preserve"> </w:t>
      </w:r>
      <w:r w:rsidRPr="00D86F48">
        <w:rPr>
          <w:rStyle w:val="56"/>
          <w:sz w:val="24"/>
          <w:szCs w:val="24"/>
          <w:lang w:val="en-US"/>
        </w:rPr>
        <w:t>Goshi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D86F48">
        <w:rPr>
          <w:rStyle w:val="56"/>
          <w:sz w:val="24"/>
          <w:szCs w:val="24"/>
        </w:rPr>
        <w:t xml:space="preserve">Бросок через ногу вперед скручиванием - О </w:t>
      </w:r>
      <w:r w:rsidRPr="00D86F48">
        <w:rPr>
          <w:rStyle w:val="56"/>
          <w:sz w:val="24"/>
          <w:szCs w:val="24"/>
          <w:lang w:val="en-US"/>
        </w:rPr>
        <w:t>Guruma</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D86F48">
        <w:rPr>
          <w:rStyle w:val="56"/>
          <w:sz w:val="24"/>
          <w:szCs w:val="24"/>
        </w:rPr>
        <w:t xml:space="preserve">Бросок через спину захватом руки под плечо - </w:t>
      </w:r>
      <w:r w:rsidRPr="00D86F48">
        <w:rPr>
          <w:rStyle w:val="56"/>
          <w:sz w:val="24"/>
          <w:szCs w:val="24"/>
          <w:lang w:val="en-US"/>
        </w:rPr>
        <w:t>Soto</w:t>
      </w:r>
      <w:r w:rsidRPr="00D86F48">
        <w:rPr>
          <w:rStyle w:val="56"/>
          <w:sz w:val="24"/>
          <w:szCs w:val="24"/>
        </w:rPr>
        <w:t xml:space="preserve"> </w:t>
      </w:r>
      <w:r w:rsidRPr="00D86F48">
        <w:rPr>
          <w:rStyle w:val="56"/>
          <w:sz w:val="24"/>
          <w:szCs w:val="24"/>
          <w:lang w:val="en-US"/>
        </w:rPr>
        <w:t>Makikomi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D86F48">
        <w:rPr>
          <w:rStyle w:val="56"/>
          <w:sz w:val="24"/>
          <w:szCs w:val="24"/>
        </w:rPr>
        <w:t xml:space="preserve">Выведение из равновесия - </w:t>
      </w:r>
      <w:r w:rsidRPr="00D86F48">
        <w:rPr>
          <w:rStyle w:val="56"/>
          <w:sz w:val="24"/>
          <w:szCs w:val="24"/>
          <w:lang w:val="en-US"/>
        </w:rPr>
        <w:t>Uki</w:t>
      </w:r>
      <w:r w:rsidRPr="00D86F48">
        <w:rPr>
          <w:rStyle w:val="56"/>
          <w:sz w:val="24"/>
          <w:szCs w:val="24"/>
        </w:rPr>
        <w:t xml:space="preserve"> </w:t>
      </w:r>
      <w:r w:rsidRPr="00D86F48">
        <w:rPr>
          <w:rStyle w:val="56"/>
          <w:sz w:val="24"/>
          <w:szCs w:val="24"/>
          <w:lang w:val="en-US"/>
        </w:rPr>
        <w:t>Ooshi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9. </w:t>
      </w:r>
      <w:r w:rsidRPr="00D86F48">
        <w:rPr>
          <w:rStyle w:val="56"/>
          <w:sz w:val="24"/>
          <w:szCs w:val="24"/>
        </w:rPr>
        <w:t xml:space="preserve">Задняя подножка - О </w:t>
      </w:r>
      <w:r w:rsidRPr="00D86F48">
        <w:rPr>
          <w:rStyle w:val="56"/>
          <w:sz w:val="24"/>
          <w:szCs w:val="24"/>
          <w:lang w:val="en-US"/>
        </w:rPr>
        <w:t>Soto</w:t>
      </w:r>
      <w:r w:rsidRPr="00D86F48">
        <w:rPr>
          <w:rStyle w:val="56"/>
          <w:sz w:val="24"/>
          <w:szCs w:val="24"/>
        </w:rPr>
        <w:t xml:space="preserve"> </w:t>
      </w:r>
      <w:r w:rsidRPr="00D86F48">
        <w:rPr>
          <w:rStyle w:val="56"/>
          <w:sz w:val="24"/>
          <w:szCs w:val="24"/>
          <w:lang w:val="en-US"/>
        </w:rPr>
        <w:t>Otoshi</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10. </w:t>
      </w:r>
      <w:r w:rsidRPr="00D86F48">
        <w:rPr>
          <w:rStyle w:val="56"/>
          <w:sz w:val="24"/>
          <w:szCs w:val="24"/>
        </w:rPr>
        <w:t xml:space="preserve">Боковой переворот - Те </w:t>
      </w:r>
      <w:r w:rsidRPr="00D86F48">
        <w:rPr>
          <w:rStyle w:val="56"/>
          <w:sz w:val="24"/>
          <w:szCs w:val="24"/>
          <w:lang w:val="en-US"/>
        </w:rPr>
        <w:t>Guruma</w:t>
      </w:r>
    </w:p>
    <w:p w:rsidR="005D2B46" w:rsidRPr="00D86F48" w:rsidRDefault="005D2B46" w:rsidP="005D2B46">
      <w:pPr>
        <w:spacing w:after="0" w:line="240" w:lineRule="auto"/>
        <w:ind w:firstLine="284"/>
        <w:rPr>
          <w:rFonts w:ascii="Times New Roman" w:hAnsi="Times New Roman"/>
          <w:i/>
          <w:sz w:val="24"/>
          <w:szCs w:val="24"/>
        </w:rPr>
      </w:pPr>
      <w:r w:rsidRPr="00D86F48">
        <w:rPr>
          <w:rFonts w:ascii="Times New Roman" w:hAnsi="Times New Roman"/>
          <w:i/>
          <w:sz w:val="24"/>
          <w:szCs w:val="24"/>
        </w:rPr>
        <w:t>Приемы борьбы л</w:t>
      </w:r>
      <w:r>
        <w:rPr>
          <w:rFonts w:ascii="Times New Roman" w:hAnsi="Times New Roman"/>
          <w:i/>
          <w:sz w:val="24"/>
          <w:szCs w:val="24"/>
        </w:rPr>
        <w:t>е</w:t>
      </w:r>
      <w:r w:rsidRPr="00D86F48">
        <w:rPr>
          <w:rFonts w:ascii="Times New Roman" w:hAnsi="Times New Roman"/>
          <w:i/>
          <w:sz w:val="24"/>
          <w:szCs w:val="24"/>
        </w:rPr>
        <w:t xml:space="preserve">жа - </w:t>
      </w:r>
      <w:r w:rsidRPr="00D86F48">
        <w:rPr>
          <w:rFonts w:ascii="Times New Roman" w:hAnsi="Times New Roman"/>
          <w:i/>
          <w:sz w:val="24"/>
          <w:szCs w:val="24"/>
          <w:lang w:val="en-US"/>
        </w:rPr>
        <w:t>Ne</w:t>
      </w:r>
      <w:r w:rsidRPr="00D86F48">
        <w:rPr>
          <w:rFonts w:ascii="Times New Roman" w:hAnsi="Times New Roman"/>
          <w:i/>
          <w:sz w:val="24"/>
          <w:szCs w:val="24"/>
        </w:rPr>
        <w:t xml:space="preserve"> </w:t>
      </w:r>
      <w:r w:rsidRPr="00D86F48">
        <w:rPr>
          <w:rFonts w:ascii="Times New Roman" w:hAnsi="Times New Roman"/>
          <w:i/>
          <w:sz w:val="24"/>
          <w:szCs w:val="24"/>
          <w:lang w:val="en-US"/>
        </w:rPr>
        <w:t>Waza</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D86F48">
        <w:rPr>
          <w:rStyle w:val="56"/>
          <w:sz w:val="24"/>
          <w:szCs w:val="24"/>
        </w:rPr>
        <w:t xml:space="preserve">Рычаг внутрь захватом руки под плечо - </w:t>
      </w:r>
      <w:r w:rsidRPr="00D86F48">
        <w:rPr>
          <w:rStyle w:val="56"/>
          <w:sz w:val="24"/>
          <w:szCs w:val="24"/>
          <w:lang w:val="en-US"/>
        </w:rPr>
        <w:t>Ude</w:t>
      </w:r>
      <w:r w:rsidRPr="00D86F48">
        <w:rPr>
          <w:rStyle w:val="56"/>
          <w:sz w:val="24"/>
          <w:szCs w:val="24"/>
        </w:rPr>
        <w:t xml:space="preserve"> </w:t>
      </w:r>
      <w:r w:rsidRPr="00D86F48">
        <w:rPr>
          <w:rStyle w:val="56"/>
          <w:sz w:val="24"/>
          <w:szCs w:val="24"/>
          <w:lang w:val="en-US"/>
        </w:rPr>
        <w:t>Hishigi</w:t>
      </w:r>
      <w:r w:rsidRPr="00D86F48">
        <w:rPr>
          <w:rStyle w:val="56"/>
          <w:sz w:val="24"/>
          <w:szCs w:val="24"/>
        </w:rPr>
        <w:t xml:space="preserve"> </w:t>
      </w:r>
      <w:r w:rsidRPr="00D86F48">
        <w:rPr>
          <w:rStyle w:val="56"/>
          <w:sz w:val="24"/>
          <w:szCs w:val="24"/>
          <w:lang w:val="en-US"/>
        </w:rPr>
        <w:t>Waki</w:t>
      </w:r>
      <w:r w:rsidRPr="00D86F48">
        <w:rPr>
          <w:rStyle w:val="56"/>
          <w:sz w:val="24"/>
          <w:szCs w:val="24"/>
        </w:rPr>
        <w:t xml:space="preserve"> </w:t>
      </w:r>
      <w:r w:rsidRPr="00D86F48">
        <w:rPr>
          <w:rStyle w:val="56"/>
          <w:sz w:val="24"/>
          <w:szCs w:val="24"/>
          <w:lang w:val="en-US"/>
        </w:rPr>
        <w:t>Gatame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D86F48">
        <w:rPr>
          <w:rStyle w:val="56"/>
          <w:sz w:val="24"/>
          <w:szCs w:val="24"/>
        </w:rPr>
        <w:t xml:space="preserve">Рычаг локтя при помощи ноги сверху - </w:t>
      </w:r>
      <w:r w:rsidRPr="00D86F48">
        <w:rPr>
          <w:rStyle w:val="56"/>
          <w:sz w:val="24"/>
          <w:szCs w:val="24"/>
          <w:lang w:val="en-US"/>
        </w:rPr>
        <w:t>Ude</w:t>
      </w:r>
      <w:r w:rsidRPr="00D86F48">
        <w:rPr>
          <w:rStyle w:val="56"/>
          <w:sz w:val="24"/>
          <w:szCs w:val="24"/>
        </w:rPr>
        <w:t xml:space="preserve"> </w:t>
      </w:r>
      <w:r w:rsidRPr="00D86F48">
        <w:rPr>
          <w:rStyle w:val="56"/>
          <w:sz w:val="24"/>
          <w:szCs w:val="24"/>
          <w:lang w:val="en-US"/>
        </w:rPr>
        <w:t>Hishigi</w:t>
      </w:r>
      <w:r w:rsidRPr="00D86F48">
        <w:rPr>
          <w:rStyle w:val="56"/>
          <w:sz w:val="24"/>
          <w:szCs w:val="24"/>
        </w:rPr>
        <w:t xml:space="preserve"> </w:t>
      </w:r>
      <w:r w:rsidRPr="00D86F48">
        <w:rPr>
          <w:rStyle w:val="56"/>
          <w:sz w:val="24"/>
          <w:szCs w:val="24"/>
          <w:lang w:val="en-US"/>
        </w:rPr>
        <w:t>Hiza</w:t>
      </w:r>
      <w:r w:rsidRPr="00D86F48">
        <w:rPr>
          <w:rStyle w:val="56"/>
          <w:sz w:val="24"/>
          <w:szCs w:val="24"/>
        </w:rPr>
        <w:t xml:space="preserve"> </w:t>
      </w:r>
      <w:r w:rsidRPr="00D86F48">
        <w:rPr>
          <w:rStyle w:val="56"/>
          <w:sz w:val="24"/>
          <w:szCs w:val="24"/>
          <w:lang w:val="en-US"/>
        </w:rPr>
        <w:t>Gatame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D86F48">
        <w:rPr>
          <w:rStyle w:val="56"/>
          <w:sz w:val="24"/>
          <w:szCs w:val="24"/>
        </w:rPr>
        <w:t xml:space="preserve">Рычаг внутрь упором предплечьем - </w:t>
      </w:r>
      <w:r w:rsidRPr="00D86F48">
        <w:rPr>
          <w:rStyle w:val="56"/>
          <w:sz w:val="24"/>
          <w:szCs w:val="24"/>
          <w:lang w:val="en-US"/>
        </w:rPr>
        <w:t>Ude</w:t>
      </w:r>
      <w:r w:rsidRPr="00D86F48">
        <w:rPr>
          <w:rStyle w:val="56"/>
          <w:sz w:val="24"/>
          <w:szCs w:val="24"/>
        </w:rPr>
        <w:t xml:space="preserve"> </w:t>
      </w:r>
      <w:r w:rsidRPr="00D86F48">
        <w:rPr>
          <w:rStyle w:val="56"/>
          <w:sz w:val="24"/>
          <w:szCs w:val="24"/>
          <w:lang w:val="en-US"/>
        </w:rPr>
        <w:t>Hishigi</w:t>
      </w:r>
      <w:r w:rsidRPr="00D86F48">
        <w:rPr>
          <w:rStyle w:val="56"/>
          <w:sz w:val="24"/>
          <w:szCs w:val="24"/>
        </w:rPr>
        <w:t xml:space="preserve"> Нага </w:t>
      </w:r>
      <w:r w:rsidRPr="00D86F48">
        <w:rPr>
          <w:rStyle w:val="56"/>
          <w:sz w:val="24"/>
          <w:szCs w:val="24"/>
          <w:lang w:val="en-US"/>
        </w:rPr>
        <w:t>Gatame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D86F48">
        <w:rPr>
          <w:rStyle w:val="56"/>
          <w:sz w:val="24"/>
          <w:szCs w:val="24"/>
        </w:rPr>
        <w:t xml:space="preserve">Рычаг внутрь с помощью ноги сверху - </w:t>
      </w:r>
      <w:r w:rsidRPr="00D86F48">
        <w:rPr>
          <w:rStyle w:val="56"/>
          <w:sz w:val="24"/>
          <w:szCs w:val="24"/>
          <w:lang w:val="en-US"/>
        </w:rPr>
        <w:t>Ude</w:t>
      </w:r>
      <w:r w:rsidRPr="00D86F48">
        <w:rPr>
          <w:rStyle w:val="56"/>
          <w:sz w:val="24"/>
          <w:szCs w:val="24"/>
        </w:rPr>
        <w:t xml:space="preserve"> </w:t>
      </w:r>
      <w:r w:rsidRPr="00D86F48">
        <w:rPr>
          <w:rStyle w:val="56"/>
          <w:sz w:val="24"/>
          <w:szCs w:val="24"/>
          <w:lang w:val="en-US"/>
        </w:rPr>
        <w:t>Hishigi</w:t>
      </w:r>
      <w:r w:rsidRPr="00D86F48">
        <w:rPr>
          <w:rStyle w:val="56"/>
          <w:sz w:val="24"/>
          <w:szCs w:val="24"/>
        </w:rPr>
        <w:t xml:space="preserve"> </w:t>
      </w:r>
      <w:r w:rsidRPr="00D86F48">
        <w:rPr>
          <w:rStyle w:val="56"/>
          <w:sz w:val="24"/>
          <w:szCs w:val="24"/>
          <w:lang w:val="en-US"/>
        </w:rPr>
        <w:t>Ashi</w:t>
      </w:r>
      <w:r w:rsidRPr="00D86F48">
        <w:rPr>
          <w:rStyle w:val="56"/>
          <w:sz w:val="24"/>
          <w:szCs w:val="24"/>
        </w:rPr>
        <w:t xml:space="preserve"> </w:t>
      </w:r>
      <w:r w:rsidRPr="00D86F48">
        <w:rPr>
          <w:rStyle w:val="56"/>
          <w:sz w:val="24"/>
          <w:szCs w:val="24"/>
          <w:lang w:val="en-US"/>
        </w:rPr>
        <w:t>Gatame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D86F48">
        <w:rPr>
          <w:rStyle w:val="56"/>
          <w:sz w:val="24"/>
          <w:szCs w:val="24"/>
        </w:rPr>
        <w:t xml:space="preserve">Рычаг локтя при захвате руки двумя ногами - </w:t>
      </w:r>
      <w:r w:rsidRPr="00D86F48">
        <w:rPr>
          <w:rStyle w:val="56"/>
          <w:sz w:val="24"/>
          <w:szCs w:val="24"/>
          <w:lang w:val="en-US"/>
        </w:rPr>
        <w:t>Ude</w:t>
      </w:r>
      <w:r w:rsidRPr="00D86F48">
        <w:rPr>
          <w:rStyle w:val="56"/>
          <w:sz w:val="24"/>
          <w:szCs w:val="24"/>
        </w:rPr>
        <w:t xml:space="preserve"> </w:t>
      </w:r>
      <w:r w:rsidRPr="00D86F48">
        <w:rPr>
          <w:rStyle w:val="56"/>
          <w:sz w:val="24"/>
          <w:szCs w:val="24"/>
          <w:lang w:val="en-US"/>
        </w:rPr>
        <w:t>Hishigi</w:t>
      </w:r>
      <w:r w:rsidRPr="00D86F48">
        <w:rPr>
          <w:rStyle w:val="56"/>
          <w:sz w:val="24"/>
          <w:szCs w:val="24"/>
        </w:rPr>
        <w:t xml:space="preserve"> </w:t>
      </w:r>
      <w:r w:rsidRPr="00D86F48">
        <w:rPr>
          <w:rStyle w:val="56"/>
          <w:sz w:val="24"/>
          <w:szCs w:val="24"/>
          <w:lang w:val="en-US"/>
        </w:rPr>
        <w:t>Juji</w:t>
      </w:r>
      <w:r w:rsidRPr="00D86F48">
        <w:rPr>
          <w:rStyle w:val="56"/>
          <w:sz w:val="24"/>
          <w:szCs w:val="24"/>
        </w:rPr>
        <w:t xml:space="preserve"> </w:t>
      </w:r>
      <w:r w:rsidRPr="00D86F48">
        <w:rPr>
          <w:rStyle w:val="56"/>
          <w:sz w:val="24"/>
          <w:szCs w:val="24"/>
          <w:lang w:val="en-US"/>
        </w:rPr>
        <w:t>Gatame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D86F48">
        <w:rPr>
          <w:rStyle w:val="56"/>
          <w:sz w:val="24"/>
          <w:szCs w:val="24"/>
        </w:rPr>
        <w:t>Перегибание локтя верхом</w:t>
      </w:r>
      <w:r>
        <w:rPr>
          <w:rStyle w:val="56"/>
          <w:sz w:val="24"/>
          <w:szCs w:val="24"/>
        </w:rPr>
        <w:t>, прижимая руку к ключичному со</w:t>
      </w:r>
      <w:r w:rsidRPr="00D86F48">
        <w:rPr>
          <w:rStyle w:val="56"/>
          <w:sz w:val="24"/>
          <w:szCs w:val="24"/>
        </w:rPr>
        <w:t xml:space="preserve">членению, - </w:t>
      </w:r>
      <w:r w:rsidRPr="00D86F48">
        <w:rPr>
          <w:rStyle w:val="56"/>
          <w:sz w:val="24"/>
          <w:szCs w:val="24"/>
          <w:lang w:val="en-US"/>
        </w:rPr>
        <w:t>Ude</w:t>
      </w:r>
      <w:r w:rsidRPr="00D86F48">
        <w:rPr>
          <w:rStyle w:val="56"/>
          <w:sz w:val="24"/>
          <w:szCs w:val="24"/>
        </w:rPr>
        <w:t xml:space="preserve"> </w:t>
      </w:r>
      <w:r w:rsidRPr="00D86F48">
        <w:rPr>
          <w:rStyle w:val="56"/>
          <w:sz w:val="24"/>
          <w:szCs w:val="24"/>
          <w:lang w:val="en-US"/>
        </w:rPr>
        <w:t>Hishigi</w:t>
      </w:r>
      <w:r w:rsidRPr="00D86F48">
        <w:rPr>
          <w:rStyle w:val="56"/>
          <w:sz w:val="24"/>
          <w:szCs w:val="24"/>
        </w:rPr>
        <w:t xml:space="preserve"> </w:t>
      </w:r>
      <w:r w:rsidRPr="00D86F48">
        <w:rPr>
          <w:rStyle w:val="56"/>
          <w:sz w:val="24"/>
          <w:szCs w:val="24"/>
          <w:lang w:val="en-US"/>
        </w:rPr>
        <w:t>UdeGatame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D86F48">
        <w:rPr>
          <w:rStyle w:val="56"/>
          <w:sz w:val="24"/>
          <w:szCs w:val="24"/>
        </w:rPr>
        <w:t xml:space="preserve">Удушающий ногами с захватом руки и головы - </w:t>
      </w:r>
      <w:r w:rsidRPr="00D86F48">
        <w:rPr>
          <w:rStyle w:val="56"/>
          <w:sz w:val="24"/>
          <w:szCs w:val="24"/>
          <w:lang w:val="en-US"/>
        </w:rPr>
        <w:t>Sankaku</w:t>
      </w:r>
      <w:r w:rsidRPr="00D86F48">
        <w:rPr>
          <w:rStyle w:val="56"/>
          <w:sz w:val="24"/>
          <w:szCs w:val="24"/>
        </w:rPr>
        <w:t xml:space="preserve"> </w:t>
      </w:r>
      <w:r w:rsidRPr="00D86F48">
        <w:rPr>
          <w:rStyle w:val="56"/>
          <w:sz w:val="24"/>
          <w:szCs w:val="24"/>
          <w:lang w:val="en-US"/>
        </w:rPr>
        <w:t>Jime</w:t>
      </w:r>
    </w:p>
    <w:p w:rsidR="005D2B46" w:rsidRPr="00D86F48"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D86F48">
        <w:rPr>
          <w:rStyle w:val="56"/>
          <w:sz w:val="24"/>
          <w:szCs w:val="24"/>
        </w:rPr>
        <w:t xml:space="preserve">Удушающий спереди двумя отворотами - </w:t>
      </w:r>
      <w:r w:rsidRPr="00D86F48">
        <w:rPr>
          <w:rStyle w:val="56"/>
          <w:sz w:val="24"/>
          <w:szCs w:val="24"/>
          <w:lang w:val="en-US"/>
        </w:rPr>
        <w:t>Tsukomi</w:t>
      </w:r>
      <w:r w:rsidRPr="00D86F48">
        <w:rPr>
          <w:rStyle w:val="56"/>
          <w:sz w:val="24"/>
          <w:szCs w:val="24"/>
        </w:rPr>
        <w:t xml:space="preserve"> </w:t>
      </w:r>
      <w:r w:rsidRPr="00D86F48">
        <w:rPr>
          <w:rStyle w:val="56"/>
          <w:sz w:val="24"/>
          <w:szCs w:val="24"/>
          <w:lang w:val="en-US"/>
        </w:rPr>
        <w:t>Jime</w:t>
      </w:r>
    </w:p>
    <w:p w:rsidR="005D2B46" w:rsidRPr="00D86F48" w:rsidRDefault="005D2B46" w:rsidP="005D2B46">
      <w:pPr>
        <w:spacing w:after="0" w:line="240" w:lineRule="auto"/>
        <w:ind w:firstLine="284"/>
        <w:jc w:val="center"/>
        <w:rPr>
          <w:rFonts w:ascii="Times New Roman" w:hAnsi="Times New Roman"/>
          <w:b/>
          <w:sz w:val="24"/>
          <w:szCs w:val="24"/>
        </w:rPr>
      </w:pPr>
      <w:bookmarkStart w:id="26" w:name="bookmark39"/>
      <w:r w:rsidRPr="00D86F48">
        <w:rPr>
          <w:rFonts w:ascii="Times New Roman" w:hAnsi="Times New Roman"/>
          <w:b/>
          <w:sz w:val="24"/>
          <w:szCs w:val="24"/>
        </w:rPr>
        <w:t>Тактика</w:t>
      </w:r>
      <w:bookmarkEnd w:id="26"/>
    </w:p>
    <w:p w:rsidR="005D2B46" w:rsidRDefault="005D2B46" w:rsidP="005D2B46">
      <w:pPr>
        <w:spacing w:after="0" w:line="240" w:lineRule="auto"/>
        <w:ind w:firstLine="284"/>
        <w:jc w:val="center"/>
        <w:rPr>
          <w:rStyle w:val="51"/>
          <w:sz w:val="24"/>
          <w:szCs w:val="24"/>
        </w:rPr>
      </w:pPr>
      <w:r w:rsidRPr="00D86F48">
        <w:rPr>
          <w:rStyle w:val="51"/>
          <w:sz w:val="24"/>
          <w:szCs w:val="24"/>
        </w:rPr>
        <w:t>Тактика проведения технико-тактических действий</w:t>
      </w:r>
    </w:p>
    <w:p w:rsidR="005D2B46" w:rsidRPr="00D86F48" w:rsidRDefault="005D2B46" w:rsidP="005D2B46">
      <w:pPr>
        <w:spacing w:after="0" w:line="240" w:lineRule="auto"/>
        <w:ind w:firstLine="284"/>
        <w:jc w:val="center"/>
        <w:rPr>
          <w:rStyle w:val="51"/>
          <w:b w:val="0"/>
          <w:sz w:val="24"/>
          <w:szCs w:val="24"/>
        </w:rPr>
      </w:pPr>
      <w:r w:rsidRPr="00D86F48">
        <w:rPr>
          <w:rStyle w:val="51"/>
          <w:sz w:val="24"/>
          <w:szCs w:val="24"/>
        </w:rPr>
        <w:t>Однонаправленные комбинации</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Подсад тазом - подсад бедром сзади, бросок захватом руки под плечо - подсад голенью изнутри</w:t>
      </w:r>
      <w:r>
        <w:rPr>
          <w:rStyle w:val="56"/>
          <w:sz w:val="24"/>
          <w:szCs w:val="24"/>
        </w:rPr>
        <w:t xml:space="preserve"> с захватом руки под плечо, под</w:t>
      </w:r>
      <w:r w:rsidRPr="00D86F48">
        <w:rPr>
          <w:rStyle w:val="56"/>
          <w:sz w:val="24"/>
          <w:szCs w:val="24"/>
        </w:rPr>
        <w:t>сад бедром изнутри - бросок захв</w:t>
      </w:r>
      <w:r>
        <w:rPr>
          <w:rStyle w:val="56"/>
          <w:sz w:val="24"/>
          <w:szCs w:val="24"/>
        </w:rPr>
        <w:t>атом за ногу снаружи, зацеп сна</w:t>
      </w:r>
      <w:r w:rsidRPr="00D86F48">
        <w:rPr>
          <w:rStyle w:val="56"/>
          <w:sz w:val="24"/>
          <w:szCs w:val="24"/>
        </w:rPr>
        <w:t>ружи - подсад бедром сзади, передняя подсечка под отставленную ногу - бросок через спину с захват</w:t>
      </w:r>
      <w:r>
        <w:rPr>
          <w:rStyle w:val="56"/>
          <w:sz w:val="24"/>
          <w:szCs w:val="24"/>
        </w:rPr>
        <w:t>ом руки на плечо, бросок подсеч</w:t>
      </w:r>
      <w:r w:rsidRPr="00D86F48">
        <w:rPr>
          <w:rStyle w:val="56"/>
          <w:sz w:val="24"/>
          <w:szCs w:val="24"/>
        </w:rPr>
        <w:t>кой в темп шагов - бросок через плечи.</w:t>
      </w:r>
    </w:p>
    <w:p w:rsidR="005D2B46" w:rsidRPr="00D86F48" w:rsidRDefault="005D2B46" w:rsidP="005D2B46">
      <w:pPr>
        <w:spacing w:after="0" w:line="240" w:lineRule="auto"/>
        <w:ind w:firstLine="284"/>
        <w:jc w:val="center"/>
        <w:rPr>
          <w:rStyle w:val="51"/>
          <w:b w:val="0"/>
          <w:sz w:val="24"/>
          <w:szCs w:val="24"/>
        </w:rPr>
      </w:pPr>
      <w:r w:rsidRPr="00D86F48">
        <w:rPr>
          <w:rStyle w:val="51"/>
          <w:sz w:val="24"/>
          <w:szCs w:val="24"/>
        </w:rPr>
        <w:t>Разнонаправленные комбинации</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Бросок через спину - бросок с обратным захватом пятки изнутри, подсечка в темп шагов - зацеп снаружи, подсечка в темп шагов - б</w:t>
      </w:r>
      <w:r>
        <w:rPr>
          <w:rStyle w:val="56"/>
          <w:sz w:val="24"/>
          <w:szCs w:val="24"/>
        </w:rPr>
        <w:t>ро</w:t>
      </w:r>
      <w:r w:rsidRPr="00D86F48">
        <w:rPr>
          <w:rStyle w:val="56"/>
          <w:sz w:val="24"/>
          <w:szCs w:val="24"/>
        </w:rPr>
        <w:t>сок через голову, подсад тазом - боковое бедро.</w:t>
      </w:r>
    </w:p>
    <w:p w:rsidR="005D2B46" w:rsidRDefault="005D2B46" w:rsidP="005D2B46">
      <w:pPr>
        <w:spacing w:after="0" w:line="240" w:lineRule="auto"/>
        <w:ind w:firstLine="284"/>
        <w:jc w:val="center"/>
        <w:rPr>
          <w:rStyle w:val="51"/>
          <w:sz w:val="24"/>
          <w:szCs w:val="24"/>
        </w:rPr>
      </w:pPr>
      <w:r w:rsidRPr="00D86F48">
        <w:rPr>
          <w:rStyle w:val="51"/>
          <w:sz w:val="24"/>
          <w:szCs w:val="24"/>
        </w:rPr>
        <w:t>Тактика ведения поединка</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Эпизоды и паузы в поединке. Длительность эпизодов и пауз от начала поединка до окончания.</w:t>
      </w:r>
      <w:r>
        <w:rPr>
          <w:rStyle w:val="56"/>
          <w:sz w:val="24"/>
          <w:szCs w:val="24"/>
        </w:rPr>
        <w:t xml:space="preserve"> Модель поединка с учетом содер</w:t>
      </w:r>
      <w:r w:rsidRPr="00D86F48">
        <w:rPr>
          <w:rStyle w:val="56"/>
          <w:sz w:val="24"/>
          <w:szCs w:val="24"/>
        </w:rPr>
        <w:t>жания технико-тактических действий в эпизодах поединка. Пауза как время, «отведенное» для анализа ситуации и корректировки так</w:t>
      </w:r>
      <w:r w:rsidRPr="00D86F48">
        <w:rPr>
          <w:rStyle w:val="56"/>
          <w:sz w:val="24"/>
          <w:szCs w:val="24"/>
        </w:rPr>
        <w:softHyphen/>
        <w:t>тического замысла. Тактика ведения поединка на краю татами.</w:t>
      </w:r>
    </w:p>
    <w:p w:rsidR="005D2B46" w:rsidRDefault="005D2B46" w:rsidP="005D2B46">
      <w:pPr>
        <w:spacing w:after="0" w:line="240" w:lineRule="auto"/>
        <w:ind w:firstLine="284"/>
        <w:jc w:val="center"/>
        <w:rPr>
          <w:rStyle w:val="51"/>
          <w:sz w:val="24"/>
          <w:szCs w:val="24"/>
        </w:rPr>
      </w:pPr>
      <w:r w:rsidRPr="00D86F48">
        <w:rPr>
          <w:rStyle w:val="51"/>
          <w:sz w:val="24"/>
          <w:szCs w:val="24"/>
        </w:rPr>
        <w:t>Тактика участия в соревнованиях</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Цель, средства для достижения цели, реализация выработанного курса действий и его коррекция. Обу</w:t>
      </w:r>
      <w:r>
        <w:rPr>
          <w:rStyle w:val="56"/>
          <w:sz w:val="24"/>
          <w:szCs w:val="24"/>
        </w:rPr>
        <w:t>чение тактике участия в сорев</w:t>
      </w:r>
      <w:r w:rsidRPr="00D86F48">
        <w:rPr>
          <w:rStyle w:val="56"/>
          <w:sz w:val="24"/>
          <w:szCs w:val="24"/>
        </w:rPr>
        <w:t>нованиях путем организации учебных соревнований.</w:t>
      </w:r>
    </w:p>
    <w:p w:rsidR="005D2B46" w:rsidRDefault="005D2B46" w:rsidP="005D2B46">
      <w:pPr>
        <w:spacing w:after="0" w:line="240" w:lineRule="auto"/>
        <w:ind w:firstLine="284"/>
        <w:jc w:val="center"/>
        <w:rPr>
          <w:rStyle w:val="56"/>
          <w:sz w:val="24"/>
          <w:szCs w:val="24"/>
        </w:rPr>
      </w:pPr>
    </w:p>
    <w:p w:rsidR="005D2B46" w:rsidRDefault="005D2B46" w:rsidP="005D2B46">
      <w:pPr>
        <w:spacing w:after="0" w:line="240" w:lineRule="auto"/>
        <w:ind w:firstLine="284"/>
        <w:jc w:val="center"/>
        <w:rPr>
          <w:rStyle w:val="56"/>
          <w:sz w:val="24"/>
          <w:szCs w:val="24"/>
        </w:rPr>
      </w:pPr>
    </w:p>
    <w:p w:rsidR="005D2B46" w:rsidRDefault="005D2B46" w:rsidP="005D2B46">
      <w:pPr>
        <w:spacing w:after="0" w:line="240" w:lineRule="auto"/>
        <w:ind w:firstLine="284"/>
        <w:jc w:val="center"/>
        <w:rPr>
          <w:rStyle w:val="56"/>
          <w:sz w:val="24"/>
          <w:szCs w:val="24"/>
        </w:rPr>
      </w:pPr>
    </w:p>
    <w:p w:rsidR="00CC35B7" w:rsidRDefault="00CC35B7" w:rsidP="005D2B46">
      <w:pPr>
        <w:spacing w:after="0" w:line="240" w:lineRule="auto"/>
        <w:ind w:firstLine="284"/>
        <w:jc w:val="center"/>
        <w:rPr>
          <w:rStyle w:val="56"/>
          <w:sz w:val="24"/>
          <w:szCs w:val="24"/>
        </w:rPr>
      </w:pPr>
    </w:p>
    <w:p w:rsidR="00CC35B7" w:rsidRDefault="00CC35B7" w:rsidP="005D2B46">
      <w:pPr>
        <w:spacing w:after="0" w:line="240" w:lineRule="auto"/>
        <w:ind w:firstLine="284"/>
        <w:jc w:val="center"/>
        <w:rPr>
          <w:rStyle w:val="56"/>
          <w:sz w:val="24"/>
          <w:szCs w:val="24"/>
        </w:rPr>
      </w:pPr>
    </w:p>
    <w:p w:rsidR="005D2B46" w:rsidRDefault="005D2B46" w:rsidP="005D2B46">
      <w:pPr>
        <w:spacing w:after="0" w:line="240" w:lineRule="auto"/>
        <w:ind w:firstLine="284"/>
        <w:jc w:val="center"/>
        <w:rPr>
          <w:rStyle w:val="56"/>
          <w:sz w:val="24"/>
          <w:szCs w:val="24"/>
        </w:rPr>
      </w:pPr>
    </w:p>
    <w:p w:rsidR="005D2B46" w:rsidRPr="00CC35B7" w:rsidRDefault="00CC35B7" w:rsidP="005D2B46">
      <w:pPr>
        <w:spacing w:after="0" w:line="240" w:lineRule="auto"/>
        <w:ind w:firstLine="284"/>
        <w:jc w:val="center"/>
        <w:rPr>
          <w:rFonts w:ascii="Times New Roman" w:hAnsi="Times New Roman"/>
          <w:b/>
          <w:sz w:val="24"/>
          <w:szCs w:val="24"/>
        </w:rPr>
      </w:pPr>
      <w:r w:rsidRPr="00CC35B7">
        <w:rPr>
          <w:rStyle w:val="56"/>
          <w:b/>
          <w:sz w:val="24"/>
          <w:szCs w:val="24"/>
        </w:rPr>
        <w:lastRenderedPageBreak/>
        <w:t>5.8.4.</w:t>
      </w:r>
      <w:r w:rsidR="005D2B46" w:rsidRPr="00CC35B7">
        <w:rPr>
          <w:rStyle w:val="56"/>
          <w:b/>
          <w:sz w:val="24"/>
          <w:szCs w:val="24"/>
        </w:rPr>
        <w:t>2. ФИЗИЧЕСКАЯ ПОДГОТОВКА</w:t>
      </w:r>
    </w:p>
    <w:p w:rsidR="005D2B46" w:rsidRPr="00D86F48" w:rsidRDefault="005D2B46" w:rsidP="005D2B46">
      <w:pPr>
        <w:spacing w:after="0" w:line="240" w:lineRule="auto"/>
        <w:ind w:firstLine="284"/>
        <w:jc w:val="center"/>
        <w:rPr>
          <w:rFonts w:ascii="Times New Roman" w:hAnsi="Times New Roman"/>
          <w:b/>
          <w:sz w:val="24"/>
          <w:szCs w:val="24"/>
        </w:rPr>
      </w:pPr>
      <w:bookmarkStart w:id="27" w:name="bookmark36"/>
      <w:r w:rsidRPr="00D86F48">
        <w:rPr>
          <w:rFonts w:ascii="Times New Roman" w:hAnsi="Times New Roman"/>
          <w:b/>
          <w:sz w:val="24"/>
          <w:szCs w:val="24"/>
        </w:rPr>
        <w:t xml:space="preserve"> Специальная физическая подготовка</w:t>
      </w:r>
      <w:bookmarkEnd w:id="27"/>
    </w:p>
    <w:p w:rsidR="005D2B46" w:rsidRPr="00D86F48" w:rsidRDefault="005D2B46" w:rsidP="005D2B46">
      <w:pPr>
        <w:spacing w:after="0" w:line="240" w:lineRule="auto"/>
        <w:ind w:firstLine="284"/>
        <w:jc w:val="center"/>
        <w:rPr>
          <w:rStyle w:val="51"/>
          <w:b w:val="0"/>
          <w:sz w:val="24"/>
          <w:szCs w:val="24"/>
        </w:rPr>
      </w:pPr>
      <w:r w:rsidRPr="00D86F48">
        <w:rPr>
          <w:rStyle w:val="51"/>
          <w:sz w:val="24"/>
          <w:szCs w:val="24"/>
        </w:rPr>
        <w:t>Развитие скоростно-силовых качеств</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В стандартной ситуации (при</w:t>
      </w:r>
      <w:r>
        <w:rPr>
          <w:rStyle w:val="56"/>
          <w:sz w:val="24"/>
          <w:szCs w:val="24"/>
        </w:rPr>
        <w:t xml:space="preserve"> передвижении противника) выпол</w:t>
      </w:r>
      <w:r w:rsidRPr="00D86F48">
        <w:rPr>
          <w:rStyle w:val="56"/>
          <w:sz w:val="24"/>
          <w:szCs w:val="24"/>
        </w:rPr>
        <w:t>нение бросков в течение 10 с в максимальном темпе, затем отдых до 120 с, затем повтор до 6 раз, после</w:t>
      </w:r>
      <w:r>
        <w:rPr>
          <w:rStyle w:val="56"/>
          <w:sz w:val="24"/>
          <w:szCs w:val="24"/>
        </w:rPr>
        <w:t xml:space="preserve"> шести серий отдых 5 минут, про</w:t>
      </w:r>
      <w:r w:rsidRPr="00D86F48">
        <w:rPr>
          <w:rStyle w:val="56"/>
          <w:sz w:val="24"/>
          <w:szCs w:val="24"/>
        </w:rPr>
        <w:t>вести 5-6 таких комплексов раб</w:t>
      </w:r>
      <w:r>
        <w:rPr>
          <w:rStyle w:val="56"/>
          <w:sz w:val="24"/>
          <w:szCs w:val="24"/>
        </w:rPr>
        <w:t>оты и отдыха. В поединке с одно</w:t>
      </w:r>
      <w:r w:rsidRPr="00D86F48">
        <w:rPr>
          <w:rStyle w:val="56"/>
          <w:sz w:val="24"/>
          <w:szCs w:val="24"/>
        </w:rPr>
        <w:t>сторонним сопротивлением (с полным сопротивлением противника) в конце каждой минуты 10 с выполнение бросков (контрбросков) в стандартной ситуации, затем отды</w:t>
      </w:r>
      <w:r>
        <w:rPr>
          <w:rStyle w:val="56"/>
          <w:sz w:val="24"/>
          <w:szCs w:val="24"/>
        </w:rPr>
        <w:t>х 120 с, затем повтор 6 раз, по</w:t>
      </w:r>
      <w:r w:rsidRPr="00D86F48">
        <w:rPr>
          <w:rStyle w:val="56"/>
          <w:sz w:val="24"/>
          <w:szCs w:val="24"/>
        </w:rPr>
        <w:t>том отдых 5 минут, повторить 3-</w:t>
      </w:r>
      <w:r>
        <w:rPr>
          <w:rStyle w:val="56"/>
          <w:sz w:val="24"/>
          <w:szCs w:val="24"/>
        </w:rPr>
        <w:t>6 таких комплексов работы и вос</w:t>
      </w:r>
      <w:r w:rsidRPr="00D86F48">
        <w:rPr>
          <w:rStyle w:val="56"/>
          <w:sz w:val="24"/>
          <w:szCs w:val="24"/>
        </w:rPr>
        <w:t>становления.</w:t>
      </w:r>
    </w:p>
    <w:p w:rsidR="005D2B46" w:rsidRPr="00D15836" w:rsidRDefault="005D2B46" w:rsidP="005D2B46">
      <w:pPr>
        <w:spacing w:after="0" w:line="240" w:lineRule="auto"/>
        <w:ind w:firstLine="284"/>
        <w:jc w:val="center"/>
        <w:rPr>
          <w:rStyle w:val="51"/>
          <w:b w:val="0"/>
          <w:sz w:val="24"/>
          <w:szCs w:val="24"/>
        </w:rPr>
      </w:pPr>
      <w:r w:rsidRPr="00D15836">
        <w:rPr>
          <w:rStyle w:val="51"/>
          <w:sz w:val="24"/>
          <w:szCs w:val="24"/>
        </w:rPr>
        <w:t>Развитие скоростной выносливости</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В стандартной ситуации (или при передвижении противника) выполнение бросков (контрбросков) в течение 90 с в максимальном темпе, затем отдых 180 с и повторения 5-6 раз, затем отдых до 10 минут и еще от 3 до 6 повторений.</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Поединки с односторонним с</w:t>
      </w:r>
      <w:r>
        <w:rPr>
          <w:rStyle w:val="56"/>
          <w:sz w:val="24"/>
          <w:szCs w:val="24"/>
        </w:rPr>
        <w:t>опротивлением противника (с пол</w:t>
      </w:r>
      <w:r w:rsidRPr="00D86F48">
        <w:rPr>
          <w:rStyle w:val="56"/>
          <w:sz w:val="24"/>
          <w:szCs w:val="24"/>
        </w:rPr>
        <w:t>ным сопротивлением) длительностью 2 минуты, затем отдых 3-5 минут и таких 3-6 серий, отдых</w:t>
      </w:r>
      <w:r>
        <w:rPr>
          <w:rStyle w:val="56"/>
          <w:sz w:val="24"/>
          <w:szCs w:val="24"/>
        </w:rPr>
        <w:t xml:space="preserve"> между комплексами работы и вос</w:t>
      </w:r>
      <w:r w:rsidRPr="00D86F48">
        <w:rPr>
          <w:rStyle w:val="56"/>
          <w:sz w:val="24"/>
          <w:szCs w:val="24"/>
        </w:rPr>
        <w:t>становления до 10 минут.</w:t>
      </w:r>
    </w:p>
    <w:p w:rsidR="005D2B46" w:rsidRPr="00E23BB2" w:rsidRDefault="005D2B46" w:rsidP="005D2B46">
      <w:pPr>
        <w:spacing w:after="0" w:line="240" w:lineRule="auto"/>
        <w:ind w:firstLine="284"/>
        <w:jc w:val="center"/>
        <w:rPr>
          <w:rFonts w:ascii="Times New Roman" w:hAnsi="Times New Roman"/>
          <w:b/>
          <w:i/>
          <w:sz w:val="24"/>
          <w:szCs w:val="24"/>
        </w:rPr>
      </w:pPr>
      <w:r w:rsidRPr="00E23BB2">
        <w:rPr>
          <w:rFonts w:ascii="Times New Roman" w:hAnsi="Times New Roman"/>
          <w:b/>
          <w:i/>
          <w:sz w:val="24"/>
          <w:szCs w:val="24"/>
        </w:rPr>
        <w:t>Развитие «борцовской» выносливости</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 xml:space="preserve">Проведение 2-3 поединков с односторонним сопротивлением или полным </w:t>
      </w:r>
      <w:r>
        <w:rPr>
          <w:rStyle w:val="56"/>
          <w:sz w:val="24"/>
          <w:szCs w:val="24"/>
        </w:rPr>
        <w:t>со</w:t>
      </w:r>
      <w:r w:rsidRPr="00D86F48">
        <w:rPr>
          <w:rStyle w:val="56"/>
          <w:sz w:val="24"/>
          <w:szCs w:val="24"/>
        </w:rPr>
        <w:t>противлением длительностью до 20 минут.</w:t>
      </w:r>
    </w:p>
    <w:p w:rsidR="005D2B46" w:rsidRPr="00E23BB2" w:rsidRDefault="005D2B46" w:rsidP="005D2B46">
      <w:pPr>
        <w:spacing w:after="0" w:line="240" w:lineRule="auto"/>
        <w:ind w:firstLine="284"/>
        <w:jc w:val="center"/>
        <w:rPr>
          <w:rFonts w:ascii="Times New Roman" w:hAnsi="Times New Roman"/>
          <w:b/>
          <w:i/>
          <w:sz w:val="24"/>
          <w:szCs w:val="24"/>
        </w:rPr>
      </w:pPr>
      <w:r w:rsidRPr="00E23BB2">
        <w:rPr>
          <w:rFonts w:ascii="Times New Roman" w:hAnsi="Times New Roman"/>
          <w:b/>
          <w:i/>
          <w:sz w:val="24"/>
          <w:szCs w:val="24"/>
        </w:rPr>
        <w:t>Развитие ловкости</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Лежа на спине, боком друг к друг</w:t>
      </w:r>
      <w:r>
        <w:rPr>
          <w:rStyle w:val="56"/>
          <w:sz w:val="24"/>
          <w:szCs w:val="24"/>
        </w:rPr>
        <w:t>у, выйти наверх и провести удер</w:t>
      </w:r>
      <w:r w:rsidRPr="00D86F48">
        <w:rPr>
          <w:rStyle w:val="56"/>
          <w:sz w:val="24"/>
          <w:szCs w:val="24"/>
        </w:rPr>
        <w:t xml:space="preserve">жание, болевой, удушение. Стоя </w:t>
      </w:r>
      <w:r>
        <w:rPr>
          <w:rStyle w:val="56"/>
          <w:sz w:val="24"/>
          <w:szCs w:val="24"/>
        </w:rPr>
        <w:t>лицом друг к другу захватить ту</w:t>
      </w:r>
      <w:r w:rsidRPr="00D86F48">
        <w:rPr>
          <w:rStyle w:val="56"/>
          <w:sz w:val="24"/>
          <w:szCs w:val="24"/>
        </w:rPr>
        <w:t>ловище партнера и оторвать его от татами.</w:t>
      </w:r>
    </w:p>
    <w:p w:rsidR="005D2B46" w:rsidRPr="006F4725" w:rsidRDefault="005D2B46" w:rsidP="005D2B46">
      <w:pPr>
        <w:spacing w:after="0" w:line="240" w:lineRule="auto"/>
        <w:ind w:firstLine="284"/>
        <w:jc w:val="center"/>
        <w:rPr>
          <w:rFonts w:ascii="Times New Roman" w:hAnsi="Times New Roman"/>
          <w:b/>
          <w:sz w:val="24"/>
          <w:szCs w:val="24"/>
        </w:rPr>
      </w:pPr>
      <w:bookmarkStart w:id="28" w:name="bookmark37"/>
      <w:r w:rsidRPr="006F4725">
        <w:rPr>
          <w:rFonts w:ascii="Times New Roman" w:hAnsi="Times New Roman"/>
          <w:b/>
          <w:sz w:val="24"/>
          <w:szCs w:val="24"/>
        </w:rPr>
        <w:t xml:space="preserve"> Общая физическая подготовка</w:t>
      </w:r>
      <w:bookmarkEnd w:id="28"/>
    </w:p>
    <w:p w:rsidR="005D2B46" w:rsidRPr="00D86F48" w:rsidRDefault="005D2B46" w:rsidP="005D2B46">
      <w:pPr>
        <w:spacing w:after="0" w:line="240" w:lineRule="auto"/>
        <w:ind w:firstLine="284"/>
        <w:rPr>
          <w:rFonts w:ascii="Times New Roman" w:hAnsi="Times New Roman"/>
          <w:sz w:val="24"/>
          <w:szCs w:val="24"/>
        </w:rPr>
      </w:pPr>
      <w:r w:rsidRPr="006F4725">
        <w:rPr>
          <w:rStyle w:val="51"/>
          <w:sz w:val="24"/>
          <w:szCs w:val="24"/>
        </w:rPr>
        <w:t>Легкая атлетика:</w:t>
      </w:r>
      <w:r w:rsidRPr="00D86F48">
        <w:rPr>
          <w:rStyle w:val="56"/>
          <w:sz w:val="24"/>
          <w:szCs w:val="24"/>
        </w:rPr>
        <w:t xml:space="preserve"> для развития быстроты - бег 30 м, 60 м, 100 м, для развития выносливо</w:t>
      </w:r>
      <w:r>
        <w:rPr>
          <w:rStyle w:val="56"/>
          <w:sz w:val="24"/>
          <w:szCs w:val="24"/>
        </w:rPr>
        <w:t>сти - подтягивания на переклади</w:t>
      </w:r>
      <w:r w:rsidRPr="00D86F48">
        <w:rPr>
          <w:rStyle w:val="56"/>
          <w:sz w:val="24"/>
          <w:szCs w:val="24"/>
        </w:rPr>
        <w:t>не, сгибание рук в упоре на брусьях, поднимание ног до хвата руками в висе на гимнастической</w:t>
      </w:r>
      <w:r>
        <w:rPr>
          <w:rStyle w:val="56"/>
          <w:sz w:val="24"/>
          <w:szCs w:val="24"/>
        </w:rPr>
        <w:t xml:space="preserve"> стенке, лазанье по канату с по</w:t>
      </w:r>
      <w:r w:rsidRPr="00D86F48">
        <w:rPr>
          <w:rStyle w:val="56"/>
          <w:sz w:val="24"/>
          <w:szCs w:val="24"/>
        </w:rPr>
        <w:t>мощью ног, без помощи ног; для развития быстроты</w:t>
      </w:r>
      <w:r>
        <w:rPr>
          <w:rStyle w:val="56"/>
          <w:sz w:val="24"/>
          <w:szCs w:val="24"/>
        </w:rPr>
        <w:t xml:space="preserve"> - подтяги</w:t>
      </w:r>
      <w:r w:rsidRPr="00D86F48">
        <w:rPr>
          <w:rStyle w:val="56"/>
          <w:sz w:val="24"/>
          <w:szCs w:val="24"/>
        </w:rPr>
        <w:t>вание на перекладине за 20 с, сгибание рук в упоре лежа за 20 с, разгибание туловища лежа на спи</w:t>
      </w:r>
      <w:r>
        <w:rPr>
          <w:rStyle w:val="56"/>
          <w:sz w:val="24"/>
          <w:szCs w:val="24"/>
        </w:rPr>
        <w:t>не, на животе за 20 с (ноги зак</w:t>
      </w:r>
      <w:r w:rsidRPr="00D86F48">
        <w:rPr>
          <w:rStyle w:val="56"/>
          <w:sz w:val="24"/>
          <w:szCs w:val="24"/>
        </w:rPr>
        <w:t>реплены); для развития выносливости - сгибание рук в упоре лежа, прыжки со скакалкой; для развития ловкости - перевор</w:t>
      </w:r>
      <w:r>
        <w:rPr>
          <w:rStyle w:val="56"/>
          <w:sz w:val="24"/>
          <w:szCs w:val="24"/>
        </w:rPr>
        <w:t>от на од</w:t>
      </w:r>
      <w:r w:rsidRPr="00D86F48">
        <w:rPr>
          <w:rStyle w:val="56"/>
          <w:sz w:val="24"/>
          <w:szCs w:val="24"/>
        </w:rPr>
        <w:t>ной руке, подъем разгибом с п</w:t>
      </w:r>
      <w:r>
        <w:rPr>
          <w:rStyle w:val="56"/>
          <w:sz w:val="24"/>
          <w:szCs w:val="24"/>
        </w:rPr>
        <w:t>леч; для развития гибкости - уп</w:t>
      </w:r>
      <w:r w:rsidRPr="00D86F48">
        <w:rPr>
          <w:rStyle w:val="56"/>
          <w:sz w:val="24"/>
          <w:szCs w:val="24"/>
        </w:rPr>
        <w:t>ражнения у гимнастической стенки.</w:t>
      </w:r>
    </w:p>
    <w:p w:rsidR="005D2B46" w:rsidRPr="00D86F48" w:rsidRDefault="005D2B46" w:rsidP="005D2B46">
      <w:pPr>
        <w:spacing w:after="0" w:line="240" w:lineRule="auto"/>
        <w:ind w:firstLine="284"/>
        <w:rPr>
          <w:rFonts w:ascii="Times New Roman" w:hAnsi="Times New Roman"/>
          <w:sz w:val="24"/>
          <w:szCs w:val="24"/>
        </w:rPr>
      </w:pPr>
      <w:r w:rsidRPr="006F4725">
        <w:rPr>
          <w:rStyle w:val="51"/>
          <w:sz w:val="24"/>
          <w:szCs w:val="24"/>
        </w:rPr>
        <w:t>Спортивная борьба:</w:t>
      </w:r>
      <w:r w:rsidRPr="00D86F48">
        <w:rPr>
          <w:rStyle w:val="56"/>
          <w:sz w:val="24"/>
          <w:szCs w:val="24"/>
        </w:rPr>
        <w:t xml:space="preserve"> для развития силы - приседания, повороты, наклоны (партнер на плечах) с п</w:t>
      </w:r>
      <w:r>
        <w:rPr>
          <w:rStyle w:val="56"/>
          <w:sz w:val="24"/>
          <w:szCs w:val="24"/>
        </w:rPr>
        <w:t>артнером тяжелее на 9+2 кг, под</w:t>
      </w:r>
      <w:r w:rsidRPr="00D86F48">
        <w:rPr>
          <w:rStyle w:val="56"/>
          <w:sz w:val="24"/>
          <w:szCs w:val="24"/>
        </w:rPr>
        <w:t>нимание партнера захватом тулов</w:t>
      </w:r>
      <w:r>
        <w:rPr>
          <w:rStyle w:val="56"/>
          <w:sz w:val="24"/>
          <w:szCs w:val="24"/>
        </w:rPr>
        <w:t>ища сзади (партнер на четверень</w:t>
      </w:r>
      <w:r w:rsidRPr="00D86F48">
        <w:rPr>
          <w:rStyle w:val="56"/>
          <w:sz w:val="24"/>
          <w:szCs w:val="24"/>
        </w:rPr>
        <w:t>ках); для развития гибкости - упражнения на борцовском мосту с партнером, без партнера, упражнения с резиновым амортизатором; для развития ловкости - стоя н</w:t>
      </w:r>
      <w:r>
        <w:rPr>
          <w:rStyle w:val="56"/>
          <w:sz w:val="24"/>
          <w:szCs w:val="24"/>
        </w:rPr>
        <w:t>а коленях или стоя лицом или бо</w:t>
      </w:r>
      <w:r w:rsidRPr="00D86F48">
        <w:rPr>
          <w:rStyle w:val="56"/>
          <w:sz w:val="24"/>
          <w:szCs w:val="24"/>
        </w:rPr>
        <w:t>ком друг к другу зайти за спину партнера, стоя на одной ноге одна рука за спиной толчком в плечо вытолкнуть партнера с площади татами, борьба за обусловленный предмет.</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Тяжелая атлетика: для развити</w:t>
      </w:r>
      <w:r>
        <w:rPr>
          <w:rStyle w:val="56"/>
          <w:sz w:val="24"/>
          <w:szCs w:val="24"/>
        </w:rPr>
        <w:t>я силы - толчок штанги двумя ру</w:t>
      </w:r>
      <w:r w:rsidRPr="00D86F48">
        <w:rPr>
          <w:rStyle w:val="56"/>
          <w:sz w:val="24"/>
          <w:szCs w:val="24"/>
        </w:rPr>
        <w:t xml:space="preserve">ками, жим штанги лежа на спине, поднимание штанги на грудь, </w:t>
      </w:r>
      <w:r>
        <w:rPr>
          <w:rStyle w:val="56"/>
          <w:sz w:val="24"/>
          <w:szCs w:val="24"/>
        </w:rPr>
        <w:t>уп</w:t>
      </w:r>
      <w:r w:rsidRPr="00D86F48">
        <w:rPr>
          <w:rStyle w:val="56"/>
          <w:sz w:val="24"/>
          <w:szCs w:val="24"/>
        </w:rPr>
        <w:t>ражнения с гирями весом 16 кг, 32 кг.</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Спортивные игры: футбол, волейбол, баскетбол, гандбол.</w:t>
      </w:r>
    </w:p>
    <w:p w:rsidR="005D2B46" w:rsidRPr="00D86F48" w:rsidRDefault="005D2B46" w:rsidP="005D2B46">
      <w:pPr>
        <w:spacing w:after="0" w:line="240" w:lineRule="auto"/>
        <w:ind w:firstLine="284"/>
        <w:rPr>
          <w:rFonts w:ascii="Times New Roman" w:hAnsi="Times New Roman"/>
          <w:sz w:val="24"/>
          <w:szCs w:val="24"/>
        </w:rPr>
      </w:pPr>
      <w:r w:rsidRPr="00D86F48">
        <w:rPr>
          <w:rStyle w:val="56"/>
          <w:sz w:val="24"/>
          <w:szCs w:val="24"/>
        </w:rPr>
        <w:t>Лыжные гонки: для развития быстроты - гонки - 500 м, 1000 м; для развития выносливости - гонки 3-5 км;</w:t>
      </w:r>
    </w:p>
    <w:p w:rsidR="005D2B46" w:rsidRDefault="005D2B46" w:rsidP="005D2B46">
      <w:pPr>
        <w:spacing w:after="0" w:line="240" w:lineRule="auto"/>
        <w:ind w:firstLine="284"/>
        <w:rPr>
          <w:rStyle w:val="56"/>
          <w:sz w:val="24"/>
          <w:szCs w:val="24"/>
        </w:rPr>
      </w:pPr>
      <w:r w:rsidRPr="00D86F48">
        <w:rPr>
          <w:rStyle w:val="56"/>
          <w:sz w:val="24"/>
          <w:szCs w:val="24"/>
        </w:rPr>
        <w:t>Плавание: для развития быстроты - проплывание дистанций 10 м, 25 м, для развития выносливости - проплывание дистанций 50 м. 100 м. 200 м. 300 м.</w:t>
      </w:r>
    </w:p>
    <w:p w:rsidR="005D2B46" w:rsidRPr="00CC35B7" w:rsidRDefault="00CC35B7" w:rsidP="005D2B46">
      <w:pPr>
        <w:spacing w:after="0" w:line="240" w:lineRule="auto"/>
        <w:ind w:firstLine="284"/>
        <w:jc w:val="center"/>
        <w:rPr>
          <w:rFonts w:ascii="Times New Roman" w:hAnsi="Times New Roman"/>
          <w:b/>
          <w:sz w:val="24"/>
          <w:szCs w:val="24"/>
        </w:rPr>
      </w:pPr>
      <w:r>
        <w:rPr>
          <w:rStyle w:val="56"/>
          <w:b/>
          <w:sz w:val="24"/>
          <w:szCs w:val="24"/>
        </w:rPr>
        <w:t>5.8.4.</w:t>
      </w:r>
      <w:r w:rsidR="005D2B46" w:rsidRPr="00CC35B7">
        <w:rPr>
          <w:rStyle w:val="56"/>
          <w:b/>
          <w:sz w:val="24"/>
          <w:szCs w:val="24"/>
        </w:rPr>
        <w:t>3. ПСИХОЛОГИЧЕСКАЯ ПОДГОТОВКА</w:t>
      </w:r>
    </w:p>
    <w:p w:rsidR="005D2B46" w:rsidRPr="00127A7E" w:rsidRDefault="005D2B46" w:rsidP="005D2B46">
      <w:pPr>
        <w:spacing w:after="0" w:line="240" w:lineRule="auto"/>
        <w:ind w:firstLine="284"/>
        <w:jc w:val="center"/>
        <w:rPr>
          <w:rFonts w:ascii="Times New Roman" w:hAnsi="Times New Roman"/>
          <w:b/>
          <w:sz w:val="24"/>
          <w:szCs w:val="24"/>
        </w:rPr>
      </w:pPr>
      <w:bookmarkStart w:id="29" w:name="bookmark40"/>
      <w:r w:rsidRPr="00127A7E">
        <w:rPr>
          <w:rFonts w:ascii="Times New Roman" w:hAnsi="Times New Roman"/>
          <w:b/>
          <w:sz w:val="24"/>
          <w:szCs w:val="24"/>
        </w:rPr>
        <w:t xml:space="preserve"> Волевая подготовка</w:t>
      </w:r>
      <w:bookmarkEnd w:id="29"/>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Состояния дзюдоистов перед пое</w:t>
      </w:r>
      <w:r>
        <w:rPr>
          <w:rStyle w:val="56"/>
          <w:sz w:val="24"/>
          <w:szCs w:val="24"/>
        </w:rPr>
        <w:t>динком: боевая готовность, пред</w:t>
      </w:r>
      <w:r w:rsidRPr="00127A7E">
        <w:rPr>
          <w:rStyle w:val="56"/>
          <w:sz w:val="24"/>
          <w:szCs w:val="24"/>
        </w:rPr>
        <w:t>стартовая лихорадка, апатия. Параметры мотивов - неосознанные, осознанные. Мотивы, сформированные своим прошлым опытом, опытом других детей. Потребност</w:t>
      </w:r>
      <w:r>
        <w:rPr>
          <w:rStyle w:val="56"/>
          <w:sz w:val="24"/>
          <w:szCs w:val="24"/>
        </w:rPr>
        <w:t>и - физиологические, биологичес</w:t>
      </w:r>
      <w:r w:rsidRPr="00127A7E">
        <w:rPr>
          <w:rStyle w:val="56"/>
          <w:sz w:val="24"/>
          <w:szCs w:val="24"/>
        </w:rPr>
        <w:t>кие, потребности влечения, пс</w:t>
      </w:r>
      <w:r>
        <w:rPr>
          <w:rStyle w:val="56"/>
          <w:sz w:val="24"/>
          <w:szCs w:val="24"/>
        </w:rPr>
        <w:t>ихологические потребности, соци</w:t>
      </w:r>
      <w:r w:rsidRPr="00127A7E">
        <w:rPr>
          <w:rStyle w:val="56"/>
          <w:sz w:val="24"/>
          <w:szCs w:val="24"/>
        </w:rPr>
        <w:t>альные потребности.</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Лидерство в дзюдо - лидер, ориентированный на решение задач, лидер, ориентированный на группу.</w:t>
      </w:r>
    </w:p>
    <w:p w:rsidR="005D2B46" w:rsidRPr="00127A7E" w:rsidRDefault="005D2B46" w:rsidP="005D2B46">
      <w:pPr>
        <w:spacing w:after="0" w:line="240" w:lineRule="auto"/>
        <w:ind w:firstLine="284"/>
        <w:jc w:val="center"/>
        <w:rPr>
          <w:rFonts w:ascii="Times New Roman" w:hAnsi="Times New Roman"/>
          <w:b/>
          <w:sz w:val="24"/>
          <w:szCs w:val="24"/>
        </w:rPr>
      </w:pPr>
      <w:bookmarkStart w:id="30" w:name="bookmark41"/>
      <w:r w:rsidRPr="00127A7E">
        <w:rPr>
          <w:rFonts w:ascii="Times New Roman" w:hAnsi="Times New Roman"/>
          <w:b/>
          <w:sz w:val="24"/>
          <w:szCs w:val="24"/>
        </w:rPr>
        <w:lastRenderedPageBreak/>
        <w:t xml:space="preserve"> Нравственная подготовка</w:t>
      </w:r>
      <w:bookmarkEnd w:id="30"/>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Социальные факторы в спорте</w:t>
      </w:r>
      <w:r>
        <w:rPr>
          <w:rStyle w:val="56"/>
          <w:sz w:val="24"/>
          <w:szCs w:val="24"/>
        </w:rPr>
        <w:t>. Культура и характер спортивно</w:t>
      </w:r>
      <w:r w:rsidRPr="00127A7E">
        <w:rPr>
          <w:rStyle w:val="56"/>
          <w:sz w:val="24"/>
          <w:szCs w:val="24"/>
        </w:rPr>
        <w:t>го дзюдо. Личностные черты дзюдоиста - агрессивность, интеллект, твердость характера, тревожность, у</w:t>
      </w:r>
      <w:r>
        <w:rPr>
          <w:rStyle w:val="56"/>
          <w:sz w:val="24"/>
          <w:szCs w:val="24"/>
        </w:rPr>
        <w:t>веренность в себе, забота о соб</w:t>
      </w:r>
      <w:r w:rsidRPr="00127A7E">
        <w:rPr>
          <w:rStyle w:val="56"/>
          <w:sz w:val="24"/>
          <w:szCs w:val="24"/>
        </w:rPr>
        <w:t>ственной внешности и здоровье, авторитарность, стремление к дос</w:t>
      </w:r>
      <w:r w:rsidRPr="00127A7E">
        <w:rPr>
          <w:rStyle w:val="56"/>
          <w:sz w:val="24"/>
          <w:szCs w:val="24"/>
        </w:rPr>
        <w:softHyphen/>
        <w:t>тижениям, эмоциональная устойч</w:t>
      </w:r>
      <w:r>
        <w:rPr>
          <w:rStyle w:val="56"/>
          <w:sz w:val="24"/>
          <w:szCs w:val="24"/>
        </w:rPr>
        <w:t>ивость, самоконтроль, экстравер</w:t>
      </w:r>
      <w:r w:rsidRPr="00127A7E">
        <w:rPr>
          <w:rStyle w:val="56"/>
          <w:sz w:val="24"/>
          <w:szCs w:val="24"/>
        </w:rPr>
        <w:t>сия (легкость в общении), интроверсия (затрудненность в общении).</w:t>
      </w:r>
    </w:p>
    <w:p w:rsidR="005D2B46" w:rsidRPr="00CC35B7" w:rsidRDefault="00CC35B7" w:rsidP="005D2B46">
      <w:pPr>
        <w:spacing w:after="0" w:line="240" w:lineRule="auto"/>
        <w:ind w:firstLine="284"/>
        <w:jc w:val="center"/>
        <w:rPr>
          <w:rFonts w:ascii="Times New Roman" w:hAnsi="Times New Roman"/>
          <w:b/>
          <w:sz w:val="24"/>
          <w:szCs w:val="24"/>
        </w:rPr>
      </w:pPr>
      <w:r w:rsidRPr="00CC35B7">
        <w:rPr>
          <w:rStyle w:val="56"/>
          <w:b/>
          <w:sz w:val="24"/>
          <w:szCs w:val="24"/>
        </w:rPr>
        <w:t>5.8.4.</w:t>
      </w:r>
      <w:r w:rsidR="005D2B46" w:rsidRPr="00CC35B7">
        <w:rPr>
          <w:rStyle w:val="56"/>
          <w:b/>
          <w:sz w:val="24"/>
          <w:szCs w:val="24"/>
        </w:rPr>
        <w:t xml:space="preserve">4. </w:t>
      </w:r>
      <w:r>
        <w:rPr>
          <w:rStyle w:val="56"/>
          <w:b/>
          <w:sz w:val="24"/>
          <w:szCs w:val="24"/>
        </w:rPr>
        <w:t>ТЕОРЕТИЧЕСКАЯ</w:t>
      </w:r>
      <w:r w:rsidR="005D2B46" w:rsidRPr="00CC35B7">
        <w:rPr>
          <w:rStyle w:val="56"/>
          <w:b/>
          <w:sz w:val="24"/>
          <w:szCs w:val="24"/>
        </w:rPr>
        <w:t xml:space="preserve"> ПОДГОТОВКА</w:t>
      </w:r>
    </w:p>
    <w:p w:rsidR="005D2B46" w:rsidRPr="00127A7E" w:rsidRDefault="005D2B46" w:rsidP="005D2B46">
      <w:pPr>
        <w:spacing w:after="0" w:line="240" w:lineRule="auto"/>
        <w:ind w:firstLine="284"/>
        <w:jc w:val="center"/>
        <w:rPr>
          <w:rFonts w:ascii="Times New Roman" w:hAnsi="Times New Roman"/>
          <w:b/>
          <w:sz w:val="24"/>
          <w:szCs w:val="24"/>
        </w:rPr>
      </w:pPr>
      <w:bookmarkStart w:id="31" w:name="bookmark42"/>
      <w:r w:rsidRPr="00127A7E">
        <w:rPr>
          <w:rFonts w:ascii="Times New Roman" w:hAnsi="Times New Roman"/>
          <w:b/>
          <w:sz w:val="24"/>
          <w:szCs w:val="24"/>
        </w:rPr>
        <w:t xml:space="preserve"> Теория и методика освоения дзюдо</w:t>
      </w:r>
      <w:bookmarkEnd w:id="31"/>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Основы тренировки дзюдоиста</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Понятие о физиологических механизмах двигательных навыков. Стадии формирования двига</w:t>
      </w:r>
      <w:r>
        <w:rPr>
          <w:rStyle w:val="56"/>
          <w:sz w:val="24"/>
          <w:szCs w:val="24"/>
        </w:rPr>
        <w:t>тельного навыка - иррадиация не</w:t>
      </w:r>
      <w:r w:rsidRPr="00127A7E">
        <w:rPr>
          <w:rStyle w:val="56"/>
          <w:sz w:val="24"/>
          <w:szCs w:val="24"/>
        </w:rPr>
        <w:t xml:space="preserve">рвных процессов, концентрация </w:t>
      </w:r>
      <w:r>
        <w:rPr>
          <w:rStyle w:val="56"/>
          <w:sz w:val="24"/>
          <w:szCs w:val="24"/>
        </w:rPr>
        <w:t>возбуждения, стабилизация движе</w:t>
      </w:r>
      <w:r w:rsidRPr="00127A7E">
        <w:rPr>
          <w:rStyle w:val="56"/>
          <w:sz w:val="24"/>
          <w:szCs w:val="24"/>
        </w:rPr>
        <w:t>ний. Устойчивость навыков при разных состояниях организма и длительность сохранения их после прекращения тренировки.</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Организация и содержание занятий</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Виды занятий - теоретические,</w:t>
      </w:r>
      <w:r>
        <w:rPr>
          <w:rStyle w:val="56"/>
          <w:sz w:val="24"/>
          <w:szCs w:val="24"/>
        </w:rPr>
        <w:t xml:space="preserve"> организационные. Занятия по ов</w:t>
      </w:r>
      <w:r w:rsidRPr="00127A7E">
        <w:rPr>
          <w:rStyle w:val="56"/>
          <w:sz w:val="24"/>
          <w:szCs w:val="24"/>
        </w:rPr>
        <w:t>ладению навыками противоборст</w:t>
      </w:r>
      <w:r>
        <w:rPr>
          <w:rStyle w:val="56"/>
          <w:sz w:val="24"/>
          <w:szCs w:val="24"/>
        </w:rPr>
        <w:t>ва (учебные, учебно-тренировоч</w:t>
      </w:r>
      <w:r w:rsidRPr="00127A7E">
        <w:rPr>
          <w:rStyle w:val="56"/>
          <w:sz w:val="24"/>
          <w:szCs w:val="24"/>
        </w:rPr>
        <w:t>ные, контрольные, модельные, собственно соревнования - главные, основные, подготовительные), занятия по развитию физических и психологических качеств, рекреационные занятия.</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Планирование подготовки</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Методы планирования: програ</w:t>
      </w:r>
      <w:r>
        <w:rPr>
          <w:rStyle w:val="56"/>
          <w:sz w:val="24"/>
          <w:szCs w:val="24"/>
        </w:rPr>
        <w:t>ммно-целевой, моделирование мак</w:t>
      </w:r>
      <w:r w:rsidRPr="00127A7E">
        <w:rPr>
          <w:rStyle w:val="56"/>
          <w:sz w:val="24"/>
          <w:szCs w:val="24"/>
        </w:rPr>
        <w:t>роцикла (графическое).</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Контроль и учет подготовки</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Виды контроля - оперативный, поэтапный, углубленный. Виды учета - предварительный, текущи</w:t>
      </w:r>
      <w:r>
        <w:rPr>
          <w:rStyle w:val="56"/>
          <w:sz w:val="24"/>
          <w:szCs w:val="24"/>
        </w:rPr>
        <w:t>й, итоговый. Форма учета - днев</w:t>
      </w:r>
      <w:r w:rsidRPr="00127A7E">
        <w:rPr>
          <w:rStyle w:val="56"/>
          <w:sz w:val="24"/>
          <w:szCs w:val="24"/>
        </w:rPr>
        <w:t>ник спортсмена. Коррекция планов.</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Развитие и состояние дзюдо</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Сведения о развитии дзюдо за</w:t>
      </w:r>
      <w:r>
        <w:rPr>
          <w:rStyle w:val="56"/>
          <w:sz w:val="24"/>
          <w:szCs w:val="24"/>
        </w:rPr>
        <w:t xml:space="preserve"> истекший год - количество зани</w:t>
      </w:r>
      <w:r w:rsidRPr="00127A7E">
        <w:rPr>
          <w:rStyle w:val="56"/>
          <w:sz w:val="24"/>
          <w:szCs w:val="24"/>
        </w:rPr>
        <w:t>мающихся, подготовленных разрядников, обладателей киу и данов. Анализ изменений в правилах соревнований, в методике обучения, в технике, в тактике. Новое обор</w:t>
      </w:r>
      <w:r>
        <w:rPr>
          <w:rStyle w:val="56"/>
          <w:sz w:val="24"/>
          <w:szCs w:val="24"/>
        </w:rPr>
        <w:t>удование, инвентарь. Анализ важ</w:t>
      </w:r>
      <w:r w:rsidRPr="00127A7E">
        <w:rPr>
          <w:rStyle w:val="56"/>
          <w:sz w:val="24"/>
          <w:szCs w:val="24"/>
        </w:rPr>
        <w:t>нейших внутрироссийских и м</w:t>
      </w:r>
      <w:r>
        <w:rPr>
          <w:rStyle w:val="56"/>
          <w:sz w:val="24"/>
          <w:szCs w:val="24"/>
        </w:rPr>
        <w:t>еждународных соревнований. Зада</w:t>
      </w:r>
      <w:r w:rsidRPr="00127A7E">
        <w:rPr>
          <w:rStyle w:val="56"/>
          <w:sz w:val="24"/>
          <w:szCs w:val="24"/>
        </w:rPr>
        <w:t>чи дальнейшего совершенствования теории и методики дзюдо.</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Технико-тактическая подготовка</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Методы совершенствования технико-тактической подготовки - метод повторения ситуаций, метод</w:t>
      </w:r>
      <w:r>
        <w:rPr>
          <w:rStyle w:val="56"/>
          <w:sz w:val="24"/>
          <w:szCs w:val="24"/>
        </w:rPr>
        <w:t xml:space="preserve"> изменения условий, метод внесе</w:t>
      </w:r>
      <w:r w:rsidRPr="00127A7E">
        <w:rPr>
          <w:rStyle w:val="56"/>
          <w:sz w:val="24"/>
          <w:szCs w:val="24"/>
        </w:rPr>
        <w:t>ния эпизодов. Определение и исп</w:t>
      </w:r>
      <w:r>
        <w:rPr>
          <w:rStyle w:val="56"/>
          <w:sz w:val="24"/>
          <w:szCs w:val="24"/>
        </w:rPr>
        <w:t>равление ошибок в технике и так</w:t>
      </w:r>
      <w:r w:rsidRPr="00127A7E">
        <w:rPr>
          <w:rStyle w:val="56"/>
          <w:sz w:val="24"/>
          <w:szCs w:val="24"/>
        </w:rPr>
        <w:t>тике дзюдоистов.</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Отбор в сборные команды</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Принципы отбора - естественн</w:t>
      </w:r>
      <w:r>
        <w:rPr>
          <w:rStyle w:val="56"/>
          <w:sz w:val="24"/>
          <w:szCs w:val="24"/>
        </w:rPr>
        <w:t>ость, равные возможности, объек</w:t>
      </w:r>
      <w:r w:rsidRPr="00127A7E">
        <w:rPr>
          <w:rStyle w:val="56"/>
          <w:sz w:val="24"/>
          <w:szCs w:val="24"/>
        </w:rPr>
        <w:t>тивность оценок. Этапы отбора.</w:t>
      </w:r>
      <w:r>
        <w:rPr>
          <w:rStyle w:val="56"/>
          <w:sz w:val="24"/>
          <w:szCs w:val="24"/>
        </w:rPr>
        <w:t xml:space="preserve"> Одаренность, способность дзюдо</w:t>
      </w:r>
      <w:r w:rsidRPr="00127A7E">
        <w:rPr>
          <w:rStyle w:val="56"/>
          <w:sz w:val="24"/>
          <w:szCs w:val="24"/>
        </w:rPr>
        <w:t>иста.</w:t>
      </w:r>
    </w:p>
    <w:p w:rsidR="005D2B46" w:rsidRPr="00127A7E" w:rsidRDefault="005D2B46" w:rsidP="005D2B46">
      <w:pPr>
        <w:spacing w:after="0" w:line="240" w:lineRule="auto"/>
        <w:ind w:firstLine="284"/>
        <w:jc w:val="center"/>
        <w:rPr>
          <w:rStyle w:val="51"/>
          <w:b w:val="0"/>
          <w:sz w:val="24"/>
          <w:szCs w:val="24"/>
        </w:rPr>
      </w:pPr>
      <w:r w:rsidRPr="00127A7E">
        <w:rPr>
          <w:rStyle w:val="51"/>
          <w:sz w:val="24"/>
          <w:szCs w:val="24"/>
        </w:rPr>
        <w:t>Анализ участия в соревнованиях</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Разбор ошибок. Методика и</w:t>
      </w:r>
      <w:r>
        <w:rPr>
          <w:rStyle w:val="56"/>
          <w:sz w:val="24"/>
          <w:szCs w:val="24"/>
        </w:rPr>
        <w:t>справления ошибок. Совершенство</w:t>
      </w:r>
      <w:r w:rsidRPr="00127A7E">
        <w:rPr>
          <w:rStyle w:val="56"/>
          <w:sz w:val="24"/>
          <w:szCs w:val="24"/>
        </w:rPr>
        <w:t>вание подготовки дзюдоистов к соревнованиям.</w:t>
      </w:r>
    </w:p>
    <w:p w:rsidR="005D2B46" w:rsidRPr="00127A7E" w:rsidRDefault="005D2B46" w:rsidP="005D2B46">
      <w:pPr>
        <w:spacing w:after="0" w:line="240" w:lineRule="auto"/>
        <w:ind w:firstLine="284"/>
        <w:jc w:val="center"/>
        <w:rPr>
          <w:rFonts w:ascii="Times New Roman" w:hAnsi="Times New Roman"/>
          <w:b/>
          <w:sz w:val="24"/>
          <w:szCs w:val="24"/>
        </w:rPr>
      </w:pPr>
      <w:bookmarkStart w:id="32" w:name="bookmark43"/>
      <w:r w:rsidRPr="00127A7E">
        <w:rPr>
          <w:rFonts w:ascii="Times New Roman" w:hAnsi="Times New Roman"/>
          <w:b/>
          <w:sz w:val="24"/>
          <w:szCs w:val="24"/>
        </w:rPr>
        <w:t xml:space="preserve"> Инструкторская практика</w:t>
      </w:r>
      <w:bookmarkEnd w:id="32"/>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 xml:space="preserve">Проведение разминки, заключительной части тренировки, проведение «учи-коми», проведение </w:t>
      </w:r>
      <w:r>
        <w:rPr>
          <w:rStyle w:val="56"/>
          <w:sz w:val="24"/>
          <w:szCs w:val="24"/>
        </w:rPr>
        <w:t>частей урока по темам. Организа</w:t>
      </w:r>
      <w:r w:rsidRPr="00127A7E">
        <w:rPr>
          <w:rStyle w:val="56"/>
          <w:sz w:val="24"/>
          <w:szCs w:val="24"/>
        </w:rPr>
        <w:t>ция и участие в показательных выступлениях.</w:t>
      </w:r>
    </w:p>
    <w:p w:rsidR="005D2B46" w:rsidRPr="00127A7E" w:rsidRDefault="005D2B46" w:rsidP="005D2B46">
      <w:pPr>
        <w:spacing w:after="0" w:line="240" w:lineRule="auto"/>
        <w:ind w:firstLine="284"/>
        <w:jc w:val="center"/>
        <w:rPr>
          <w:rFonts w:ascii="Times New Roman" w:hAnsi="Times New Roman"/>
          <w:b/>
          <w:sz w:val="24"/>
          <w:szCs w:val="24"/>
        </w:rPr>
      </w:pPr>
      <w:bookmarkStart w:id="33" w:name="bookmark44"/>
      <w:r w:rsidRPr="00127A7E">
        <w:rPr>
          <w:rFonts w:ascii="Times New Roman" w:hAnsi="Times New Roman"/>
          <w:b/>
          <w:sz w:val="24"/>
          <w:szCs w:val="24"/>
        </w:rPr>
        <w:t xml:space="preserve"> Судейская практика</w:t>
      </w:r>
      <w:bookmarkEnd w:id="33"/>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Судейство соревнований в качестве углового</w:t>
      </w:r>
      <w:r>
        <w:rPr>
          <w:rStyle w:val="56"/>
          <w:sz w:val="24"/>
          <w:szCs w:val="24"/>
        </w:rPr>
        <w:t xml:space="preserve"> судьи, арбитра, сек</w:t>
      </w:r>
      <w:r w:rsidRPr="00127A7E">
        <w:rPr>
          <w:rStyle w:val="56"/>
          <w:sz w:val="24"/>
          <w:szCs w:val="24"/>
        </w:rPr>
        <w:t>ретаря, заместителя главного судьи.</w:t>
      </w:r>
    </w:p>
    <w:p w:rsidR="005D2B46" w:rsidRPr="00020CBE" w:rsidRDefault="00CC35B7" w:rsidP="005D2B46">
      <w:pPr>
        <w:spacing w:after="0" w:line="240" w:lineRule="auto"/>
        <w:ind w:firstLine="284"/>
        <w:jc w:val="center"/>
        <w:rPr>
          <w:rStyle w:val="56"/>
          <w:b/>
          <w:sz w:val="24"/>
          <w:szCs w:val="24"/>
        </w:rPr>
      </w:pPr>
      <w:r w:rsidRPr="00020CBE">
        <w:rPr>
          <w:rStyle w:val="56"/>
          <w:b/>
          <w:sz w:val="24"/>
          <w:szCs w:val="24"/>
        </w:rPr>
        <w:t>5.8.4.</w:t>
      </w:r>
      <w:r w:rsidR="005D2B46" w:rsidRPr="00020CBE">
        <w:rPr>
          <w:rStyle w:val="56"/>
          <w:b/>
          <w:sz w:val="24"/>
          <w:szCs w:val="24"/>
        </w:rPr>
        <w:t>5. СОРЕВНОВАТЕЛЬНАЯ ПОДГОТОВКА</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Участие в 4-5 соревнованиях в течение года.</w:t>
      </w:r>
    </w:p>
    <w:p w:rsidR="005D2B46" w:rsidRPr="00020CBE" w:rsidRDefault="00020CBE" w:rsidP="005D2B46">
      <w:pPr>
        <w:spacing w:after="0" w:line="240" w:lineRule="auto"/>
        <w:ind w:firstLine="284"/>
        <w:jc w:val="center"/>
        <w:rPr>
          <w:rStyle w:val="56"/>
          <w:b/>
          <w:sz w:val="24"/>
          <w:szCs w:val="24"/>
        </w:rPr>
      </w:pPr>
      <w:r>
        <w:rPr>
          <w:rStyle w:val="56"/>
          <w:b/>
          <w:sz w:val="24"/>
          <w:szCs w:val="24"/>
        </w:rPr>
        <w:t>5.8.4.</w:t>
      </w:r>
      <w:r w:rsidR="005D2B46" w:rsidRPr="00020CBE">
        <w:rPr>
          <w:rStyle w:val="56"/>
          <w:b/>
          <w:sz w:val="24"/>
          <w:szCs w:val="24"/>
        </w:rPr>
        <w:t>6. РЕКРЕАЦИЯ</w:t>
      </w:r>
    </w:p>
    <w:p w:rsidR="005D2B46" w:rsidRDefault="005D2B46" w:rsidP="005D2B46">
      <w:pPr>
        <w:spacing w:after="0" w:line="240" w:lineRule="auto"/>
        <w:ind w:firstLine="284"/>
        <w:jc w:val="center"/>
        <w:rPr>
          <w:rStyle w:val="56"/>
          <w:sz w:val="24"/>
          <w:szCs w:val="24"/>
        </w:rPr>
      </w:pPr>
      <w:r w:rsidRPr="00127A7E">
        <w:rPr>
          <w:rStyle w:val="56"/>
          <w:sz w:val="24"/>
          <w:szCs w:val="24"/>
        </w:rPr>
        <w:t>(отдых и восстановление организма дзюдоиста)</w:t>
      </w:r>
    </w:p>
    <w:p w:rsidR="005D2B46" w:rsidRPr="00F6566E" w:rsidRDefault="005D2B46" w:rsidP="005D2B46">
      <w:pPr>
        <w:spacing w:after="0" w:line="240" w:lineRule="auto"/>
        <w:ind w:firstLine="284"/>
        <w:rPr>
          <w:rFonts w:ascii="Times New Roman" w:hAnsi="Times New Roman"/>
          <w:sz w:val="24"/>
          <w:szCs w:val="24"/>
          <w:shd w:val="clear" w:color="auto" w:fill="FFFFFF"/>
        </w:rPr>
      </w:pPr>
      <w:r w:rsidRPr="00127A7E">
        <w:rPr>
          <w:rStyle w:val="56"/>
          <w:sz w:val="24"/>
          <w:szCs w:val="24"/>
        </w:rPr>
        <w:t>Медико-биологические средства восстановления - физические средства, гидротерапия, сауна, массаж (сегментарный, точечный</w:t>
      </w:r>
      <w:r>
        <w:rPr>
          <w:rStyle w:val="56"/>
          <w:sz w:val="24"/>
          <w:szCs w:val="24"/>
        </w:rPr>
        <w:t xml:space="preserve">), </w:t>
      </w:r>
      <w:r w:rsidRPr="00F6566E">
        <w:rPr>
          <w:rStyle w:val="56"/>
          <w:sz w:val="24"/>
          <w:szCs w:val="24"/>
        </w:rPr>
        <w:t>мануальная терапия, кислородн</w:t>
      </w:r>
      <w:r>
        <w:rPr>
          <w:rStyle w:val="56"/>
          <w:sz w:val="24"/>
          <w:szCs w:val="24"/>
        </w:rPr>
        <w:t>ые коктейли, блокады, рациональ</w:t>
      </w:r>
      <w:r w:rsidRPr="00F6566E">
        <w:rPr>
          <w:rStyle w:val="56"/>
          <w:sz w:val="24"/>
          <w:szCs w:val="24"/>
        </w:rPr>
        <w:t>ное питание, фармакологические</w:t>
      </w:r>
      <w:r>
        <w:rPr>
          <w:rStyle w:val="56"/>
          <w:sz w:val="24"/>
          <w:szCs w:val="24"/>
        </w:rPr>
        <w:t xml:space="preserve"> препараты (лекарственные препа</w:t>
      </w:r>
      <w:r w:rsidRPr="00F6566E">
        <w:rPr>
          <w:rStyle w:val="56"/>
          <w:sz w:val="24"/>
          <w:szCs w:val="24"/>
        </w:rPr>
        <w:t>раты растительного происхожде</w:t>
      </w:r>
      <w:r>
        <w:rPr>
          <w:rStyle w:val="56"/>
          <w:sz w:val="24"/>
          <w:szCs w:val="24"/>
        </w:rPr>
        <w:t>ния, витаминные комплексы с мик</w:t>
      </w:r>
      <w:r w:rsidRPr="00F6566E">
        <w:rPr>
          <w:rStyle w:val="56"/>
          <w:sz w:val="24"/>
          <w:szCs w:val="24"/>
        </w:rPr>
        <w:t xml:space="preserve">роэлементами, солями, белковые </w:t>
      </w:r>
      <w:r w:rsidRPr="00F6566E">
        <w:rPr>
          <w:rStyle w:val="56"/>
          <w:sz w:val="24"/>
          <w:szCs w:val="24"/>
        </w:rPr>
        <w:lastRenderedPageBreak/>
        <w:t>препараты), иглорефлексотерапия, электропунктура, специальные уп</w:t>
      </w:r>
      <w:r>
        <w:rPr>
          <w:rStyle w:val="56"/>
          <w:sz w:val="24"/>
          <w:szCs w:val="24"/>
        </w:rPr>
        <w:t>ражнения на растягивание, расти</w:t>
      </w:r>
      <w:r w:rsidRPr="00F6566E">
        <w:rPr>
          <w:rStyle w:val="56"/>
          <w:sz w:val="24"/>
          <w:szCs w:val="24"/>
        </w:rPr>
        <w:t>рание мазями, гелями, кремами.</w:t>
      </w:r>
    </w:p>
    <w:p w:rsidR="005D2B46" w:rsidRPr="00F6566E" w:rsidRDefault="005D2B46" w:rsidP="005D2B46">
      <w:pPr>
        <w:spacing w:after="0" w:line="240" w:lineRule="auto"/>
        <w:ind w:firstLine="284"/>
        <w:rPr>
          <w:rFonts w:ascii="Times New Roman" w:hAnsi="Times New Roman"/>
          <w:sz w:val="24"/>
          <w:szCs w:val="24"/>
        </w:rPr>
      </w:pPr>
      <w:r w:rsidRPr="00F6566E">
        <w:rPr>
          <w:rStyle w:val="56"/>
          <w:sz w:val="24"/>
          <w:szCs w:val="24"/>
        </w:rPr>
        <w:t>Прогулки. Восстановительный бег.</w:t>
      </w:r>
    </w:p>
    <w:p w:rsidR="005D2B46" w:rsidRPr="00E23BB2" w:rsidRDefault="00020CBE" w:rsidP="005D2B46">
      <w:pPr>
        <w:spacing w:after="0" w:line="240" w:lineRule="auto"/>
        <w:ind w:firstLine="284"/>
        <w:jc w:val="center"/>
        <w:rPr>
          <w:rStyle w:val="56"/>
          <w:b/>
          <w:sz w:val="24"/>
          <w:szCs w:val="24"/>
        </w:rPr>
      </w:pPr>
      <w:r>
        <w:rPr>
          <w:rStyle w:val="56"/>
          <w:b/>
          <w:sz w:val="24"/>
          <w:szCs w:val="24"/>
        </w:rPr>
        <w:t>5.8.4.</w:t>
      </w:r>
      <w:r w:rsidR="005D2B46" w:rsidRPr="00E23BB2">
        <w:rPr>
          <w:rStyle w:val="56"/>
          <w:b/>
          <w:sz w:val="24"/>
          <w:szCs w:val="24"/>
        </w:rPr>
        <w:t>7. ЗАЧЕТНЫЕ ТРЕБОВАНИЯ</w:t>
      </w:r>
    </w:p>
    <w:p w:rsidR="005D2B46" w:rsidRPr="00127A7E" w:rsidRDefault="005D2B46" w:rsidP="005D2B46">
      <w:pPr>
        <w:spacing w:after="0" w:line="240" w:lineRule="auto"/>
        <w:ind w:firstLine="284"/>
        <w:rPr>
          <w:rFonts w:ascii="Times New Roman" w:hAnsi="Times New Roman"/>
          <w:sz w:val="24"/>
          <w:szCs w:val="24"/>
        </w:rPr>
      </w:pPr>
      <w:r w:rsidRPr="00127A7E">
        <w:rPr>
          <w:rStyle w:val="56"/>
          <w:sz w:val="24"/>
          <w:szCs w:val="24"/>
        </w:rPr>
        <w:t>Проведение контрольных испытаний.</w:t>
      </w:r>
    </w:p>
    <w:p w:rsidR="005D2B46" w:rsidRDefault="005D2B46" w:rsidP="005D2B46">
      <w:pPr>
        <w:spacing w:after="0" w:line="240" w:lineRule="auto"/>
        <w:ind w:firstLine="284"/>
        <w:jc w:val="center"/>
        <w:rPr>
          <w:rStyle w:val="20pt2"/>
          <w:bCs w:val="0"/>
          <w:sz w:val="24"/>
          <w:szCs w:val="24"/>
        </w:rPr>
      </w:pPr>
      <w:r w:rsidRPr="00F6566E">
        <w:rPr>
          <w:rStyle w:val="20pt2"/>
          <w:sz w:val="24"/>
          <w:szCs w:val="24"/>
        </w:rPr>
        <w:t>Зачетные требования для дзюдоис</w:t>
      </w:r>
      <w:r>
        <w:rPr>
          <w:rStyle w:val="20pt2"/>
          <w:sz w:val="24"/>
          <w:szCs w:val="24"/>
        </w:rPr>
        <w:t>тов тренировочных групп 3</w:t>
      </w:r>
      <w:r w:rsidRPr="00F6566E">
        <w:rPr>
          <w:rStyle w:val="20pt2"/>
          <w:sz w:val="24"/>
          <w:szCs w:val="24"/>
        </w:rPr>
        <w:t>-го года обучения для контроля развития физических качеств</w:t>
      </w:r>
    </w:p>
    <w:p w:rsidR="005D2B46" w:rsidRPr="00D06706" w:rsidRDefault="005D2B46" w:rsidP="005D2B46">
      <w:pPr>
        <w:spacing w:after="0" w:line="240" w:lineRule="auto"/>
        <w:ind w:firstLine="284"/>
        <w:rPr>
          <w:rStyle w:val="20pt2"/>
          <w:b w:val="0"/>
          <w:bCs w:val="0"/>
        </w:rPr>
      </w:pPr>
    </w:p>
    <w:tbl>
      <w:tblPr>
        <w:tblStyle w:val="a5"/>
        <w:tblW w:w="0" w:type="auto"/>
        <w:tblLayout w:type="fixed"/>
        <w:tblLook w:val="04A0" w:firstRow="1" w:lastRow="0" w:firstColumn="1" w:lastColumn="0" w:noHBand="0" w:noVBand="1"/>
      </w:tblPr>
      <w:tblGrid>
        <w:gridCol w:w="1640"/>
        <w:gridCol w:w="1704"/>
        <w:gridCol w:w="4135"/>
        <w:gridCol w:w="885"/>
        <w:gridCol w:w="756"/>
        <w:gridCol w:w="733"/>
      </w:tblGrid>
      <w:tr w:rsidR="005D2B46" w:rsidRPr="00E23BB2" w:rsidTr="00355BD4">
        <w:tc>
          <w:tcPr>
            <w:tcW w:w="1640" w:type="dxa"/>
            <w:vMerge w:val="restart"/>
            <w:vAlign w:val="center"/>
          </w:tcPr>
          <w:p w:rsidR="005D2B46" w:rsidRPr="00E23BB2" w:rsidRDefault="005D2B46" w:rsidP="00355BD4">
            <w:pPr>
              <w:jc w:val="center"/>
              <w:rPr>
                <w:rFonts w:ascii="Times New Roman" w:hAnsi="Times New Roman"/>
                <w:sz w:val="20"/>
                <w:szCs w:val="20"/>
              </w:rPr>
            </w:pPr>
            <w:r w:rsidRPr="00E23BB2">
              <w:rPr>
                <w:rFonts w:ascii="Times New Roman" w:hAnsi="Times New Roman"/>
                <w:sz w:val="20"/>
                <w:szCs w:val="20"/>
              </w:rPr>
              <w:t>Вид двигательной деятельности</w:t>
            </w:r>
          </w:p>
        </w:tc>
        <w:tc>
          <w:tcPr>
            <w:tcW w:w="1704" w:type="dxa"/>
            <w:vMerge w:val="restart"/>
            <w:vAlign w:val="center"/>
          </w:tcPr>
          <w:p w:rsidR="005D2B46" w:rsidRPr="00E23BB2" w:rsidRDefault="005D2B46" w:rsidP="00355BD4">
            <w:pPr>
              <w:jc w:val="center"/>
              <w:rPr>
                <w:rFonts w:ascii="Times New Roman" w:hAnsi="Times New Roman"/>
                <w:sz w:val="20"/>
                <w:szCs w:val="20"/>
              </w:rPr>
            </w:pPr>
            <w:r w:rsidRPr="00E23BB2">
              <w:rPr>
                <w:rFonts w:ascii="Times New Roman" w:hAnsi="Times New Roman"/>
                <w:sz w:val="20"/>
                <w:szCs w:val="20"/>
              </w:rPr>
              <w:t>Развиваемое физическое качество</w:t>
            </w:r>
          </w:p>
        </w:tc>
        <w:tc>
          <w:tcPr>
            <w:tcW w:w="4135" w:type="dxa"/>
            <w:vMerge w:val="restart"/>
            <w:vAlign w:val="center"/>
          </w:tcPr>
          <w:p w:rsidR="005D2B46" w:rsidRPr="00E23BB2" w:rsidRDefault="005D2B46" w:rsidP="00355BD4">
            <w:pPr>
              <w:jc w:val="center"/>
              <w:rPr>
                <w:rFonts w:ascii="Times New Roman" w:hAnsi="Times New Roman"/>
                <w:sz w:val="20"/>
                <w:szCs w:val="20"/>
              </w:rPr>
            </w:pPr>
            <w:r w:rsidRPr="00E23BB2">
              <w:rPr>
                <w:rFonts w:ascii="Times New Roman" w:hAnsi="Times New Roman"/>
                <w:sz w:val="20"/>
                <w:szCs w:val="20"/>
              </w:rPr>
              <w:t>Упражнения</w:t>
            </w:r>
          </w:p>
        </w:tc>
        <w:tc>
          <w:tcPr>
            <w:tcW w:w="2374" w:type="dxa"/>
            <w:gridSpan w:val="3"/>
          </w:tcPr>
          <w:p w:rsidR="005D2B46" w:rsidRPr="00E23BB2" w:rsidRDefault="00020CBE" w:rsidP="00355BD4">
            <w:pPr>
              <w:jc w:val="center"/>
              <w:rPr>
                <w:rFonts w:ascii="Times New Roman" w:hAnsi="Times New Roman"/>
                <w:sz w:val="20"/>
                <w:szCs w:val="20"/>
              </w:rPr>
            </w:pPr>
            <w:r>
              <w:rPr>
                <w:rStyle w:val="11"/>
                <w:b w:val="0"/>
                <w:bCs w:val="0"/>
                <w:sz w:val="20"/>
                <w:szCs w:val="20"/>
              </w:rPr>
              <w:t xml:space="preserve">13-14 </w:t>
            </w:r>
            <w:r w:rsidR="005D2B46" w:rsidRPr="00E23BB2">
              <w:rPr>
                <w:rStyle w:val="11"/>
                <w:b w:val="0"/>
                <w:bCs w:val="0"/>
                <w:sz w:val="20"/>
                <w:szCs w:val="20"/>
              </w:rPr>
              <w:t>лет</w:t>
            </w:r>
          </w:p>
        </w:tc>
      </w:tr>
      <w:tr w:rsidR="005D2B46" w:rsidRPr="00E23BB2" w:rsidTr="00355BD4">
        <w:trPr>
          <w:trHeight w:val="458"/>
        </w:trPr>
        <w:tc>
          <w:tcPr>
            <w:tcW w:w="1640" w:type="dxa"/>
            <w:vMerge/>
          </w:tcPr>
          <w:p w:rsidR="005D2B46" w:rsidRPr="00E23BB2" w:rsidRDefault="005D2B46" w:rsidP="00355BD4">
            <w:pPr>
              <w:rPr>
                <w:rFonts w:ascii="Times New Roman" w:hAnsi="Times New Roman"/>
                <w:sz w:val="20"/>
                <w:szCs w:val="20"/>
              </w:rPr>
            </w:pPr>
          </w:p>
        </w:tc>
        <w:tc>
          <w:tcPr>
            <w:tcW w:w="1704" w:type="dxa"/>
            <w:vMerge/>
          </w:tcPr>
          <w:p w:rsidR="005D2B46" w:rsidRPr="00E23BB2" w:rsidRDefault="005D2B46" w:rsidP="00355BD4">
            <w:pPr>
              <w:rPr>
                <w:rFonts w:ascii="Times New Roman" w:hAnsi="Times New Roman"/>
                <w:sz w:val="20"/>
                <w:szCs w:val="20"/>
              </w:rPr>
            </w:pPr>
          </w:p>
        </w:tc>
        <w:tc>
          <w:tcPr>
            <w:tcW w:w="4135" w:type="dxa"/>
            <w:vMerge/>
          </w:tcPr>
          <w:p w:rsidR="005D2B46" w:rsidRPr="00E23BB2" w:rsidRDefault="005D2B46" w:rsidP="00355BD4">
            <w:pPr>
              <w:rPr>
                <w:rFonts w:ascii="Times New Roman" w:hAnsi="Times New Roman"/>
                <w:sz w:val="20"/>
                <w:szCs w:val="20"/>
              </w:rPr>
            </w:pPr>
          </w:p>
        </w:tc>
        <w:tc>
          <w:tcPr>
            <w:tcW w:w="885" w:type="dxa"/>
          </w:tcPr>
          <w:p w:rsidR="005D2B46" w:rsidRPr="00E23BB2" w:rsidRDefault="005D2B46" w:rsidP="00355BD4">
            <w:pPr>
              <w:jc w:val="center"/>
              <w:rPr>
                <w:rStyle w:val="11"/>
                <w:b w:val="0"/>
                <w:bCs w:val="0"/>
                <w:sz w:val="20"/>
                <w:szCs w:val="20"/>
              </w:rPr>
            </w:pPr>
            <w:r w:rsidRPr="00E23BB2">
              <w:rPr>
                <w:rStyle w:val="11"/>
                <w:b w:val="0"/>
                <w:bCs w:val="0"/>
                <w:sz w:val="20"/>
                <w:szCs w:val="20"/>
              </w:rPr>
              <w:t xml:space="preserve">До </w:t>
            </w:r>
          </w:p>
          <w:p w:rsidR="005D2B46" w:rsidRPr="00E23BB2" w:rsidRDefault="005D2B46" w:rsidP="00355BD4">
            <w:pPr>
              <w:jc w:val="center"/>
              <w:rPr>
                <w:rFonts w:ascii="Times New Roman" w:hAnsi="Times New Roman"/>
                <w:sz w:val="20"/>
                <w:szCs w:val="20"/>
              </w:rPr>
            </w:pPr>
            <w:r w:rsidRPr="00E23BB2">
              <w:rPr>
                <w:rStyle w:val="11"/>
                <w:b w:val="0"/>
                <w:bCs w:val="0"/>
                <w:sz w:val="20"/>
                <w:szCs w:val="20"/>
              </w:rPr>
              <w:t>52 кг</w:t>
            </w:r>
          </w:p>
        </w:tc>
        <w:tc>
          <w:tcPr>
            <w:tcW w:w="756" w:type="dxa"/>
          </w:tcPr>
          <w:p w:rsidR="005D2B46" w:rsidRPr="00E23BB2" w:rsidRDefault="005D2B46" w:rsidP="00355BD4">
            <w:pPr>
              <w:jc w:val="center"/>
              <w:rPr>
                <w:rStyle w:val="11"/>
                <w:b w:val="0"/>
                <w:bCs w:val="0"/>
                <w:sz w:val="20"/>
                <w:szCs w:val="20"/>
              </w:rPr>
            </w:pPr>
            <w:r w:rsidRPr="00E23BB2">
              <w:rPr>
                <w:rStyle w:val="11"/>
                <w:b w:val="0"/>
                <w:bCs w:val="0"/>
                <w:sz w:val="20"/>
                <w:szCs w:val="20"/>
              </w:rPr>
              <w:t xml:space="preserve">До </w:t>
            </w:r>
          </w:p>
          <w:p w:rsidR="005D2B46" w:rsidRPr="00E23BB2" w:rsidRDefault="005D2B46" w:rsidP="00355BD4">
            <w:pPr>
              <w:jc w:val="center"/>
              <w:rPr>
                <w:rFonts w:ascii="Times New Roman" w:hAnsi="Times New Roman"/>
                <w:sz w:val="20"/>
                <w:szCs w:val="20"/>
              </w:rPr>
            </w:pPr>
            <w:r w:rsidRPr="00E23BB2">
              <w:rPr>
                <w:rStyle w:val="11"/>
                <w:b w:val="0"/>
                <w:bCs w:val="0"/>
                <w:sz w:val="20"/>
                <w:szCs w:val="20"/>
              </w:rPr>
              <w:t>74 кг</w:t>
            </w:r>
          </w:p>
        </w:tc>
        <w:tc>
          <w:tcPr>
            <w:tcW w:w="733" w:type="dxa"/>
          </w:tcPr>
          <w:p w:rsidR="005D2B46" w:rsidRPr="00E23BB2" w:rsidRDefault="005D2B46" w:rsidP="00355BD4">
            <w:pPr>
              <w:jc w:val="center"/>
              <w:rPr>
                <w:rStyle w:val="11"/>
                <w:b w:val="0"/>
                <w:bCs w:val="0"/>
                <w:sz w:val="20"/>
                <w:szCs w:val="20"/>
              </w:rPr>
            </w:pPr>
            <w:r w:rsidRPr="00E23BB2">
              <w:rPr>
                <w:rStyle w:val="11"/>
                <w:b w:val="0"/>
                <w:bCs w:val="0"/>
                <w:sz w:val="20"/>
                <w:szCs w:val="20"/>
              </w:rPr>
              <w:t>Св.</w:t>
            </w:r>
          </w:p>
          <w:p w:rsidR="005D2B46" w:rsidRPr="00E23BB2" w:rsidRDefault="005D2B46" w:rsidP="00355BD4">
            <w:pPr>
              <w:jc w:val="center"/>
              <w:rPr>
                <w:rFonts w:ascii="Times New Roman" w:hAnsi="Times New Roman"/>
                <w:sz w:val="20"/>
                <w:szCs w:val="20"/>
              </w:rPr>
            </w:pPr>
            <w:r w:rsidRPr="00E23BB2">
              <w:rPr>
                <w:rStyle w:val="11"/>
                <w:b w:val="0"/>
                <w:bCs w:val="0"/>
                <w:sz w:val="20"/>
                <w:szCs w:val="20"/>
              </w:rPr>
              <w:t>74 кг</w:t>
            </w:r>
          </w:p>
        </w:tc>
      </w:tr>
      <w:tr w:rsidR="005D2B46" w:rsidRPr="00E23BB2" w:rsidTr="00355BD4">
        <w:tc>
          <w:tcPr>
            <w:tcW w:w="1640" w:type="dxa"/>
            <w:vMerge w:val="restart"/>
            <w:vAlign w:val="center"/>
          </w:tcPr>
          <w:p w:rsidR="005D2B46" w:rsidRPr="00E23BB2" w:rsidRDefault="005D2B46" w:rsidP="00355BD4">
            <w:pPr>
              <w:rPr>
                <w:rFonts w:ascii="Times New Roman" w:hAnsi="Times New Roman"/>
                <w:sz w:val="20"/>
                <w:szCs w:val="20"/>
              </w:rPr>
            </w:pPr>
            <w:r w:rsidRPr="00E23BB2">
              <w:rPr>
                <w:rStyle w:val="99"/>
                <w:b w:val="0"/>
                <w:sz w:val="20"/>
                <w:szCs w:val="20"/>
              </w:rPr>
              <w:t>Легкая атлетика</w:t>
            </w:r>
          </w:p>
        </w:tc>
        <w:tc>
          <w:tcPr>
            <w:tcW w:w="1704" w:type="dxa"/>
            <w:vMerge w:val="restart"/>
            <w:vAlign w:val="center"/>
          </w:tcPr>
          <w:p w:rsidR="005D2B46" w:rsidRPr="00E23BB2" w:rsidRDefault="005D2B46" w:rsidP="00355BD4">
            <w:pPr>
              <w:rPr>
                <w:rFonts w:ascii="Times New Roman" w:hAnsi="Times New Roman"/>
                <w:sz w:val="20"/>
                <w:szCs w:val="20"/>
              </w:rPr>
            </w:pPr>
            <w:r w:rsidRPr="00E23BB2">
              <w:rPr>
                <w:rStyle w:val="99"/>
                <w:b w:val="0"/>
                <w:sz w:val="20"/>
                <w:szCs w:val="20"/>
              </w:rPr>
              <w:t>Быстрота</w:t>
            </w: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Бег 30 м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4,7</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4,8</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5,2</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Бег 60 м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8,7</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8,8</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9,0</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Бег 100 м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13,1</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13,2</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13,8</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restart"/>
            <w:vAlign w:val="center"/>
          </w:tcPr>
          <w:p w:rsidR="005D2B46" w:rsidRPr="00E23BB2" w:rsidRDefault="005D2B46" w:rsidP="00355BD4">
            <w:pPr>
              <w:rPr>
                <w:rFonts w:ascii="Times New Roman" w:hAnsi="Times New Roman"/>
                <w:sz w:val="20"/>
                <w:szCs w:val="20"/>
              </w:rPr>
            </w:pPr>
            <w:r w:rsidRPr="00E23BB2">
              <w:rPr>
                <w:rStyle w:val="99"/>
                <w:b w:val="0"/>
                <w:sz w:val="20"/>
                <w:szCs w:val="20"/>
              </w:rPr>
              <w:t>Выносливость</w:t>
            </w: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Бег 400 м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1,06</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1,04</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1,10</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Бег 800 м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2,30</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2,34</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2,38</w:t>
            </w:r>
          </w:p>
        </w:tc>
      </w:tr>
      <w:tr w:rsidR="005D2B46" w:rsidRPr="00E23BB2" w:rsidTr="00355BD4">
        <w:tc>
          <w:tcPr>
            <w:tcW w:w="1640" w:type="dxa"/>
            <w:vMerge w:val="restart"/>
            <w:vAlign w:val="center"/>
          </w:tcPr>
          <w:p w:rsidR="005D2B46" w:rsidRPr="00E23BB2" w:rsidRDefault="005D2B46" w:rsidP="00355BD4">
            <w:pPr>
              <w:rPr>
                <w:rFonts w:ascii="Times New Roman" w:hAnsi="Times New Roman"/>
                <w:sz w:val="20"/>
                <w:szCs w:val="20"/>
              </w:rPr>
            </w:pPr>
            <w:r w:rsidRPr="00E23BB2">
              <w:rPr>
                <w:rStyle w:val="99"/>
                <w:b w:val="0"/>
                <w:sz w:val="20"/>
                <w:szCs w:val="20"/>
              </w:rPr>
              <w:t>Гимнастика</w:t>
            </w:r>
          </w:p>
        </w:tc>
        <w:tc>
          <w:tcPr>
            <w:tcW w:w="1704" w:type="dxa"/>
            <w:vMerge w:val="restart"/>
            <w:vAlign w:val="center"/>
          </w:tcPr>
          <w:p w:rsidR="005D2B46" w:rsidRPr="00E23BB2" w:rsidRDefault="005D2B46" w:rsidP="00355BD4">
            <w:pPr>
              <w:rPr>
                <w:rFonts w:ascii="Times New Roman" w:hAnsi="Times New Roman"/>
                <w:sz w:val="20"/>
                <w:szCs w:val="20"/>
              </w:rPr>
            </w:pPr>
            <w:r w:rsidRPr="00E23BB2">
              <w:rPr>
                <w:rStyle w:val="99"/>
                <w:b w:val="0"/>
                <w:sz w:val="20"/>
                <w:szCs w:val="20"/>
              </w:rPr>
              <w:t>Силовая выносливость</w:t>
            </w: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Подтягивание на перекладине (кол-во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18</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16</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12</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 xml:space="preserve">Сгибание рук в упоре </w:t>
            </w:r>
            <w:r w:rsidRPr="00E23BB2">
              <w:rPr>
                <w:rStyle w:val="97"/>
                <w:b w:val="0"/>
                <w:sz w:val="20"/>
                <w:szCs w:val="20"/>
              </w:rPr>
              <w:t>на</w:t>
            </w:r>
            <w:r w:rsidRPr="00E23BB2">
              <w:rPr>
                <w:rStyle w:val="99"/>
                <w:b w:val="0"/>
                <w:sz w:val="20"/>
                <w:szCs w:val="20"/>
              </w:rPr>
              <w:t xml:space="preserve"> брусьях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40</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44</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38</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Поднимание ног до хвата руками в висе на гимнастической стенке (кол-во раз) .</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12</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10</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8</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Лазанье по канату (5 м) с помощью ног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9,8</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10,0</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7"/>
                <w:b w:val="0"/>
                <w:sz w:val="20"/>
                <w:szCs w:val="20"/>
              </w:rPr>
              <w:t>11</w:t>
            </w:r>
            <w:r w:rsidRPr="00E23BB2">
              <w:rPr>
                <w:rStyle w:val="99"/>
                <w:b w:val="0"/>
                <w:sz w:val="20"/>
                <w:szCs w:val="20"/>
              </w:rPr>
              <w:t>,0</w:t>
            </w:r>
          </w:p>
        </w:tc>
      </w:tr>
      <w:tr w:rsidR="005D2B46" w:rsidRPr="00E23BB2" w:rsidTr="00355BD4">
        <w:trPr>
          <w:trHeight w:val="516"/>
        </w:trPr>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Лазанье по канату (4 м) без помощи ног (с)</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8,0</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8,2</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10,0</w:t>
            </w:r>
          </w:p>
        </w:tc>
      </w:tr>
      <w:tr w:rsidR="005D2B46" w:rsidRPr="00E23BB2" w:rsidTr="00355BD4">
        <w:tc>
          <w:tcPr>
            <w:tcW w:w="1640" w:type="dxa"/>
            <w:vMerge w:val="restart"/>
            <w:vAlign w:val="center"/>
          </w:tcPr>
          <w:p w:rsidR="005D2B46" w:rsidRPr="00E23BB2" w:rsidRDefault="005D2B46" w:rsidP="00355BD4">
            <w:pPr>
              <w:rPr>
                <w:rFonts w:ascii="Times New Roman" w:hAnsi="Times New Roman"/>
                <w:sz w:val="20"/>
                <w:szCs w:val="20"/>
              </w:rPr>
            </w:pPr>
            <w:r w:rsidRPr="00E23BB2">
              <w:rPr>
                <w:rFonts w:ascii="Times New Roman" w:hAnsi="Times New Roman"/>
                <w:sz w:val="20"/>
                <w:szCs w:val="20"/>
              </w:rPr>
              <w:t>Гимнастика</w:t>
            </w:r>
          </w:p>
        </w:tc>
        <w:tc>
          <w:tcPr>
            <w:tcW w:w="1704" w:type="dxa"/>
            <w:vMerge w:val="restart"/>
            <w:vAlign w:val="center"/>
          </w:tcPr>
          <w:p w:rsidR="005D2B46" w:rsidRPr="00E23BB2" w:rsidRDefault="005D2B46" w:rsidP="00355BD4">
            <w:pPr>
              <w:rPr>
                <w:rFonts w:ascii="Times New Roman" w:hAnsi="Times New Roman"/>
                <w:sz w:val="20"/>
                <w:szCs w:val="20"/>
              </w:rPr>
            </w:pPr>
            <w:r w:rsidRPr="00E23BB2">
              <w:rPr>
                <w:rStyle w:val="99"/>
                <w:b w:val="0"/>
                <w:sz w:val="20"/>
                <w:szCs w:val="20"/>
              </w:rPr>
              <w:t>Быстрота</w:t>
            </w: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Подтягивание на перекладине за 20 с (кол-во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14</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15</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10</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9"/>
                <w:b w:val="0"/>
                <w:sz w:val="20"/>
                <w:szCs w:val="20"/>
              </w:rPr>
              <w:t>Сгибание рук в упоре лежа за 20 с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26</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24</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99"/>
                <w:b w:val="0"/>
                <w:sz w:val="20"/>
                <w:szCs w:val="20"/>
              </w:rPr>
              <w:t>22</w:t>
            </w:r>
          </w:p>
        </w:tc>
      </w:tr>
      <w:tr w:rsidR="005D2B46" w:rsidRPr="00E23BB2" w:rsidTr="00355BD4">
        <w:tc>
          <w:tcPr>
            <w:tcW w:w="1640" w:type="dxa"/>
            <w:vMerge w:val="restart"/>
            <w:vAlign w:val="center"/>
          </w:tcPr>
          <w:p w:rsidR="005D2B46" w:rsidRPr="00E23BB2" w:rsidRDefault="005D2B46" w:rsidP="00355BD4">
            <w:pPr>
              <w:rPr>
                <w:rFonts w:ascii="Times New Roman" w:hAnsi="Times New Roman"/>
                <w:sz w:val="20"/>
                <w:szCs w:val="20"/>
              </w:rPr>
            </w:pPr>
            <w:r w:rsidRPr="00E23BB2">
              <w:rPr>
                <w:rStyle w:val="98"/>
                <w:b w:val="0"/>
                <w:sz w:val="20"/>
                <w:szCs w:val="20"/>
              </w:rPr>
              <w:t>Спортивная борьба</w:t>
            </w:r>
          </w:p>
        </w:tc>
        <w:tc>
          <w:tcPr>
            <w:tcW w:w="1704" w:type="dxa"/>
            <w:vMerge w:val="restart"/>
            <w:vAlign w:val="center"/>
          </w:tcPr>
          <w:p w:rsidR="005D2B46" w:rsidRPr="00E23BB2" w:rsidRDefault="005D2B46" w:rsidP="00355BD4">
            <w:pPr>
              <w:rPr>
                <w:rFonts w:ascii="Times New Roman" w:hAnsi="Times New Roman"/>
                <w:sz w:val="20"/>
                <w:szCs w:val="20"/>
              </w:rPr>
            </w:pPr>
            <w:r w:rsidRPr="00E23BB2">
              <w:rPr>
                <w:rStyle w:val="98"/>
                <w:b w:val="0"/>
                <w:sz w:val="20"/>
                <w:szCs w:val="20"/>
              </w:rPr>
              <w:t>Силовая выносливость</w:t>
            </w:r>
          </w:p>
        </w:tc>
        <w:tc>
          <w:tcPr>
            <w:tcW w:w="4135" w:type="dxa"/>
          </w:tcPr>
          <w:p w:rsidR="005D2B46" w:rsidRPr="00E23BB2" w:rsidRDefault="005D2B46" w:rsidP="00355BD4">
            <w:pPr>
              <w:rPr>
                <w:rFonts w:ascii="Times New Roman" w:hAnsi="Times New Roman"/>
                <w:sz w:val="20"/>
                <w:szCs w:val="20"/>
              </w:rPr>
            </w:pPr>
            <w:r w:rsidRPr="00E23BB2">
              <w:rPr>
                <w:rStyle w:val="98"/>
                <w:b w:val="0"/>
                <w:sz w:val="20"/>
                <w:szCs w:val="20"/>
              </w:rPr>
              <w:t>Приседания с партнером на плечах (вес партнера одинаковый с дзюдоистом) (кол-во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8"/>
                <w:b w:val="0"/>
                <w:sz w:val="20"/>
                <w:szCs w:val="20"/>
              </w:rPr>
              <w:t>14</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8"/>
                <w:b w:val="0"/>
                <w:sz w:val="20"/>
                <w:szCs w:val="20"/>
              </w:rPr>
              <w:t>16</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621"/>
                <w:b w:val="0"/>
                <w:sz w:val="20"/>
                <w:szCs w:val="20"/>
                <w:lang w:eastAsia="ru-RU"/>
              </w:rPr>
              <w:t>10</w:t>
            </w:r>
          </w:p>
        </w:tc>
      </w:tr>
      <w:tr w:rsidR="005D2B46" w:rsidRPr="00E23BB2" w:rsidTr="00355BD4">
        <w:tc>
          <w:tcPr>
            <w:tcW w:w="1640" w:type="dxa"/>
            <w:vMerge/>
            <w:vAlign w:val="center"/>
          </w:tcPr>
          <w:p w:rsidR="005D2B46" w:rsidRPr="00E23BB2" w:rsidRDefault="005D2B46" w:rsidP="00355BD4">
            <w:pPr>
              <w:rPr>
                <w:rFonts w:ascii="Times New Roman" w:hAnsi="Times New Roman"/>
                <w:sz w:val="20"/>
                <w:szCs w:val="20"/>
              </w:rPr>
            </w:pPr>
          </w:p>
        </w:tc>
        <w:tc>
          <w:tcPr>
            <w:tcW w:w="1704" w:type="dxa"/>
            <w:vMerge/>
            <w:vAlign w:val="center"/>
          </w:tcPr>
          <w:p w:rsidR="005D2B46" w:rsidRPr="00E23BB2" w:rsidRDefault="005D2B46" w:rsidP="00355BD4">
            <w:pPr>
              <w:rPr>
                <w:rFonts w:ascii="Times New Roman" w:hAnsi="Times New Roman"/>
                <w:sz w:val="20"/>
                <w:szCs w:val="20"/>
              </w:rPr>
            </w:pPr>
          </w:p>
        </w:tc>
        <w:tc>
          <w:tcPr>
            <w:tcW w:w="4135" w:type="dxa"/>
          </w:tcPr>
          <w:p w:rsidR="005D2B46" w:rsidRPr="00E23BB2" w:rsidRDefault="005D2B46" w:rsidP="00355BD4">
            <w:pPr>
              <w:rPr>
                <w:rFonts w:ascii="Times New Roman" w:hAnsi="Times New Roman"/>
                <w:sz w:val="20"/>
                <w:szCs w:val="20"/>
              </w:rPr>
            </w:pPr>
            <w:r w:rsidRPr="00E23BB2">
              <w:rPr>
                <w:rStyle w:val="98"/>
                <w:b w:val="0"/>
                <w:sz w:val="20"/>
                <w:szCs w:val="20"/>
              </w:rPr>
              <w:t>Подъем партнера одинакового веса до груди захватом туловища сзади - партнер на четвереньках (кол-во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8"/>
                <w:b w:val="0"/>
                <w:sz w:val="20"/>
                <w:szCs w:val="20"/>
              </w:rPr>
              <w:t>14</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8"/>
                <w:b w:val="0"/>
                <w:sz w:val="20"/>
                <w:szCs w:val="20"/>
              </w:rPr>
              <w:t>16</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621"/>
                <w:b w:val="0"/>
                <w:sz w:val="20"/>
                <w:szCs w:val="20"/>
              </w:rPr>
              <w:t>12</w:t>
            </w:r>
          </w:p>
        </w:tc>
      </w:tr>
      <w:tr w:rsidR="005D2B46" w:rsidRPr="00E23BB2" w:rsidTr="00355BD4">
        <w:tc>
          <w:tcPr>
            <w:tcW w:w="1640"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Тяжелая атлетика</w:t>
            </w:r>
          </w:p>
        </w:tc>
        <w:tc>
          <w:tcPr>
            <w:tcW w:w="1704"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Сила</w:t>
            </w:r>
          </w:p>
        </w:tc>
        <w:tc>
          <w:tcPr>
            <w:tcW w:w="4135"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Толчок штанги двумя руками</w:t>
            </w:r>
          </w:p>
        </w:tc>
        <w:tc>
          <w:tcPr>
            <w:tcW w:w="2374" w:type="dxa"/>
            <w:gridSpan w:val="3"/>
          </w:tcPr>
          <w:p w:rsidR="005D2B46" w:rsidRPr="00E23BB2" w:rsidRDefault="005D2B46" w:rsidP="00355BD4">
            <w:pPr>
              <w:rPr>
                <w:rStyle w:val="99"/>
                <w:b w:val="0"/>
                <w:bCs w:val="0"/>
                <w:sz w:val="20"/>
                <w:szCs w:val="20"/>
              </w:rPr>
            </w:pPr>
            <w:r w:rsidRPr="00E23BB2">
              <w:rPr>
                <w:rStyle w:val="98"/>
                <w:b w:val="0"/>
                <w:sz w:val="20"/>
                <w:szCs w:val="20"/>
              </w:rPr>
              <w:t>Свой вес + 5 кг - отлично,</w:t>
            </w:r>
            <w:r>
              <w:rPr>
                <w:rStyle w:val="98"/>
                <w:b w:val="0"/>
                <w:sz w:val="20"/>
                <w:szCs w:val="20"/>
              </w:rPr>
              <w:t xml:space="preserve"> </w:t>
            </w:r>
            <w:r w:rsidRPr="00E23BB2">
              <w:rPr>
                <w:rStyle w:val="98"/>
                <w:b w:val="0"/>
                <w:sz w:val="20"/>
                <w:szCs w:val="20"/>
              </w:rPr>
              <w:t>свой вес - хорошо, свой вес - 5 кг - удовлетворительно</w:t>
            </w:r>
          </w:p>
        </w:tc>
      </w:tr>
      <w:tr w:rsidR="005D2B46" w:rsidRPr="00E23BB2" w:rsidTr="00355BD4">
        <w:tc>
          <w:tcPr>
            <w:tcW w:w="1640"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Дзюдо</w:t>
            </w:r>
          </w:p>
        </w:tc>
        <w:tc>
          <w:tcPr>
            <w:tcW w:w="1704"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Быстрота</w:t>
            </w:r>
          </w:p>
        </w:tc>
        <w:tc>
          <w:tcPr>
            <w:tcW w:w="4135" w:type="dxa"/>
          </w:tcPr>
          <w:p w:rsidR="005D2B46" w:rsidRPr="00E23BB2" w:rsidRDefault="005D2B46" w:rsidP="00355BD4">
            <w:pPr>
              <w:rPr>
                <w:rFonts w:ascii="Times New Roman" w:hAnsi="Times New Roman"/>
                <w:sz w:val="20"/>
                <w:szCs w:val="20"/>
              </w:rPr>
            </w:pPr>
            <w:r w:rsidRPr="00E23BB2">
              <w:rPr>
                <w:rStyle w:val="98"/>
                <w:b w:val="0"/>
                <w:sz w:val="20"/>
                <w:szCs w:val="20"/>
              </w:rPr>
              <w:t>Перемещение через метровую зону за 30 с (кол-во раз)</w:t>
            </w:r>
          </w:p>
        </w:tc>
        <w:tc>
          <w:tcPr>
            <w:tcW w:w="885" w:type="dxa"/>
            <w:vAlign w:val="center"/>
          </w:tcPr>
          <w:p w:rsidR="005D2B46" w:rsidRPr="00E23BB2" w:rsidRDefault="005D2B46" w:rsidP="00355BD4">
            <w:pPr>
              <w:jc w:val="center"/>
              <w:rPr>
                <w:rFonts w:ascii="Times New Roman" w:hAnsi="Times New Roman"/>
                <w:sz w:val="20"/>
                <w:szCs w:val="20"/>
              </w:rPr>
            </w:pPr>
            <w:r w:rsidRPr="00E23BB2">
              <w:rPr>
                <w:rStyle w:val="98"/>
                <w:b w:val="0"/>
                <w:sz w:val="20"/>
                <w:szCs w:val="20"/>
              </w:rPr>
              <w:t>38</w:t>
            </w:r>
          </w:p>
        </w:tc>
        <w:tc>
          <w:tcPr>
            <w:tcW w:w="756" w:type="dxa"/>
            <w:vAlign w:val="center"/>
          </w:tcPr>
          <w:p w:rsidR="005D2B46" w:rsidRPr="00E23BB2" w:rsidRDefault="005D2B46" w:rsidP="00355BD4">
            <w:pPr>
              <w:jc w:val="center"/>
              <w:rPr>
                <w:rFonts w:ascii="Times New Roman" w:hAnsi="Times New Roman"/>
                <w:sz w:val="20"/>
                <w:szCs w:val="20"/>
              </w:rPr>
            </w:pPr>
            <w:r w:rsidRPr="00E23BB2">
              <w:rPr>
                <w:rStyle w:val="98"/>
                <w:b w:val="0"/>
                <w:sz w:val="20"/>
                <w:szCs w:val="20"/>
              </w:rPr>
              <w:t>36</w:t>
            </w:r>
          </w:p>
        </w:tc>
        <w:tc>
          <w:tcPr>
            <w:tcW w:w="733" w:type="dxa"/>
            <w:vAlign w:val="center"/>
          </w:tcPr>
          <w:p w:rsidR="005D2B46" w:rsidRPr="00E23BB2" w:rsidRDefault="005D2B46" w:rsidP="00355BD4">
            <w:pPr>
              <w:jc w:val="center"/>
              <w:rPr>
                <w:rFonts w:ascii="Times New Roman" w:hAnsi="Times New Roman"/>
                <w:sz w:val="20"/>
                <w:szCs w:val="20"/>
              </w:rPr>
            </w:pPr>
            <w:r w:rsidRPr="00E23BB2">
              <w:rPr>
                <w:rStyle w:val="621"/>
                <w:b w:val="0"/>
                <w:sz w:val="20"/>
                <w:szCs w:val="20"/>
              </w:rPr>
              <w:t>32</w:t>
            </w:r>
          </w:p>
        </w:tc>
      </w:tr>
      <w:tr w:rsidR="005D2B46" w:rsidRPr="00E23BB2" w:rsidTr="00355BD4">
        <w:tc>
          <w:tcPr>
            <w:tcW w:w="1640"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Дзюдо</w:t>
            </w:r>
          </w:p>
        </w:tc>
        <w:tc>
          <w:tcPr>
            <w:tcW w:w="1704" w:type="dxa"/>
            <w:vAlign w:val="center"/>
          </w:tcPr>
          <w:p w:rsidR="005D2B46" w:rsidRPr="00E23BB2" w:rsidRDefault="005D2B46" w:rsidP="00355BD4">
            <w:pPr>
              <w:rPr>
                <w:rFonts w:ascii="Times New Roman" w:hAnsi="Times New Roman"/>
                <w:sz w:val="20"/>
                <w:szCs w:val="20"/>
              </w:rPr>
            </w:pPr>
            <w:r w:rsidRPr="00E23BB2">
              <w:rPr>
                <w:rStyle w:val="98"/>
                <w:b w:val="0"/>
                <w:sz w:val="20"/>
                <w:szCs w:val="20"/>
              </w:rPr>
              <w:t>Быстрота</w:t>
            </w:r>
          </w:p>
        </w:tc>
        <w:tc>
          <w:tcPr>
            <w:tcW w:w="4135" w:type="dxa"/>
          </w:tcPr>
          <w:p w:rsidR="005D2B46" w:rsidRPr="00E23BB2" w:rsidRDefault="005D2B46" w:rsidP="00355BD4">
            <w:pPr>
              <w:rPr>
                <w:rFonts w:ascii="Times New Roman" w:hAnsi="Times New Roman"/>
                <w:sz w:val="20"/>
                <w:szCs w:val="20"/>
              </w:rPr>
            </w:pPr>
            <w:r w:rsidRPr="00E23BB2">
              <w:rPr>
                <w:rStyle w:val="98"/>
                <w:b w:val="0"/>
                <w:sz w:val="20"/>
                <w:szCs w:val="20"/>
              </w:rPr>
              <w:t>10 бросков партнеров через спину на время</w:t>
            </w:r>
          </w:p>
        </w:tc>
        <w:tc>
          <w:tcPr>
            <w:tcW w:w="2374" w:type="dxa"/>
            <w:gridSpan w:val="3"/>
          </w:tcPr>
          <w:p w:rsidR="005D2B46" w:rsidRPr="00E23BB2" w:rsidRDefault="005D2B46" w:rsidP="00355BD4">
            <w:pPr>
              <w:rPr>
                <w:rStyle w:val="99"/>
                <w:b w:val="0"/>
                <w:bCs w:val="0"/>
                <w:sz w:val="20"/>
                <w:szCs w:val="20"/>
              </w:rPr>
            </w:pPr>
            <w:r w:rsidRPr="00E23BB2">
              <w:rPr>
                <w:rStyle w:val="98"/>
                <w:b w:val="0"/>
                <w:sz w:val="20"/>
                <w:szCs w:val="20"/>
              </w:rPr>
              <w:t>Индивидуальный норматив</w:t>
            </w:r>
          </w:p>
        </w:tc>
      </w:tr>
    </w:tbl>
    <w:p w:rsidR="005D2B46" w:rsidRPr="00D06706" w:rsidRDefault="005D2B46" w:rsidP="005D2B46">
      <w:pPr>
        <w:spacing w:after="0" w:line="240" w:lineRule="auto"/>
        <w:rPr>
          <w:rFonts w:ascii="Times New Roman" w:hAnsi="Times New Roman"/>
          <w:sz w:val="24"/>
          <w:szCs w:val="24"/>
          <w:lang w:val="en-US"/>
        </w:rPr>
      </w:pPr>
    </w:p>
    <w:p w:rsidR="005D2B46" w:rsidRPr="00910F00" w:rsidRDefault="005D2B46" w:rsidP="005D2B46">
      <w:pPr>
        <w:spacing w:after="0" w:line="240" w:lineRule="auto"/>
        <w:ind w:firstLine="284"/>
        <w:jc w:val="center"/>
        <w:rPr>
          <w:rFonts w:ascii="Times New Roman" w:hAnsi="Times New Roman"/>
          <w:sz w:val="24"/>
          <w:szCs w:val="24"/>
        </w:rPr>
      </w:pPr>
      <w:r w:rsidRPr="00910F00">
        <w:rPr>
          <w:rFonts w:ascii="Times New Roman" w:hAnsi="Times New Roman"/>
          <w:sz w:val="24"/>
          <w:szCs w:val="24"/>
        </w:rPr>
        <w:lastRenderedPageBreak/>
        <w:t>ТЕХНИКА 2 КЮ, СИНИЙ ПОЯС</w:t>
      </w:r>
    </w:p>
    <w:p w:rsidR="005D2B46" w:rsidRPr="00910F00" w:rsidRDefault="005D2B46" w:rsidP="005D2B46">
      <w:pPr>
        <w:spacing w:after="0" w:line="240" w:lineRule="auto"/>
        <w:ind w:firstLine="284"/>
        <w:rPr>
          <w:rFonts w:ascii="Times New Roman" w:hAnsi="Times New Roman"/>
          <w:i/>
          <w:sz w:val="24"/>
          <w:szCs w:val="24"/>
        </w:rPr>
      </w:pPr>
      <w:r w:rsidRPr="00910F00">
        <w:rPr>
          <w:rFonts w:ascii="Times New Roman" w:hAnsi="Times New Roman"/>
          <w:i/>
          <w:sz w:val="24"/>
          <w:szCs w:val="24"/>
        </w:rPr>
        <w:t xml:space="preserve">Броски - </w:t>
      </w:r>
      <w:r w:rsidRPr="00910F00">
        <w:rPr>
          <w:rFonts w:ascii="Times New Roman" w:hAnsi="Times New Roman"/>
          <w:i/>
          <w:sz w:val="24"/>
          <w:szCs w:val="24"/>
          <w:lang w:val="en-US"/>
        </w:rPr>
        <w:t>Nage</w:t>
      </w:r>
      <w:r w:rsidRPr="00910F00">
        <w:rPr>
          <w:rFonts w:ascii="Times New Roman" w:hAnsi="Times New Roman"/>
          <w:i/>
          <w:sz w:val="24"/>
          <w:szCs w:val="24"/>
        </w:rPr>
        <w:t xml:space="preserve"> </w:t>
      </w:r>
      <w:r w:rsidRPr="00910F00">
        <w:rPr>
          <w:rFonts w:ascii="Times New Roman" w:hAnsi="Times New Roman"/>
          <w:i/>
          <w:sz w:val="24"/>
          <w:szCs w:val="24"/>
          <w:lang w:val="en-US"/>
        </w:rPr>
        <w:t>Waza</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910F00">
        <w:rPr>
          <w:rStyle w:val="56"/>
          <w:sz w:val="24"/>
          <w:szCs w:val="24"/>
        </w:rPr>
        <w:t xml:space="preserve">Бросок через голову подсадом голенью - </w:t>
      </w:r>
      <w:r w:rsidRPr="00910F00">
        <w:rPr>
          <w:rStyle w:val="56"/>
          <w:sz w:val="24"/>
          <w:szCs w:val="24"/>
          <w:lang w:val="en-US"/>
        </w:rPr>
        <w:t>Sumi</w:t>
      </w:r>
      <w:r w:rsidRPr="00910F00">
        <w:rPr>
          <w:rStyle w:val="56"/>
          <w:sz w:val="24"/>
          <w:szCs w:val="24"/>
        </w:rPr>
        <w:t xml:space="preserve"> </w:t>
      </w:r>
      <w:r w:rsidRPr="00910F00">
        <w:rPr>
          <w:rStyle w:val="56"/>
          <w:sz w:val="24"/>
          <w:szCs w:val="24"/>
          <w:lang w:val="en-US"/>
        </w:rPr>
        <w:t>Gaeshi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910F00">
        <w:rPr>
          <w:rStyle w:val="56"/>
          <w:sz w:val="24"/>
          <w:szCs w:val="24"/>
        </w:rPr>
        <w:t xml:space="preserve">Подножка назад седом (подсадка) - </w:t>
      </w:r>
      <w:r w:rsidRPr="00910F00">
        <w:rPr>
          <w:rStyle w:val="56"/>
          <w:sz w:val="24"/>
          <w:szCs w:val="24"/>
          <w:lang w:val="en-US"/>
        </w:rPr>
        <w:t>Tani</w:t>
      </w:r>
      <w:r w:rsidRPr="00910F00">
        <w:rPr>
          <w:rStyle w:val="56"/>
          <w:sz w:val="24"/>
          <w:szCs w:val="24"/>
        </w:rPr>
        <w:t xml:space="preserve"> </w:t>
      </w:r>
      <w:r w:rsidRPr="00910F00">
        <w:rPr>
          <w:rStyle w:val="56"/>
          <w:sz w:val="24"/>
          <w:szCs w:val="24"/>
          <w:lang w:val="en-US"/>
        </w:rPr>
        <w:t>Otoshi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910F00">
        <w:rPr>
          <w:rStyle w:val="56"/>
          <w:sz w:val="24"/>
          <w:szCs w:val="24"/>
        </w:rPr>
        <w:t xml:space="preserve">Бросок через плечо с колена - </w:t>
      </w:r>
      <w:r w:rsidRPr="00910F00">
        <w:rPr>
          <w:rStyle w:val="56"/>
          <w:sz w:val="24"/>
          <w:szCs w:val="24"/>
          <w:lang w:val="en-US"/>
        </w:rPr>
        <w:t>Seoi</w:t>
      </w:r>
      <w:r w:rsidRPr="00910F00">
        <w:rPr>
          <w:rStyle w:val="56"/>
          <w:sz w:val="24"/>
          <w:szCs w:val="24"/>
        </w:rPr>
        <w:t>-</w:t>
      </w:r>
      <w:r w:rsidRPr="00910F00">
        <w:rPr>
          <w:rStyle w:val="56"/>
          <w:sz w:val="24"/>
          <w:szCs w:val="24"/>
          <w:lang w:val="en-US"/>
        </w:rPr>
        <w:t>Otoshi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910F00">
        <w:rPr>
          <w:rStyle w:val="56"/>
          <w:sz w:val="24"/>
          <w:szCs w:val="24"/>
        </w:rPr>
        <w:t xml:space="preserve">Обратный переворот - </w:t>
      </w:r>
      <w:r w:rsidRPr="00910F00">
        <w:rPr>
          <w:rStyle w:val="56"/>
          <w:sz w:val="24"/>
          <w:szCs w:val="24"/>
          <w:lang w:val="en-US"/>
        </w:rPr>
        <w:t>Sukui</w:t>
      </w:r>
      <w:r w:rsidRPr="00910F00">
        <w:rPr>
          <w:rStyle w:val="56"/>
          <w:sz w:val="24"/>
          <w:szCs w:val="24"/>
        </w:rPr>
        <w:t xml:space="preserve"> </w:t>
      </w:r>
      <w:r w:rsidRPr="00910F00">
        <w:rPr>
          <w:rStyle w:val="56"/>
          <w:sz w:val="24"/>
          <w:szCs w:val="24"/>
          <w:lang w:val="en-US"/>
        </w:rPr>
        <w:t>Nage</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5. </w:t>
      </w:r>
      <w:r w:rsidRPr="00910F00">
        <w:rPr>
          <w:rStyle w:val="56"/>
          <w:sz w:val="24"/>
          <w:szCs w:val="24"/>
        </w:rPr>
        <w:t xml:space="preserve">Обратный бросок через бедро - </w:t>
      </w:r>
      <w:r w:rsidRPr="00910F00">
        <w:rPr>
          <w:rStyle w:val="56"/>
          <w:sz w:val="24"/>
          <w:szCs w:val="24"/>
          <w:lang w:val="en-US"/>
        </w:rPr>
        <w:t>Utsuri</w:t>
      </w:r>
      <w:r w:rsidRPr="00910F00">
        <w:rPr>
          <w:rStyle w:val="56"/>
          <w:sz w:val="24"/>
          <w:szCs w:val="24"/>
        </w:rPr>
        <w:t xml:space="preserve"> </w:t>
      </w:r>
      <w:r w:rsidRPr="00910F00">
        <w:rPr>
          <w:rStyle w:val="56"/>
          <w:sz w:val="24"/>
          <w:szCs w:val="24"/>
          <w:lang w:val="en-US"/>
        </w:rPr>
        <w:t>Goshi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6. </w:t>
      </w:r>
      <w:r w:rsidRPr="00910F00">
        <w:rPr>
          <w:rStyle w:val="56"/>
          <w:sz w:val="24"/>
          <w:szCs w:val="24"/>
        </w:rPr>
        <w:t xml:space="preserve">Бросок через ногу вперед скручиванием - О </w:t>
      </w:r>
      <w:r w:rsidRPr="00910F00">
        <w:rPr>
          <w:rStyle w:val="56"/>
          <w:sz w:val="24"/>
          <w:szCs w:val="24"/>
          <w:lang w:val="en-US"/>
        </w:rPr>
        <w:t>Guruma</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7. </w:t>
      </w:r>
      <w:r w:rsidRPr="00910F00">
        <w:rPr>
          <w:rStyle w:val="56"/>
          <w:sz w:val="24"/>
          <w:szCs w:val="24"/>
        </w:rPr>
        <w:t xml:space="preserve">Бросок через спину захватом руки под плечо - </w:t>
      </w:r>
      <w:r w:rsidRPr="00910F00">
        <w:rPr>
          <w:rStyle w:val="56"/>
          <w:sz w:val="24"/>
          <w:szCs w:val="24"/>
          <w:lang w:val="en-US"/>
        </w:rPr>
        <w:t>Soto</w:t>
      </w:r>
      <w:r w:rsidRPr="00910F00">
        <w:rPr>
          <w:rStyle w:val="56"/>
          <w:sz w:val="24"/>
          <w:szCs w:val="24"/>
        </w:rPr>
        <w:t xml:space="preserve"> </w:t>
      </w:r>
      <w:r w:rsidRPr="00910F00">
        <w:rPr>
          <w:rStyle w:val="56"/>
          <w:sz w:val="24"/>
          <w:szCs w:val="24"/>
          <w:lang w:val="en-US"/>
        </w:rPr>
        <w:t>Makikomi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8. </w:t>
      </w:r>
      <w:r w:rsidRPr="00910F00">
        <w:rPr>
          <w:rStyle w:val="56"/>
          <w:sz w:val="24"/>
          <w:szCs w:val="24"/>
        </w:rPr>
        <w:t xml:space="preserve">Выведение из равновесия - </w:t>
      </w:r>
      <w:r w:rsidRPr="00910F00">
        <w:rPr>
          <w:rStyle w:val="56"/>
          <w:sz w:val="24"/>
          <w:szCs w:val="24"/>
          <w:lang w:val="en-US"/>
        </w:rPr>
        <w:t>Uki</w:t>
      </w:r>
      <w:r w:rsidRPr="00910F00">
        <w:rPr>
          <w:rStyle w:val="56"/>
          <w:sz w:val="24"/>
          <w:szCs w:val="24"/>
        </w:rPr>
        <w:t xml:space="preserve"> </w:t>
      </w:r>
      <w:r w:rsidRPr="00910F00">
        <w:rPr>
          <w:rStyle w:val="56"/>
          <w:sz w:val="24"/>
          <w:szCs w:val="24"/>
          <w:lang w:val="en-US"/>
        </w:rPr>
        <w:t>Otoshi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9. </w:t>
      </w:r>
      <w:r w:rsidRPr="00910F00">
        <w:rPr>
          <w:rStyle w:val="56"/>
          <w:sz w:val="24"/>
          <w:szCs w:val="24"/>
        </w:rPr>
        <w:t xml:space="preserve">Задняя подножка - О </w:t>
      </w:r>
      <w:r w:rsidRPr="00910F00">
        <w:rPr>
          <w:rStyle w:val="56"/>
          <w:sz w:val="24"/>
          <w:szCs w:val="24"/>
          <w:lang w:val="en-US"/>
        </w:rPr>
        <w:t>Soto</w:t>
      </w:r>
      <w:r w:rsidRPr="00910F00">
        <w:rPr>
          <w:rStyle w:val="56"/>
          <w:sz w:val="24"/>
          <w:szCs w:val="24"/>
        </w:rPr>
        <w:t xml:space="preserve"> </w:t>
      </w:r>
      <w:r w:rsidRPr="00910F00">
        <w:rPr>
          <w:rStyle w:val="56"/>
          <w:sz w:val="24"/>
          <w:szCs w:val="24"/>
          <w:lang w:val="en-US"/>
        </w:rPr>
        <w:t>Otoshi</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10. </w:t>
      </w:r>
      <w:r w:rsidRPr="00910F00">
        <w:rPr>
          <w:rStyle w:val="56"/>
          <w:sz w:val="24"/>
          <w:szCs w:val="24"/>
        </w:rPr>
        <w:t xml:space="preserve">Боковой переворот - Те </w:t>
      </w:r>
      <w:r w:rsidRPr="00910F00">
        <w:rPr>
          <w:rStyle w:val="56"/>
          <w:sz w:val="24"/>
          <w:szCs w:val="24"/>
          <w:lang w:val="en-US"/>
        </w:rPr>
        <w:t>guruma</w:t>
      </w:r>
    </w:p>
    <w:p w:rsidR="005D2B46" w:rsidRPr="00910F00" w:rsidRDefault="005D2B46" w:rsidP="005D2B46">
      <w:pPr>
        <w:spacing w:after="0" w:line="240" w:lineRule="auto"/>
        <w:ind w:firstLine="284"/>
        <w:rPr>
          <w:rFonts w:ascii="Times New Roman" w:hAnsi="Times New Roman"/>
          <w:i/>
          <w:sz w:val="24"/>
          <w:szCs w:val="24"/>
        </w:rPr>
      </w:pPr>
      <w:r w:rsidRPr="00910F00">
        <w:rPr>
          <w:rFonts w:ascii="Times New Roman" w:hAnsi="Times New Roman"/>
          <w:i/>
          <w:sz w:val="24"/>
          <w:szCs w:val="24"/>
        </w:rPr>
        <w:t xml:space="preserve">Приемы борьбы лежа - </w:t>
      </w:r>
      <w:r w:rsidRPr="00910F00">
        <w:rPr>
          <w:rFonts w:ascii="Times New Roman" w:hAnsi="Times New Roman"/>
          <w:i/>
          <w:sz w:val="24"/>
          <w:szCs w:val="24"/>
          <w:lang w:val="en-US"/>
        </w:rPr>
        <w:t>Ne</w:t>
      </w:r>
      <w:r w:rsidRPr="00910F00">
        <w:rPr>
          <w:rFonts w:ascii="Times New Roman" w:hAnsi="Times New Roman"/>
          <w:i/>
          <w:sz w:val="24"/>
          <w:szCs w:val="24"/>
        </w:rPr>
        <w:t xml:space="preserve"> </w:t>
      </w:r>
      <w:r w:rsidRPr="00910F00">
        <w:rPr>
          <w:rFonts w:ascii="Times New Roman" w:hAnsi="Times New Roman"/>
          <w:i/>
          <w:sz w:val="24"/>
          <w:szCs w:val="24"/>
          <w:lang w:val="en-US"/>
        </w:rPr>
        <w:t>Waza</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1. </w:t>
      </w:r>
      <w:r w:rsidRPr="00910F00">
        <w:rPr>
          <w:rStyle w:val="56"/>
          <w:sz w:val="24"/>
          <w:szCs w:val="24"/>
        </w:rPr>
        <w:t xml:space="preserve">Рычаг внутрь захватом руки под плечо - </w:t>
      </w:r>
      <w:r w:rsidRPr="00910F00">
        <w:rPr>
          <w:rStyle w:val="56"/>
          <w:sz w:val="24"/>
          <w:szCs w:val="24"/>
          <w:lang w:val="en-US"/>
        </w:rPr>
        <w:t>Ude</w:t>
      </w:r>
      <w:r w:rsidRPr="00910F00">
        <w:rPr>
          <w:rStyle w:val="56"/>
          <w:sz w:val="24"/>
          <w:szCs w:val="24"/>
        </w:rPr>
        <w:t xml:space="preserve"> </w:t>
      </w:r>
      <w:r w:rsidRPr="00910F00">
        <w:rPr>
          <w:rStyle w:val="56"/>
          <w:sz w:val="24"/>
          <w:szCs w:val="24"/>
          <w:lang w:val="en-US"/>
        </w:rPr>
        <w:t>Hishigi</w:t>
      </w:r>
      <w:r w:rsidRPr="00910F00">
        <w:rPr>
          <w:rStyle w:val="56"/>
          <w:sz w:val="24"/>
          <w:szCs w:val="24"/>
        </w:rPr>
        <w:t xml:space="preserve"> </w:t>
      </w:r>
      <w:r w:rsidRPr="00910F00">
        <w:rPr>
          <w:rStyle w:val="56"/>
          <w:sz w:val="24"/>
          <w:szCs w:val="24"/>
          <w:lang w:val="en-US"/>
        </w:rPr>
        <w:t>Waki</w:t>
      </w:r>
      <w:r w:rsidRPr="00910F00">
        <w:rPr>
          <w:rStyle w:val="56"/>
          <w:sz w:val="24"/>
          <w:szCs w:val="24"/>
        </w:rPr>
        <w:t xml:space="preserve"> </w:t>
      </w:r>
      <w:r w:rsidRPr="00910F00">
        <w:rPr>
          <w:rStyle w:val="56"/>
          <w:sz w:val="24"/>
          <w:szCs w:val="24"/>
          <w:lang w:val="en-US"/>
        </w:rPr>
        <w:t>Gatame</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2. </w:t>
      </w:r>
      <w:r w:rsidRPr="00910F00">
        <w:rPr>
          <w:rStyle w:val="56"/>
          <w:sz w:val="24"/>
          <w:szCs w:val="24"/>
        </w:rPr>
        <w:t xml:space="preserve">Рычаг локтя при помощи ноги сверху - </w:t>
      </w:r>
      <w:r w:rsidRPr="00910F00">
        <w:rPr>
          <w:rStyle w:val="56"/>
          <w:sz w:val="24"/>
          <w:szCs w:val="24"/>
          <w:lang w:val="en-US"/>
        </w:rPr>
        <w:t>Ude</w:t>
      </w:r>
      <w:r w:rsidRPr="00910F00">
        <w:rPr>
          <w:rStyle w:val="56"/>
          <w:sz w:val="24"/>
          <w:szCs w:val="24"/>
        </w:rPr>
        <w:t xml:space="preserve"> </w:t>
      </w:r>
      <w:r w:rsidRPr="00910F00">
        <w:rPr>
          <w:rStyle w:val="56"/>
          <w:sz w:val="24"/>
          <w:szCs w:val="24"/>
          <w:lang w:val="en-US"/>
        </w:rPr>
        <w:t>Hishigi</w:t>
      </w:r>
      <w:r w:rsidRPr="00910F00">
        <w:rPr>
          <w:rStyle w:val="56"/>
          <w:sz w:val="24"/>
          <w:szCs w:val="24"/>
        </w:rPr>
        <w:t xml:space="preserve"> </w:t>
      </w:r>
      <w:r w:rsidRPr="00910F00">
        <w:rPr>
          <w:rStyle w:val="56"/>
          <w:sz w:val="24"/>
          <w:szCs w:val="24"/>
          <w:lang w:val="en-US"/>
        </w:rPr>
        <w:t>Hiza</w:t>
      </w:r>
      <w:r w:rsidRPr="00910F00">
        <w:rPr>
          <w:rStyle w:val="56"/>
          <w:sz w:val="24"/>
          <w:szCs w:val="24"/>
        </w:rPr>
        <w:t xml:space="preserve"> </w:t>
      </w:r>
      <w:r w:rsidRPr="00910F00">
        <w:rPr>
          <w:rStyle w:val="56"/>
          <w:sz w:val="24"/>
          <w:szCs w:val="24"/>
          <w:lang w:val="en-US"/>
        </w:rPr>
        <w:t>Gatame</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3. </w:t>
      </w:r>
      <w:r w:rsidRPr="00910F00">
        <w:rPr>
          <w:rStyle w:val="56"/>
          <w:sz w:val="24"/>
          <w:szCs w:val="24"/>
        </w:rPr>
        <w:t xml:space="preserve">Рычаг внутрь упором предплечьем - </w:t>
      </w:r>
      <w:r w:rsidRPr="00910F00">
        <w:rPr>
          <w:rStyle w:val="56"/>
          <w:sz w:val="24"/>
          <w:szCs w:val="24"/>
          <w:lang w:val="en-US"/>
        </w:rPr>
        <w:t>Ude</w:t>
      </w:r>
      <w:r w:rsidRPr="00910F00">
        <w:rPr>
          <w:rStyle w:val="56"/>
          <w:sz w:val="24"/>
          <w:szCs w:val="24"/>
        </w:rPr>
        <w:t xml:space="preserve"> </w:t>
      </w:r>
      <w:r w:rsidRPr="00910F00">
        <w:rPr>
          <w:rStyle w:val="56"/>
          <w:sz w:val="24"/>
          <w:szCs w:val="24"/>
          <w:lang w:val="en-US"/>
        </w:rPr>
        <w:t>Hishigi</w:t>
      </w:r>
      <w:r w:rsidRPr="00910F00">
        <w:rPr>
          <w:rStyle w:val="56"/>
          <w:sz w:val="24"/>
          <w:szCs w:val="24"/>
        </w:rPr>
        <w:t xml:space="preserve"> Нага </w:t>
      </w:r>
      <w:r w:rsidRPr="00910F00">
        <w:rPr>
          <w:rStyle w:val="56"/>
          <w:sz w:val="24"/>
          <w:szCs w:val="24"/>
          <w:lang w:val="en-US"/>
        </w:rPr>
        <w:t>Gatame</w:t>
      </w:r>
    </w:p>
    <w:p w:rsidR="005D2B46" w:rsidRPr="00910F00" w:rsidRDefault="005D2B46" w:rsidP="005D2B46">
      <w:pPr>
        <w:spacing w:after="0" w:line="240" w:lineRule="auto"/>
        <w:ind w:firstLine="284"/>
        <w:rPr>
          <w:rFonts w:ascii="Times New Roman" w:hAnsi="Times New Roman"/>
          <w:sz w:val="24"/>
          <w:szCs w:val="24"/>
        </w:rPr>
      </w:pPr>
      <w:r>
        <w:rPr>
          <w:rStyle w:val="56"/>
          <w:sz w:val="24"/>
          <w:szCs w:val="24"/>
        </w:rPr>
        <w:t xml:space="preserve">4. </w:t>
      </w:r>
      <w:r w:rsidRPr="00910F00">
        <w:rPr>
          <w:rStyle w:val="56"/>
          <w:sz w:val="24"/>
          <w:szCs w:val="24"/>
        </w:rPr>
        <w:t xml:space="preserve">Рычаг внутрь с помощью ноги сверху - </w:t>
      </w:r>
      <w:r w:rsidRPr="00910F00">
        <w:rPr>
          <w:rStyle w:val="56"/>
          <w:sz w:val="24"/>
          <w:szCs w:val="24"/>
          <w:lang w:val="en-US"/>
        </w:rPr>
        <w:t>Ude</w:t>
      </w:r>
      <w:r w:rsidRPr="00910F00">
        <w:rPr>
          <w:rStyle w:val="56"/>
          <w:sz w:val="24"/>
          <w:szCs w:val="24"/>
        </w:rPr>
        <w:t xml:space="preserve"> </w:t>
      </w:r>
      <w:r w:rsidRPr="00910F00">
        <w:rPr>
          <w:rStyle w:val="56"/>
          <w:sz w:val="24"/>
          <w:szCs w:val="24"/>
          <w:lang w:val="en-US"/>
        </w:rPr>
        <w:t>Hishigi</w:t>
      </w:r>
      <w:r w:rsidRPr="00910F00">
        <w:rPr>
          <w:rStyle w:val="56"/>
          <w:sz w:val="24"/>
          <w:szCs w:val="24"/>
        </w:rPr>
        <w:t xml:space="preserve"> </w:t>
      </w:r>
      <w:r w:rsidRPr="00910F00">
        <w:rPr>
          <w:rStyle w:val="56"/>
          <w:sz w:val="24"/>
          <w:szCs w:val="24"/>
          <w:lang w:val="en-US"/>
        </w:rPr>
        <w:t>Ashi</w:t>
      </w:r>
      <w:r w:rsidRPr="00910F00">
        <w:rPr>
          <w:rStyle w:val="56"/>
          <w:sz w:val="24"/>
          <w:szCs w:val="24"/>
        </w:rPr>
        <w:t xml:space="preserve"> </w:t>
      </w:r>
      <w:r w:rsidRPr="00910F00">
        <w:rPr>
          <w:rStyle w:val="56"/>
          <w:sz w:val="24"/>
          <w:szCs w:val="24"/>
          <w:lang w:val="en-US"/>
        </w:rPr>
        <w:t>Gatame</w:t>
      </w:r>
    </w:p>
    <w:p w:rsidR="005D2B46" w:rsidRPr="00910F00" w:rsidRDefault="005D2B46" w:rsidP="005D2B46">
      <w:pPr>
        <w:spacing w:after="0" w:line="240" w:lineRule="auto"/>
        <w:ind w:firstLine="284"/>
        <w:rPr>
          <w:rStyle w:val="56"/>
          <w:sz w:val="24"/>
          <w:szCs w:val="24"/>
        </w:rPr>
      </w:pPr>
      <w:r>
        <w:rPr>
          <w:rStyle w:val="56"/>
          <w:sz w:val="24"/>
          <w:szCs w:val="24"/>
        </w:rPr>
        <w:t xml:space="preserve">5. </w:t>
      </w:r>
      <w:r w:rsidRPr="00910F00">
        <w:rPr>
          <w:rStyle w:val="56"/>
          <w:sz w:val="24"/>
          <w:szCs w:val="24"/>
        </w:rPr>
        <w:t xml:space="preserve">Рычаг локтя при захвате руки двумя ногами - </w:t>
      </w:r>
      <w:r w:rsidRPr="00910F00">
        <w:rPr>
          <w:rStyle w:val="56"/>
          <w:sz w:val="24"/>
          <w:szCs w:val="24"/>
          <w:lang w:val="en-US"/>
        </w:rPr>
        <w:t>Ude</w:t>
      </w:r>
      <w:r w:rsidRPr="00910F00">
        <w:rPr>
          <w:rStyle w:val="56"/>
          <w:sz w:val="24"/>
          <w:szCs w:val="24"/>
        </w:rPr>
        <w:t xml:space="preserve"> </w:t>
      </w:r>
      <w:r w:rsidRPr="00910F00">
        <w:rPr>
          <w:rStyle w:val="56"/>
          <w:sz w:val="24"/>
          <w:szCs w:val="24"/>
          <w:lang w:val="en-US"/>
        </w:rPr>
        <w:t>Hishigi</w:t>
      </w:r>
      <w:r w:rsidRPr="00910F00">
        <w:rPr>
          <w:rStyle w:val="56"/>
          <w:sz w:val="24"/>
          <w:szCs w:val="24"/>
        </w:rPr>
        <w:t xml:space="preserve"> </w:t>
      </w:r>
      <w:r w:rsidRPr="00910F00">
        <w:rPr>
          <w:rStyle w:val="56"/>
          <w:sz w:val="24"/>
          <w:szCs w:val="24"/>
          <w:lang w:val="en-US"/>
        </w:rPr>
        <w:t>Juji</w:t>
      </w:r>
      <w:r w:rsidRPr="00910F00">
        <w:rPr>
          <w:rStyle w:val="56"/>
          <w:sz w:val="24"/>
          <w:szCs w:val="24"/>
        </w:rPr>
        <w:t xml:space="preserve"> </w:t>
      </w:r>
      <w:r w:rsidRPr="00910F00">
        <w:rPr>
          <w:rStyle w:val="56"/>
          <w:sz w:val="24"/>
          <w:szCs w:val="24"/>
          <w:lang w:val="en-US"/>
        </w:rPr>
        <w:t>Gatame</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910F00">
        <w:rPr>
          <w:rFonts w:ascii="Times New Roman" w:hAnsi="Times New Roman"/>
          <w:sz w:val="24"/>
          <w:szCs w:val="24"/>
        </w:rPr>
        <w:t>Перегибание локтя верхом</w:t>
      </w:r>
      <w:r>
        <w:rPr>
          <w:rFonts w:ascii="Times New Roman" w:hAnsi="Times New Roman"/>
          <w:sz w:val="24"/>
          <w:szCs w:val="24"/>
        </w:rPr>
        <w:t>, прижимая руку к ключичному со</w:t>
      </w:r>
      <w:r w:rsidRPr="00910F00">
        <w:rPr>
          <w:rFonts w:ascii="Times New Roman" w:hAnsi="Times New Roman"/>
          <w:sz w:val="24"/>
          <w:szCs w:val="24"/>
        </w:rPr>
        <w:t xml:space="preserve">членению, - </w:t>
      </w:r>
      <w:r w:rsidRPr="00910F00">
        <w:rPr>
          <w:rFonts w:ascii="Times New Roman" w:hAnsi="Times New Roman"/>
          <w:sz w:val="24"/>
          <w:szCs w:val="24"/>
          <w:lang w:val="en-US"/>
        </w:rPr>
        <w:t>Ude</w:t>
      </w:r>
      <w:r w:rsidRPr="00910F00">
        <w:rPr>
          <w:rFonts w:ascii="Times New Roman" w:hAnsi="Times New Roman"/>
          <w:sz w:val="24"/>
          <w:szCs w:val="24"/>
        </w:rPr>
        <w:t xml:space="preserve"> </w:t>
      </w:r>
      <w:r w:rsidRPr="00910F00">
        <w:rPr>
          <w:rFonts w:ascii="Times New Roman" w:hAnsi="Times New Roman"/>
          <w:sz w:val="24"/>
          <w:szCs w:val="24"/>
          <w:lang w:val="en-US"/>
        </w:rPr>
        <w:t>Hishigi</w:t>
      </w:r>
      <w:r w:rsidRPr="00910F00">
        <w:rPr>
          <w:rFonts w:ascii="Times New Roman" w:hAnsi="Times New Roman"/>
          <w:sz w:val="24"/>
          <w:szCs w:val="24"/>
        </w:rPr>
        <w:t xml:space="preserve"> </w:t>
      </w:r>
      <w:r w:rsidRPr="00910F00">
        <w:rPr>
          <w:rFonts w:ascii="Times New Roman" w:hAnsi="Times New Roman"/>
          <w:sz w:val="24"/>
          <w:szCs w:val="24"/>
          <w:lang w:val="en-US"/>
        </w:rPr>
        <w:t>Ude</w:t>
      </w:r>
      <w:r w:rsidRPr="00910F00">
        <w:rPr>
          <w:rFonts w:ascii="Times New Roman" w:hAnsi="Times New Roman"/>
          <w:sz w:val="24"/>
          <w:szCs w:val="24"/>
        </w:rPr>
        <w:t xml:space="preserve"> </w:t>
      </w:r>
      <w:r w:rsidRPr="00910F00">
        <w:rPr>
          <w:rFonts w:ascii="Times New Roman" w:hAnsi="Times New Roman"/>
          <w:sz w:val="24"/>
          <w:szCs w:val="24"/>
          <w:lang w:val="en-US"/>
        </w:rPr>
        <w:t>Gatame</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910F00">
        <w:rPr>
          <w:rFonts w:ascii="Times New Roman" w:hAnsi="Times New Roman"/>
          <w:sz w:val="24"/>
          <w:szCs w:val="24"/>
        </w:rPr>
        <w:t xml:space="preserve">Удушающий ногами с захватом руки и головы - </w:t>
      </w:r>
      <w:r w:rsidRPr="00910F00">
        <w:rPr>
          <w:rFonts w:ascii="Times New Roman" w:hAnsi="Times New Roman"/>
          <w:sz w:val="24"/>
          <w:szCs w:val="24"/>
          <w:lang w:val="en-US"/>
        </w:rPr>
        <w:t>Sankaku</w:t>
      </w:r>
      <w:r w:rsidRPr="00910F00">
        <w:rPr>
          <w:rFonts w:ascii="Times New Roman" w:hAnsi="Times New Roman"/>
          <w:sz w:val="24"/>
          <w:szCs w:val="24"/>
        </w:rPr>
        <w:t xml:space="preserve"> </w:t>
      </w:r>
      <w:r w:rsidRPr="00910F00">
        <w:rPr>
          <w:rFonts w:ascii="Times New Roman" w:hAnsi="Times New Roman"/>
          <w:sz w:val="24"/>
          <w:szCs w:val="24"/>
          <w:lang w:val="en-US"/>
        </w:rPr>
        <w:t>Jime</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8. </w:t>
      </w:r>
      <w:r w:rsidRPr="00910F00">
        <w:rPr>
          <w:rFonts w:ascii="Times New Roman" w:hAnsi="Times New Roman"/>
          <w:sz w:val="24"/>
          <w:szCs w:val="24"/>
        </w:rPr>
        <w:t xml:space="preserve">Удушающий спереди двумя отворотами - </w:t>
      </w:r>
      <w:r w:rsidRPr="00910F00">
        <w:rPr>
          <w:rFonts w:ascii="Times New Roman" w:hAnsi="Times New Roman"/>
          <w:sz w:val="24"/>
          <w:szCs w:val="24"/>
          <w:lang w:val="en-US"/>
        </w:rPr>
        <w:t>Tsukomi</w:t>
      </w:r>
      <w:r w:rsidRPr="00910F00">
        <w:rPr>
          <w:rFonts w:ascii="Times New Roman" w:hAnsi="Times New Roman"/>
          <w:sz w:val="24"/>
          <w:szCs w:val="24"/>
        </w:rPr>
        <w:t xml:space="preserve"> </w:t>
      </w:r>
      <w:r w:rsidRPr="00910F00">
        <w:rPr>
          <w:rFonts w:ascii="Times New Roman" w:hAnsi="Times New Roman"/>
          <w:sz w:val="24"/>
          <w:szCs w:val="24"/>
          <w:lang w:val="en-US"/>
        </w:rPr>
        <w:t>Jime</w:t>
      </w:r>
    </w:p>
    <w:p w:rsidR="005D2B46" w:rsidRPr="00894221" w:rsidRDefault="005D2B46" w:rsidP="005D2B46">
      <w:pPr>
        <w:spacing w:after="0" w:line="240" w:lineRule="auto"/>
        <w:rPr>
          <w:rFonts w:ascii="Times New Roman" w:hAnsi="Times New Roman"/>
          <w:sz w:val="24"/>
          <w:szCs w:val="24"/>
        </w:rPr>
      </w:pPr>
      <w:bookmarkStart w:id="34" w:name="bookmark47"/>
    </w:p>
    <w:p w:rsidR="005D2B46" w:rsidRPr="009057BB" w:rsidRDefault="00020CBE" w:rsidP="00020CBE">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5.8.5. </w:t>
      </w:r>
      <w:r w:rsidR="005D2B46" w:rsidRPr="009057BB">
        <w:rPr>
          <w:rFonts w:ascii="Times New Roman" w:hAnsi="Times New Roman"/>
          <w:b/>
          <w:sz w:val="24"/>
          <w:szCs w:val="24"/>
        </w:rPr>
        <w:t>УЧЕБНЫЙ МАТЕРИАЛ ДЛЯ ДЗЮДОИСТОВ ТРЕНИРОВОЧНЫХ ГРУПП 4-го ГОДА ОБУЧЕНИЯ</w:t>
      </w:r>
      <w:bookmarkEnd w:id="34"/>
    </w:p>
    <w:p w:rsidR="005D2B46" w:rsidRPr="00020CBE" w:rsidRDefault="00020CBE" w:rsidP="00020CBE">
      <w:pPr>
        <w:spacing w:after="0" w:line="240" w:lineRule="auto"/>
        <w:ind w:firstLine="284"/>
        <w:rPr>
          <w:rFonts w:ascii="Times New Roman" w:hAnsi="Times New Roman"/>
          <w:b/>
          <w:sz w:val="24"/>
          <w:szCs w:val="24"/>
        </w:rPr>
      </w:pPr>
      <w:r>
        <w:rPr>
          <w:rFonts w:ascii="Times New Roman" w:hAnsi="Times New Roman"/>
          <w:b/>
          <w:sz w:val="24"/>
          <w:szCs w:val="24"/>
        </w:rPr>
        <w:t>5.8.5.</w:t>
      </w:r>
      <w:r w:rsidR="005D2B46" w:rsidRPr="00020CBE">
        <w:rPr>
          <w:rFonts w:ascii="Times New Roman" w:hAnsi="Times New Roman"/>
          <w:b/>
          <w:sz w:val="24"/>
          <w:szCs w:val="24"/>
        </w:rPr>
        <w:t>1. ТЕХНИКО-ТАКТИЧЕСКАЯ ПОДГОТОВКА</w:t>
      </w:r>
    </w:p>
    <w:p w:rsidR="005D2B46" w:rsidRPr="00910F00" w:rsidRDefault="005D2B46" w:rsidP="005D2B46">
      <w:pPr>
        <w:spacing w:after="0" w:line="240" w:lineRule="auto"/>
        <w:ind w:firstLine="284"/>
        <w:jc w:val="center"/>
        <w:rPr>
          <w:rFonts w:ascii="Times New Roman" w:hAnsi="Times New Roman"/>
          <w:sz w:val="24"/>
          <w:szCs w:val="24"/>
        </w:rPr>
      </w:pPr>
      <w:r w:rsidRPr="00910F00">
        <w:rPr>
          <w:rStyle w:val="510pt1"/>
          <w:sz w:val="24"/>
          <w:szCs w:val="24"/>
        </w:rPr>
        <w:t xml:space="preserve"> Техника</w:t>
      </w:r>
    </w:p>
    <w:p w:rsidR="005D2B46" w:rsidRPr="00910F00" w:rsidRDefault="005D2B46" w:rsidP="005D2B46">
      <w:pPr>
        <w:spacing w:after="0" w:line="240" w:lineRule="auto"/>
        <w:ind w:firstLine="284"/>
        <w:rPr>
          <w:rFonts w:ascii="Times New Roman" w:hAnsi="Times New Roman"/>
          <w:sz w:val="24"/>
          <w:szCs w:val="24"/>
        </w:rPr>
      </w:pPr>
      <w:r w:rsidRPr="00910F00">
        <w:rPr>
          <w:rFonts w:ascii="Times New Roman" w:hAnsi="Times New Roman"/>
          <w:sz w:val="24"/>
          <w:szCs w:val="24"/>
        </w:rPr>
        <w:t>Учебно-тренировочные и тренировочные поединки по заданию. Совершенствование технико-тактического мастерства в услови</w:t>
      </w:r>
      <w:r>
        <w:rPr>
          <w:rFonts w:ascii="Times New Roman" w:hAnsi="Times New Roman"/>
          <w:sz w:val="24"/>
          <w:szCs w:val="24"/>
        </w:rPr>
        <w:t>ях ин</w:t>
      </w:r>
      <w:r w:rsidRPr="00910F00">
        <w:rPr>
          <w:rFonts w:ascii="Times New Roman" w:hAnsi="Times New Roman"/>
          <w:sz w:val="24"/>
          <w:szCs w:val="24"/>
        </w:rPr>
        <w:t>тенсивного противоборства. Пое</w:t>
      </w:r>
      <w:r>
        <w:rPr>
          <w:rFonts w:ascii="Times New Roman" w:hAnsi="Times New Roman"/>
          <w:sz w:val="24"/>
          <w:szCs w:val="24"/>
        </w:rPr>
        <w:t>динки со сменой партнеров. Отра</w:t>
      </w:r>
      <w:r w:rsidRPr="00910F00">
        <w:rPr>
          <w:rFonts w:ascii="Times New Roman" w:hAnsi="Times New Roman"/>
          <w:sz w:val="24"/>
          <w:szCs w:val="24"/>
        </w:rPr>
        <w:t>ботка технико-тактических действий с дозированным сопротивле</w:t>
      </w:r>
      <w:r w:rsidRPr="00910F00">
        <w:rPr>
          <w:rFonts w:ascii="Times New Roman" w:hAnsi="Times New Roman"/>
          <w:sz w:val="24"/>
          <w:szCs w:val="24"/>
        </w:rPr>
        <w:softHyphen/>
        <w:t>нием противника и программированием его действий. Устранение погрешностей в технике выполнения бросков, удержаний, болевых, удушений, комбинаций, контрпр</w:t>
      </w:r>
      <w:r>
        <w:rPr>
          <w:rFonts w:ascii="Times New Roman" w:hAnsi="Times New Roman"/>
          <w:sz w:val="24"/>
          <w:szCs w:val="24"/>
        </w:rPr>
        <w:t>иемов. Выполнение бросков в мак</w:t>
      </w:r>
      <w:r w:rsidRPr="00910F00">
        <w:rPr>
          <w:rFonts w:ascii="Times New Roman" w:hAnsi="Times New Roman"/>
          <w:sz w:val="24"/>
          <w:szCs w:val="24"/>
        </w:rPr>
        <w:t>симальном темпе. Совершенствование индивидуальной техники.</w:t>
      </w:r>
    </w:p>
    <w:p w:rsidR="005D2B46" w:rsidRPr="00910F00" w:rsidRDefault="005D2B46" w:rsidP="005D2B46">
      <w:pPr>
        <w:spacing w:after="0" w:line="240" w:lineRule="auto"/>
        <w:ind w:firstLine="284"/>
        <w:rPr>
          <w:rFonts w:ascii="Times New Roman" w:hAnsi="Times New Roman"/>
          <w:sz w:val="24"/>
          <w:szCs w:val="24"/>
        </w:rPr>
      </w:pPr>
      <w:r w:rsidRPr="00910F00">
        <w:rPr>
          <w:rFonts w:ascii="Times New Roman" w:hAnsi="Times New Roman"/>
          <w:sz w:val="24"/>
          <w:szCs w:val="24"/>
        </w:rPr>
        <w:t>Борьба за захват. Совершенствование сковывающих действий, опережающих, выводящих из рав</w:t>
      </w:r>
      <w:r>
        <w:rPr>
          <w:rFonts w:ascii="Times New Roman" w:hAnsi="Times New Roman"/>
          <w:sz w:val="24"/>
          <w:szCs w:val="24"/>
        </w:rPr>
        <w:t>новесия, обманных. Совершенство</w:t>
      </w:r>
      <w:r w:rsidRPr="00910F00">
        <w:rPr>
          <w:rFonts w:ascii="Times New Roman" w:hAnsi="Times New Roman"/>
          <w:sz w:val="24"/>
          <w:szCs w:val="24"/>
        </w:rPr>
        <w:t>вание ведения противоборства на</w:t>
      </w:r>
      <w:r>
        <w:rPr>
          <w:rFonts w:ascii="Times New Roman" w:hAnsi="Times New Roman"/>
          <w:sz w:val="24"/>
          <w:szCs w:val="24"/>
        </w:rPr>
        <w:t xml:space="preserve"> различных дистанциях, в различ</w:t>
      </w:r>
      <w:r w:rsidRPr="00910F00">
        <w:rPr>
          <w:rFonts w:ascii="Times New Roman" w:hAnsi="Times New Roman"/>
          <w:sz w:val="24"/>
          <w:szCs w:val="24"/>
        </w:rPr>
        <w:t>ных стойках, передвижениях. Совершенствование встречных атак, непрерывного наступления в ра</w:t>
      </w:r>
      <w:r>
        <w:rPr>
          <w:rFonts w:ascii="Times New Roman" w:hAnsi="Times New Roman"/>
          <w:sz w:val="24"/>
          <w:szCs w:val="24"/>
        </w:rPr>
        <w:t>зличных частях поединка (в нача</w:t>
      </w:r>
      <w:r w:rsidRPr="00910F00">
        <w:rPr>
          <w:rFonts w:ascii="Times New Roman" w:hAnsi="Times New Roman"/>
          <w:sz w:val="24"/>
          <w:szCs w:val="24"/>
        </w:rPr>
        <w:t>ле, середине, конце), маскировки о</w:t>
      </w:r>
      <w:r>
        <w:rPr>
          <w:rFonts w:ascii="Times New Roman" w:hAnsi="Times New Roman"/>
          <w:sz w:val="24"/>
          <w:szCs w:val="24"/>
        </w:rPr>
        <w:t>бороны, ведения поединка в «рва</w:t>
      </w:r>
      <w:r w:rsidRPr="00910F00">
        <w:rPr>
          <w:rFonts w:ascii="Times New Roman" w:hAnsi="Times New Roman"/>
          <w:sz w:val="24"/>
          <w:szCs w:val="24"/>
        </w:rPr>
        <w:t>ном» темпе, в красной зоне татами.</w:t>
      </w:r>
    </w:p>
    <w:p w:rsidR="005D2B46" w:rsidRPr="009057BB" w:rsidRDefault="005D2B46" w:rsidP="005D2B46">
      <w:pPr>
        <w:spacing w:after="0" w:line="240" w:lineRule="auto"/>
        <w:ind w:firstLine="284"/>
        <w:rPr>
          <w:rFonts w:ascii="Times New Roman" w:hAnsi="Times New Roman"/>
          <w:i/>
          <w:sz w:val="24"/>
          <w:szCs w:val="24"/>
        </w:rPr>
      </w:pPr>
      <w:r w:rsidRPr="009057BB">
        <w:rPr>
          <w:rFonts w:ascii="Times New Roman" w:hAnsi="Times New Roman"/>
          <w:i/>
          <w:sz w:val="24"/>
          <w:szCs w:val="24"/>
        </w:rPr>
        <w:t xml:space="preserve">Броски - </w:t>
      </w:r>
      <w:r w:rsidRPr="009057BB">
        <w:rPr>
          <w:rFonts w:ascii="Times New Roman" w:hAnsi="Times New Roman"/>
          <w:i/>
          <w:sz w:val="24"/>
          <w:szCs w:val="24"/>
          <w:lang w:val="en-US"/>
        </w:rPr>
        <w:t>Nage</w:t>
      </w:r>
      <w:r w:rsidRPr="009057BB">
        <w:rPr>
          <w:rFonts w:ascii="Times New Roman" w:hAnsi="Times New Roman"/>
          <w:i/>
          <w:sz w:val="24"/>
          <w:szCs w:val="24"/>
        </w:rPr>
        <w:t xml:space="preserve"> </w:t>
      </w:r>
      <w:r w:rsidRPr="009057BB">
        <w:rPr>
          <w:rFonts w:ascii="Times New Roman" w:hAnsi="Times New Roman"/>
          <w:i/>
          <w:sz w:val="24"/>
          <w:szCs w:val="24"/>
          <w:lang w:val="en-US"/>
        </w:rPr>
        <w:t>Waza</w:t>
      </w:r>
      <w:r w:rsidRPr="009057BB">
        <w:rPr>
          <w:rFonts w:ascii="Times New Roman" w:hAnsi="Times New Roman"/>
          <w:i/>
          <w:sz w:val="24"/>
          <w:szCs w:val="24"/>
        </w:rPr>
        <w:t>.</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910F00">
        <w:rPr>
          <w:rFonts w:ascii="Times New Roman" w:hAnsi="Times New Roman"/>
          <w:sz w:val="24"/>
          <w:szCs w:val="24"/>
        </w:rPr>
        <w:t xml:space="preserve">Отхват под две ноги назад - О </w:t>
      </w:r>
      <w:r w:rsidRPr="00910F00">
        <w:rPr>
          <w:rFonts w:ascii="Times New Roman" w:hAnsi="Times New Roman"/>
          <w:sz w:val="24"/>
          <w:szCs w:val="24"/>
          <w:lang w:val="en-US"/>
        </w:rPr>
        <w:t>Soto</w:t>
      </w:r>
      <w:r w:rsidRPr="00910F00">
        <w:rPr>
          <w:rFonts w:ascii="Times New Roman" w:hAnsi="Times New Roman"/>
          <w:sz w:val="24"/>
          <w:szCs w:val="24"/>
        </w:rPr>
        <w:t xml:space="preserve"> </w:t>
      </w:r>
      <w:r w:rsidRPr="00910F00">
        <w:rPr>
          <w:rFonts w:ascii="Times New Roman" w:hAnsi="Times New Roman"/>
          <w:sz w:val="24"/>
          <w:szCs w:val="24"/>
          <w:lang w:val="en-US"/>
        </w:rPr>
        <w:t>Guruma</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910F00">
        <w:rPr>
          <w:rFonts w:ascii="Times New Roman" w:hAnsi="Times New Roman"/>
          <w:sz w:val="24"/>
          <w:szCs w:val="24"/>
        </w:rPr>
        <w:t xml:space="preserve">Подножка вперед седом - </w:t>
      </w:r>
      <w:r w:rsidRPr="00910F00">
        <w:rPr>
          <w:rFonts w:ascii="Times New Roman" w:hAnsi="Times New Roman"/>
          <w:sz w:val="24"/>
          <w:szCs w:val="24"/>
          <w:lang w:val="en-US"/>
        </w:rPr>
        <w:t>Uki</w:t>
      </w:r>
      <w:r w:rsidRPr="009057BB">
        <w:rPr>
          <w:rFonts w:ascii="Times New Roman" w:hAnsi="Times New Roman"/>
          <w:sz w:val="24"/>
          <w:szCs w:val="24"/>
        </w:rPr>
        <w:t xml:space="preserve"> </w:t>
      </w:r>
      <w:r w:rsidRPr="00910F00">
        <w:rPr>
          <w:rFonts w:ascii="Times New Roman" w:hAnsi="Times New Roman"/>
          <w:sz w:val="24"/>
          <w:szCs w:val="24"/>
          <w:lang w:val="en-US"/>
        </w:rPr>
        <w:t>Waza</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910F00">
        <w:rPr>
          <w:rFonts w:ascii="Times New Roman" w:hAnsi="Times New Roman"/>
          <w:sz w:val="24"/>
          <w:szCs w:val="24"/>
        </w:rPr>
        <w:t xml:space="preserve">Подножка вперед через туловище - </w:t>
      </w:r>
      <w:r w:rsidRPr="00910F00">
        <w:rPr>
          <w:rFonts w:ascii="Times New Roman" w:hAnsi="Times New Roman"/>
          <w:sz w:val="24"/>
          <w:szCs w:val="24"/>
          <w:lang w:val="en-US"/>
        </w:rPr>
        <w:t>Yoko</w:t>
      </w:r>
      <w:r w:rsidRPr="00910F00">
        <w:rPr>
          <w:rFonts w:ascii="Times New Roman" w:hAnsi="Times New Roman"/>
          <w:sz w:val="24"/>
          <w:szCs w:val="24"/>
        </w:rPr>
        <w:t xml:space="preserve"> </w:t>
      </w:r>
      <w:r w:rsidRPr="00910F00">
        <w:rPr>
          <w:rFonts w:ascii="Times New Roman" w:hAnsi="Times New Roman"/>
          <w:sz w:val="24"/>
          <w:szCs w:val="24"/>
          <w:lang w:val="en-US"/>
        </w:rPr>
        <w:t>Wakare</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910F00">
        <w:rPr>
          <w:rFonts w:ascii="Times New Roman" w:hAnsi="Times New Roman"/>
          <w:sz w:val="24"/>
          <w:szCs w:val="24"/>
        </w:rPr>
        <w:t xml:space="preserve">Бросок через грудь скручиванием - </w:t>
      </w:r>
      <w:r w:rsidRPr="00910F00">
        <w:rPr>
          <w:rFonts w:ascii="Times New Roman" w:hAnsi="Times New Roman"/>
          <w:sz w:val="24"/>
          <w:szCs w:val="24"/>
          <w:lang w:val="en-US"/>
        </w:rPr>
        <w:t>Yoko</w:t>
      </w:r>
      <w:r w:rsidRPr="00910F00">
        <w:rPr>
          <w:rFonts w:ascii="Times New Roman" w:hAnsi="Times New Roman"/>
          <w:sz w:val="24"/>
          <w:szCs w:val="24"/>
        </w:rPr>
        <w:t xml:space="preserve"> </w:t>
      </w:r>
      <w:r w:rsidRPr="00910F00">
        <w:rPr>
          <w:rFonts w:ascii="Times New Roman" w:hAnsi="Times New Roman"/>
          <w:sz w:val="24"/>
          <w:szCs w:val="24"/>
          <w:lang w:val="en-US"/>
        </w:rPr>
        <w:t>Guruma</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910F00">
        <w:rPr>
          <w:rFonts w:ascii="Times New Roman" w:hAnsi="Times New Roman"/>
          <w:sz w:val="24"/>
          <w:szCs w:val="24"/>
        </w:rPr>
        <w:t xml:space="preserve">Подсад (опрокидыванием) от броска через бедро - </w:t>
      </w:r>
      <w:r w:rsidRPr="00910F00">
        <w:rPr>
          <w:rFonts w:ascii="Times New Roman" w:hAnsi="Times New Roman"/>
          <w:sz w:val="24"/>
          <w:szCs w:val="24"/>
          <w:lang w:val="en-US"/>
        </w:rPr>
        <w:t>Ushiro</w:t>
      </w:r>
      <w:r w:rsidRPr="00910F00">
        <w:rPr>
          <w:rFonts w:ascii="Times New Roman" w:hAnsi="Times New Roman"/>
          <w:sz w:val="24"/>
          <w:szCs w:val="24"/>
        </w:rPr>
        <w:t xml:space="preserve"> </w:t>
      </w:r>
      <w:r w:rsidRPr="00910F00">
        <w:rPr>
          <w:rFonts w:ascii="Times New Roman" w:hAnsi="Times New Roman"/>
          <w:sz w:val="24"/>
          <w:szCs w:val="24"/>
          <w:lang w:val="en-US"/>
        </w:rPr>
        <w:t>Goshi</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910F00">
        <w:rPr>
          <w:rFonts w:ascii="Times New Roman" w:hAnsi="Times New Roman"/>
          <w:sz w:val="24"/>
          <w:szCs w:val="24"/>
        </w:rPr>
        <w:t xml:space="preserve">Бросок через грудь прогибом - </w:t>
      </w:r>
      <w:r w:rsidRPr="00910F00">
        <w:rPr>
          <w:rFonts w:ascii="Times New Roman" w:hAnsi="Times New Roman"/>
          <w:sz w:val="24"/>
          <w:szCs w:val="24"/>
          <w:lang w:val="en-US"/>
        </w:rPr>
        <w:t>Ura</w:t>
      </w:r>
      <w:r w:rsidRPr="00910F00">
        <w:rPr>
          <w:rFonts w:ascii="Times New Roman" w:hAnsi="Times New Roman"/>
          <w:sz w:val="24"/>
          <w:szCs w:val="24"/>
        </w:rPr>
        <w:t>-</w:t>
      </w:r>
      <w:r w:rsidRPr="00910F00">
        <w:rPr>
          <w:rFonts w:ascii="Times New Roman" w:hAnsi="Times New Roman"/>
          <w:sz w:val="24"/>
          <w:szCs w:val="24"/>
          <w:lang w:val="en-US"/>
        </w:rPr>
        <w:t>Nage</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910F00">
        <w:rPr>
          <w:rFonts w:ascii="Times New Roman" w:hAnsi="Times New Roman"/>
          <w:sz w:val="24"/>
          <w:szCs w:val="24"/>
        </w:rPr>
        <w:t xml:space="preserve">Выведение из равновесия заведением назад - </w:t>
      </w:r>
      <w:r w:rsidRPr="00910F00">
        <w:rPr>
          <w:rFonts w:ascii="Times New Roman" w:hAnsi="Times New Roman"/>
          <w:sz w:val="24"/>
          <w:szCs w:val="24"/>
          <w:lang w:val="en-US"/>
        </w:rPr>
        <w:t>Sumi</w:t>
      </w:r>
      <w:r w:rsidRPr="00910F00">
        <w:rPr>
          <w:rFonts w:ascii="Times New Roman" w:hAnsi="Times New Roman"/>
          <w:sz w:val="24"/>
          <w:szCs w:val="24"/>
        </w:rPr>
        <w:t xml:space="preserve"> </w:t>
      </w:r>
      <w:r w:rsidRPr="00910F00">
        <w:rPr>
          <w:rFonts w:ascii="Times New Roman" w:hAnsi="Times New Roman"/>
          <w:sz w:val="24"/>
          <w:szCs w:val="24"/>
          <w:lang w:val="en-US"/>
        </w:rPr>
        <w:t>Otoshi</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8. </w:t>
      </w:r>
      <w:r w:rsidRPr="00910F00">
        <w:rPr>
          <w:rFonts w:ascii="Times New Roman" w:hAnsi="Times New Roman"/>
          <w:sz w:val="24"/>
          <w:szCs w:val="24"/>
        </w:rPr>
        <w:t xml:space="preserve">Боковая подсечка с падением - </w:t>
      </w:r>
      <w:r w:rsidRPr="00910F00">
        <w:rPr>
          <w:rFonts w:ascii="Times New Roman" w:hAnsi="Times New Roman"/>
          <w:sz w:val="24"/>
          <w:szCs w:val="24"/>
          <w:lang w:val="en-US"/>
        </w:rPr>
        <w:t>Yoko</w:t>
      </w:r>
      <w:r w:rsidRPr="00910F00">
        <w:rPr>
          <w:rFonts w:ascii="Times New Roman" w:hAnsi="Times New Roman"/>
          <w:sz w:val="24"/>
          <w:szCs w:val="24"/>
        </w:rPr>
        <w:t xml:space="preserve"> </w:t>
      </w:r>
      <w:r w:rsidRPr="00910F00">
        <w:rPr>
          <w:rFonts w:ascii="Times New Roman" w:hAnsi="Times New Roman"/>
          <w:sz w:val="24"/>
          <w:szCs w:val="24"/>
          <w:lang w:val="en-US"/>
        </w:rPr>
        <w:t>Gake</w:t>
      </w:r>
    </w:p>
    <w:p w:rsidR="005D2B46" w:rsidRPr="009057BB" w:rsidRDefault="005D2B46" w:rsidP="005D2B46">
      <w:pPr>
        <w:spacing w:after="0" w:line="240" w:lineRule="auto"/>
        <w:ind w:firstLine="284"/>
        <w:rPr>
          <w:rFonts w:ascii="Times New Roman" w:hAnsi="Times New Roman"/>
          <w:i/>
          <w:sz w:val="24"/>
          <w:szCs w:val="24"/>
        </w:rPr>
      </w:pPr>
      <w:r w:rsidRPr="009057BB">
        <w:rPr>
          <w:rFonts w:ascii="Times New Roman" w:hAnsi="Times New Roman"/>
          <w:i/>
          <w:sz w:val="24"/>
          <w:szCs w:val="24"/>
        </w:rPr>
        <w:t xml:space="preserve">Комбинации - </w:t>
      </w:r>
      <w:r w:rsidRPr="009057BB">
        <w:rPr>
          <w:rFonts w:ascii="Times New Roman" w:hAnsi="Times New Roman"/>
          <w:i/>
          <w:sz w:val="24"/>
          <w:szCs w:val="24"/>
          <w:lang w:val="en-US"/>
        </w:rPr>
        <w:t>Renzoku</w:t>
      </w:r>
      <w:r w:rsidRPr="009057BB">
        <w:rPr>
          <w:rFonts w:ascii="Times New Roman" w:hAnsi="Times New Roman"/>
          <w:i/>
          <w:sz w:val="24"/>
          <w:szCs w:val="24"/>
        </w:rPr>
        <w:t xml:space="preserve"> </w:t>
      </w:r>
      <w:r w:rsidRPr="009057BB">
        <w:rPr>
          <w:rFonts w:ascii="Times New Roman" w:hAnsi="Times New Roman"/>
          <w:i/>
          <w:sz w:val="24"/>
          <w:szCs w:val="24"/>
          <w:lang w:val="en-US"/>
        </w:rPr>
        <w:t>Waza</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910F00">
        <w:rPr>
          <w:rFonts w:ascii="Times New Roman" w:hAnsi="Times New Roman"/>
          <w:sz w:val="24"/>
          <w:szCs w:val="24"/>
          <w:lang w:val="en-US"/>
        </w:rPr>
        <w:t>Uchi</w:t>
      </w:r>
      <w:r w:rsidRPr="009057BB">
        <w:rPr>
          <w:rFonts w:ascii="Times New Roman" w:hAnsi="Times New Roman"/>
          <w:sz w:val="24"/>
          <w:szCs w:val="24"/>
        </w:rPr>
        <w:t xml:space="preserve"> </w:t>
      </w:r>
      <w:r w:rsidRPr="00910F00">
        <w:rPr>
          <w:rFonts w:ascii="Times New Roman" w:hAnsi="Times New Roman"/>
          <w:sz w:val="24"/>
          <w:szCs w:val="24"/>
          <w:lang w:val="en-US"/>
        </w:rPr>
        <w:t>Gari</w:t>
      </w:r>
      <w:r w:rsidRPr="009057BB">
        <w:rPr>
          <w:rFonts w:ascii="Times New Roman" w:hAnsi="Times New Roman"/>
          <w:sz w:val="24"/>
          <w:szCs w:val="24"/>
        </w:rPr>
        <w:t xml:space="preserve"> </w:t>
      </w:r>
      <w:r w:rsidRPr="00910F00">
        <w:rPr>
          <w:rFonts w:ascii="Times New Roman" w:hAnsi="Times New Roman"/>
          <w:sz w:val="24"/>
          <w:szCs w:val="24"/>
        </w:rPr>
        <w:t xml:space="preserve">- </w:t>
      </w:r>
      <w:r w:rsidRPr="00910F00">
        <w:rPr>
          <w:rFonts w:ascii="Times New Roman" w:hAnsi="Times New Roman"/>
          <w:sz w:val="24"/>
          <w:szCs w:val="24"/>
          <w:lang w:val="en-US"/>
        </w:rPr>
        <w:t>Tai</w:t>
      </w:r>
      <w:r w:rsidRPr="009057BB">
        <w:rPr>
          <w:rFonts w:ascii="Times New Roman" w:hAnsi="Times New Roman"/>
          <w:sz w:val="24"/>
          <w:szCs w:val="24"/>
        </w:rPr>
        <w:t xml:space="preserve"> </w:t>
      </w:r>
      <w:r w:rsidRPr="00910F00">
        <w:rPr>
          <w:rFonts w:ascii="Times New Roman" w:hAnsi="Times New Roman"/>
          <w:sz w:val="24"/>
          <w:szCs w:val="24"/>
          <w:lang w:val="en-US"/>
        </w:rPr>
        <w:t>Otoshi</w:t>
      </w:r>
    </w:p>
    <w:p w:rsidR="005D2B46" w:rsidRPr="00715C99" w:rsidRDefault="005D2B46" w:rsidP="005D2B46">
      <w:pPr>
        <w:spacing w:after="0" w:line="240" w:lineRule="auto"/>
        <w:ind w:firstLine="284"/>
        <w:rPr>
          <w:rFonts w:ascii="Times New Roman" w:hAnsi="Times New Roman"/>
          <w:sz w:val="24"/>
          <w:szCs w:val="24"/>
          <w:lang w:val="en-US"/>
        </w:rPr>
      </w:pPr>
      <w:r w:rsidRPr="00715C99">
        <w:rPr>
          <w:rFonts w:ascii="Times New Roman" w:hAnsi="Times New Roman"/>
          <w:sz w:val="24"/>
          <w:szCs w:val="24"/>
          <w:lang w:val="en-US"/>
        </w:rPr>
        <w:t xml:space="preserve">2. </w:t>
      </w:r>
      <w:r w:rsidRPr="00910F00">
        <w:rPr>
          <w:rFonts w:ascii="Times New Roman" w:hAnsi="Times New Roman"/>
          <w:sz w:val="24"/>
          <w:szCs w:val="24"/>
        </w:rPr>
        <w:t>Ко</w:t>
      </w:r>
      <w:r w:rsidRPr="00715C99">
        <w:rPr>
          <w:rFonts w:ascii="Times New Roman" w:hAnsi="Times New Roman"/>
          <w:sz w:val="24"/>
          <w:szCs w:val="24"/>
          <w:lang w:val="en-US"/>
        </w:rPr>
        <w:t xml:space="preserve"> </w:t>
      </w:r>
      <w:r w:rsidRPr="00910F00">
        <w:rPr>
          <w:rFonts w:ascii="Times New Roman" w:hAnsi="Times New Roman"/>
          <w:sz w:val="24"/>
          <w:szCs w:val="24"/>
          <w:lang w:val="en-US"/>
        </w:rPr>
        <w:t>Uchi</w:t>
      </w:r>
      <w:r w:rsidRPr="00715C99">
        <w:rPr>
          <w:rFonts w:ascii="Times New Roman" w:hAnsi="Times New Roman"/>
          <w:sz w:val="24"/>
          <w:szCs w:val="24"/>
          <w:lang w:val="en-US"/>
        </w:rPr>
        <w:t xml:space="preserve"> </w:t>
      </w:r>
      <w:r w:rsidRPr="00910F00">
        <w:rPr>
          <w:rFonts w:ascii="Times New Roman" w:hAnsi="Times New Roman"/>
          <w:sz w:val="24"/>
          <w:szCs w:val="24"/>
          <w:lang w:val="en-US"/>
        </w:rPr>
        <w:t>Gari</w:t>
      </w:r>
      <w:r w:rsidRPr="00715C99">
        <w:rPr>
          <w:rFonts w:ascii="Times New Roman" w:hAnsi="Times New Roman"/>
          <w:sz w:val="24"/>
          <w:szCs w:val="24"/>
          <w:lang w:val="en-US"/>
        </w:rPr>
        <w:t xml:space="preserve"> - </w:t>
      </w:r>
      <w:r w:rsidRPr="00910F00">
        <w:rPr>
          <w:rFonts w:ascii="Times New Roman" w:hAnsi="Times New Roman"/>
          <w:sz w:val="24"/>
          <w:szCs w:val="24"/>
          <w:lang w:val="en-US"/>
        </w:rPr>
        <w:t>Seoi</w:t>
      </w:r>
      <w:r w:rsidRPr="00715C99">
        <w:rPr>
          <w:rFonts w:ascii="Times New Roman" w:hAnsi="Times New Roman"/>
          <w:sz w:val="24"/>
          <w:szCs w:val="24"/>
          <w:lang w:val="en-US"/>
        </w:rPr>
        <w:t xml:space="preserve"> </w:t>
      </w:r>
      <w:r w:rsidRPr="00910F00">
        <w:rPr>
          <w:rFonts w:ascii="Times New Roman" w:hAnsi="Times New Roman"/>
          <w:sz w:val="24"/>
          <w:szCs w:val="24"/>
          <w:lang w:val="en-US"/>
        </w:rPr>
        <w:t>Nage</w:t>
      </w:r>
    </w:p>
    <w:p w:rsidR="005D2B46" w:rsidRPr="00715C99" w:rsidRDefault="005D2B46" w:rsidP="005D2B46">
      <w:pPr>
        <w:spacing w:after="0" w:line="240" w:lineRule="auto"/>
        <w:ind w:firstLine="284"/>
        <w:rPr>
          <w:rFonts w:ascii="Times New Roman" w:hAnsi="Times New Roman"/>
          <w:sz w:val="24"/>
          <w:szCs w:val="24"/>
          <w:lang w:val="en-US"/>
        </w:rPr>
      </w:pPr>
      <w:r w:rsidRPr="00715C99">
        <w:rPr>
          <w:rFonts w:ascii="Times New Roman" w:hAnsi="Times New Roman"/>
          <w:sz w:val="24"/>
          <w:szCs w:val="24"/>
          <w:lang w:val="en-US"/>
        </w:rPr>
        <w:t xml:space="preserve">3. </w:t>
      </w:r>
      <w:r w:rsidRPr="00910F00">
        <w:rPr>
          <w:rFonts w:ascii="Times New Roman" w:hAnsi="Times New Roman"/>
          <w:sz w:val="24"/>
          <w:szCs w:val="24"/>
        </w:rPr>
        <w:t>Ко</w:t>
      </w:r>
      <w:r w:rsidRPr="00715C99">
        <w:rPr>
          <w:rFonts w:ascii="Times New Roman" w:hAnsi="Times New Roman"/>
          <w:sz w:val="24"/>
          <w:szCs w:val="24"/>
          <w:lang w:val="en-US"/>
        </w:rPr>
        <w:t xml:space="preserve"> </w:t>
      </w:r>
      <w:r w:rsidRPr="00910F00">
        <w:rPr>
          <w:rFonts w:ascii="Times New Roman" w:hAnsi="Times New Roman"/>
          <w:sz w:val="24"/>
          <w:szCs w:val="24"/>
          <w:lang w:val="en-US"/>
        </w:rPr>
        <w:t>Uchi</w:t>
      </w:r>
      <w:r w:rsidRPr="00715C99">
        <w:rPr>
          <w:rFonts w:ascii="Times New Roman" w:hAnsi="Times New Roman"/>
          <w:sz w:val="24"/>
          <w:szCs w:val="24"/>
          <w:lang w:val="en-US"/>
        </w:rPr>
        <w:t xml:space="preserve"> </w:t>
      </w:r>
      <w:r w:rsidRPr="00910F00">
        <w:rPr>
          <w:rFonts w:ascii="Times New Roman" w:hAnsi="Times New Roman"/>
          <w:sz w:val="24"/>
          <w:szCs w:val="24"/>
          <w:lang w:val="en-US"/>
        </w:rPr>
        <w:t>Gari</w:t>
      </w:r>
      <w:r w:rsidRPr="00715C99">
        <w:rPr>
          <w:rFonts w:ascii="Times New Roman" w:hAnsi="Times New Roman"/>
          <w:sz w:val="24"/>
          <w:szCs w:val="24"/>
          <w:lang w:val="en-US"/>
        </w:rPr>
        <w:t xml:space="preserve"> - </w:t>
      </w:r>
      <w:r w:rsidRPr="00910F00">
        <w:rPr>
          <w:rFonts w:ascii="Times New Roman" w:hAnsi="Times New Roman"/>
          <w:sz w:val="24"/>
          <w:szCs w:val="24"/>
        </w:rPr>
        <w:t>О</w:t>
      </w:r>
      <w:r w:rsidRPr="00715C99">
        <w:rPr>
          <w:rFonts w:ascii="Times New Roman" w:hAnsi="Times New Roman"/>
          <w:sz w:val="24"/>
          <w:szCs w:val="24"/>
          <w:lang w:val="en-US"/>
        </w:rPr>
        <w:t xml:space="preserve"> </w:t>
      </w:r>
      <w:r w:rsidRPr="00910F00">
        <w:rPr>
          <w:rFonts w:ascii="Times New Roman" w:hAnsi="Times New Roman"/>
          <w:sz w:val="24"/>
          <w:szCs w:val="24"/>
          <w:lang w:val="en-US"/>
        </w:rPr>
        <w:t>Uchi</w:t>
      </w:r>
      <w:r w:rsidRPr="00715C99">
        <w:rPr>
          <w:rFonts w:ascii="Times New Roman" w:hAnsi="Times New Roman"/>
          <w:sz w:val="24"/>
          <w:szCs w:val="24"/>
          <w:lang w:val="en-US"/>
        </w:rPr>
        <w:t xml:space="preserve"> </w:t>
      </w:r>
      <w:r w:rsidRPr="00910F00">
        <w:rPr>
          <w:rFonts w:ascii="Times New Roman" w:hAnsi="Times New Roman"/>
          <w:sz w:val="24"/>
          <w:szCs w:val="24"/>
          <w:lang w:val="en-US"/>
        </w:rPr>
        <w:t>Gari</w:t>
      </w:r>
    </w:p>
    <w:p w:rsidR="005D2B46" w:rsidRPr="00715C99" w:rsidRDefault="005D2B46" w:rsidP="005D2B46">
      <w:pPr>
        <w:spacing w:after="0" w:line="240" w:lineRule="auto"/>
        <w:ind w:firstLine="284"/>
        <w:rPr>
          <w:rFonts w:ascii="Times New Roman" w:hAnsi="Times New Roman"/>
          <w:sz w:val="24"/>
          <w:szCs w:val="24"/>
          <w:lang w:val="en-US"/>
        </w:rPr>
      </w:pPr>
    </w:p>
    <w:p w:rsidR="005D2B46" w:rsidRPr="00715C99" w:rsidRDefault="005D2B46" w:rsidP="005D2B46">
      <w:pPr>
        <w:spacing w:after="0" w:line="240" w:lineRule="auto"/>
        <w:ind w:firstLine="284"/>
        <w:rPr>
          <w:rFonts w:ascii="Times New Roman" w:hAnsi="Times New Roman"/>
          <w:i/>
          <w:sz w:val="24"/>
          <w:szCs w:val="24"/>
          <w:lang w:val="en-US"/>
        </w:rPr>
      </w:pPr>
      <w:r w:rsidRPr="009057BB">
        <w:rPr>
          <w:rFonts w:ascii="Times New Roman" w:hAnsi="Times New Roman"/>
          <w:i/>
          <w:sz w:val="24"/>
          <w:szCs w:val="24"/>
        </w:rPr>
        <w:t>Контрдействия</w:t>
      </w:r>
      <w:r w:rsidRPr="00715C99">
        <w:rPr>
          <w:rFonts w:ascii="Times New Roman" w:hAnsi="Times New Roman"/>
          <w:i/>
          <w:sz w:val="24"/>
          <w:szCs w:val="24"/>
          <w:lang w:val="en-US"/>
        </w:rPr>
        <w:t xml:space="preserve"> - </w:t>
      </w:r>
      <w:r w:rsidRPr="009057BB">
        <w:rPr>
          <w:rFonts w:ascii="Times New Roman" w:hAnsi="Times New Roman"/>
          <w:i/>
          <w:sz w:val="24"/>
          <w:szCs w:val="24"/>
          <w:lang w:val="en-US"/>
        </w:rPr>
        <w:t>Kaeshi</w:t>
      </w:r>
      <w:r w:rsidRPr="00715C99">
        <w:rPr>
          <w:rFonts w:ascii="Times New Roman" w:hAnsi="Times New Roman"/>
          <w:i/>
          <w:sz w:val="24"/>
          <w:szCs w:val="24"/>
          <w:lang w:val="en-US"/>
        </w:rPr>
        <w:t xml:space="preserve"> </w:t>
      </w:r>
      <w:r w:rsidRPr="009057BB">
        <w:rPr>
          <w:rFonts w:ascii="Times New Roman" w:hAnsi="Times New Roman"/>
          <w:i/>
          <w:sz w:val="24"/>
          <w:szCs w:val="24"/>
          <w:lang w:val="en-US"/>
        </w:rPr>
        <w:t>Waza</w:t>
      </w:r>
    </w:p>
    <w:p w:rsidR="005D2B46" w:rsidRPr="00715C99" w:rsidRDefault="005D2B46" w:rsidP="005D2B46">
      <w:pPr>
        <w:spacing w:after="0" w:line="240" w:lineRule="auto"/>
        <w:ind w:firstLine="284"/>
        <w:rPr>
          <w:rFonts w:ascii="Times New Roman" w:hAnsi="Times New Roman"/>
          <w:sz w:val="24"/>
          <w:szCs w:val="24"/>
          <w:lang w:val="en-US"/>
        </w:rPr>
      </w:pPr>
      <w:r w:rsidRPr="00715C99">
        <w:rPr>
          <w:rFonts w:ascii="Times New Roman" w:hAnsi="Times New Roman"/>
          <w:sz w:val="24"/>
          <w:szCs w:val="24"/>
          <w:lang w:val="en-US"/>
        </w:rPr>
        <w:lastRenderedPageBreak/>
        <w:t xml:space="preserve">1. </w:t>
      </w:r>
      <w:r w:rsidRPr="00910F00">
        <w:rPr>
          <w:rFonts w:ascii="Times New Roman" w:hAnsi="Times New Roman"/>
          <w:sz w:val="24"/>
          <w:szCs w:val="24"/>
          <w:lang w:val="en-US"/>
        </w:rPr>
        <w:t>Harai</w:t>
      </w:r>
      <w:r w:rsidRPr="00715C99">
        <w:rPr>
          <w:rFonts w:ascii="Times New Roman" w:hAnsi="Times New Roman"/>
          <w:sz w:val="24"/>
          <w:szCs w:val="24"/>
          <w:lang w:val="en-US"/>
        </w:rPr>
        <w:t xml:space="preserve"> </w:t>
      </w:r>
      <w:r w:rsidRPr="00910F00">
        <w:rPr>
          <w:rFonts w:ascii="Times New Roman" w:hAnsi="Times New Roman"/>
          <w:sz w:val="24"/>
          <w:szCs w:val="24"/>
          <w:lang w:val="en-US"/>
        </w:rPr>
        <w:t>Goshi</w:t>
      </w:r>
      <w:r w:rsidRPr="00715C99">
        <w:rPr>
          <w:rFonts w:ascii="Times New Roman" w:hAnsi="Times New Roman"/>
          <w:sz w:val="24"/>
          <w:szCs w:val="24"/>
          <w:lang w:val="en-US"/>
        </w:rPr>
        <w:t xml:space="preserve"> - </w:t>
      </w:r>
      <w:r w:rsidRPr="00910F00">
        <w:rPr>
          <w:rFonts w:ascii="Times New Roman" w:hAnsi="Times New Roman"/>
          <w:sz w:val="24"/>
          <w:szCs w:val="24"/>
          <w:lang w:val="en-US"/>
        </w:rPr>
        <w:t>Ushiro</w:t>
      </w:r>
      <w:r w:rsidRPr="00715C99">
        <w:rPr>
          <w:rFonts w:ascii="Times New Roman" w:hAnsi="Times New Roman"/>
          <w:sz w:val="24"/>
          <w:szCs w:val="24"/>
          <w:lang w:val="en-US"/>
        </w:rPr>
        <w:t xml:space="preserve"> </w:t>
      </w:r>
      <w:r w:rsidRPr="00910F00">
        <w:rPr>
          <w:rFonts w:ascii="Times New Roman" w:hAnsi="Times New Roman"/>
          <w:sz w:val="24"/>
          <w:szCs w:val="24"/>
          <w:lang w:val="en-US"/>
        </w:rPr>
        <w:t>Goshi</w:t>
      </w:r>
    </w:p>
    <w:p w:rsidR="005D2B46" w:rsidRPr="00715C99" w:rsidRDefault="005D2B46" w:rsidP="005D2B46">
      <w:pPr>
        <w:spacing w:after="0" w:line="240" w:lineRule="auto"/>
        <w:ind w:firstLine="284"/>
        <w:rPr>
          <w:rFonts w:ascii="Times New Roman" w:hAnsi="Times New Roman"/>
          <w:sz w:val="24"/>
          <w:szCs w:val="24"/>
          <w:lang w:val="en-US"/>
        </w:rPr>
      </w:pPr>
      <w:r w:rsidRPr="00715C99">
        <w:rPr>
          <w:rFonts w:ascii="Times New Roman" w:hAnsi="Times New Roman"/>
          <w:sz w:val="24"/>
          <w:szCs w:val="24"/>
          <w:lang w:val="en-US"/>
        </w:rPr>
        <w:t xml:space="preserve">2. </w:t>
      </w:r>
      <w:r w:rsidRPr="00910F00">
        <w:rPr>
          <w:rFonts w:ascii="Times New Roman" w:hAnsi="Times New Roman"/>
          <w:sz w:val="24"/>
          <w:szCs w:val="24"/>
          <w:lang w:val="en-US"/>
        </w:rPr>
        <w:t>Ushi</w:t>
      </w:r>
      <w:r w:rsidRPr="00715C99">
        <w:rPr>
          <w:rFonts w:ascii="Times New Roman" w:hAnsi="Times New Roman"/>
          <w:sz w:val="24"/>
          <w:szCs w:val="24"/>
          <w:lang w:val="en-US"/>
        </w:rPr>
        <w:t xml:space="preserve"> </w:t>
      </w:r>
      <w:r w:rsidRPr="00910F00">
        <w:rPr>
          <w:rFonts w:ascii="Times New Roman" w:hAnsi="Times New Roman"/>
          <w:sz w:val="24"/>
          <w:szCs w:val="24"/>
          <w:lang w:val="en-US"/>
        </w:rPr>
        <w:t>Mata</w:t>
      </w:r>
      <w:r w:rsidRPr="00715C99">
        <w:rPr>
          <w:rFonts w:ascii="Times New Roman" w:hAnsi="Times New Roman"/>
          <w:sz w:val="24"/>
          <w:szCs w:val="24"/>
          <w:lang w:val="en-US"/>
        </w:rPr>
        <w:t xml:space="preserve"> - </w:t>
      </w:r>
      <w:r w:rsidRPr="00910F00">
        <w:rPr>
          <w:rFonts w:ascii="Times New Roman" w:hAnsi="Times New Roman"/>
          <w:sz w:val="24"/>
          <w:szCs w:val="24"/>
          <w:lang w:val="en-US"/>
        </w:rPr>
        <w:t>Tai</w:t>
      </w:r>
      <w:r w:rsidRPr="00715C99">
        <w:rPr>
          <w:rFonts w:ascii="Times New Roman" w:hAnsi="Times New Roman"/>
          <w:sz w:val="24"/>
          <w:szCs w:val="24"/>
          <w:lang w:val="en-US"/>
        </w:rPr>
        <w:t xml:space="preserve"> </w:t>
      </w:r>
      <w:r w:rsidRPr="00910F00">
        <w:rPr>
          <w:rFonts w:ascii="Times New Roman" w:hAnsi="Times New Roman"/>
          <w:sz w:val="24"/>
          <w:szCs w:val="24"/>
          <w:lang w:val="en-US"/>
        </w:rPr>
        <w:t>Otoshi</w:t>
      </w:r>
    </w:p>
    <w:p w:rsidR="005D2B46" w:rsidRPr="00715C99" w:rsidRDefault="005D2B46" w:rsidP="005D2B46">
      <w:pPr>
        <w:spacing w:after="0" w:line="240" w:lineRule="auto"/>
        <w:ind w:firstLine="284"/>
        <w:rPr>
          <w:rFonts w:ascii="Times New Roman" w:hAnsi="Times New Roman"/>
          <w:sz w:val="24"/>
          <w:szCs w:val="24"/>
          <w:lang w:val="en-US"/>
        </w:rPr>
      </w:pPr>
      <w:r w:rsidRPr="00715C99">
        <w:rPr>
          <w:rFonts w:ascii="Times New Roman" w:hAnsi="Times New Roman"/>
          <w:sz w:val="24"/>
          <w:szCs w:val="24"/>
          <w:lang w:val="en-US"/>
        </w:rPr>
        <w:t xml:space="preserve">3. </w:t>
      </w:r>
      <w:r w:rsidRPr="00910F00">
        <w:rPr>
          <w:rFonts w:ascii="Times New Roman" w:hAnsi="Times New Roman"/>
          <w:sz w:val="24"/>
          <w:szCs w:val="24"/>
          <w:lang w:val="en-US"/>
        </w:rPr>
        <w:t>Seoi</w:t>
      </w:r>
      <w:r w:rsidRPr="00715C99">
        <w:rPr>
          <w:rFonts w:ascii="Times New Roman" w:hAnsi="Times New Roman"/>
          <w:sz w:val="24"/>
          <w:szCs w:val="24"/>
          <w:lang w:val="en-US"/>
        </w:rPr>
        <w:t xml:space="preserve"> </w:t>
      </w:r>
      <w:r w:rsidRPr="00910F00">
        <w:rPr>
          <w:rFonts w:ascii="Times New Roman" w:hAnsi="Times New Roman"/>
          <w:sz w:val="24"/>
          <w:szCs w:val="24"/>
          <w:lang w:val="en-US"/>
        </w:rPr>
        <w:t>Nage</w:t>
      </w:r>
      <w:r w:rsidRPr="00715C99">
        <w:rPr>
          <w:rFonts w:ascii="Times New Roman" w:hAnsi="Times New Roman"/>
          <w:sz w:val="24"/>
          <w:szCs w:val="24"/>
          <w:lang w:val="en-US"/>
        </w:rPr>
        <w:t xml:space="preserve"> - </w:t>
      </w:r>
      <w:r w:rsidRPr="00910F00">
        <w:rPr>
          <w:rFonts w:ascii="Times New Roman" w:hAnsi="Times New Roman"/>
          <w:sz w:val="24"/>
          <w:szCs w:val="24"/>
        </w:rPr>
        <w:t>Те</w:t>
      </w:r>
      <w:r w:rsidRPr="00715C99">
        <w:rPr>
          <w:rFonts w:ascii="Times New Roman" w:hAnsi="Times New Roman"/>
          <w:sz w:val="24"/>
          <w:szCs w:val="24"/>
          <w:lang w:val="en-US"/>
        </w:rPr>
        <w:t xml:space="preserve"> </w:t>
      </w:r>
      <w:r w:rsidRPr="00910F00">
        <w:rPr>
          <w:rFonts w:ascii="Times New Roman" w:hAnsi="Times New Roman"/>
          <w:sz w:val="24"/>
          <w:szCs w:val="24"/>
          <w:lang w:val="en-US"/>
        </w:rPr>
        <w:t>Guruma</w:t>
      </w:r>
    </w:p>
    <w:p w:rsidR="005D2B46" w:rsidRPr="009057BB" w:rsidRDefault="005D2B46" w:rsidP="005D2B46">
      <w:pPr>
        <w:spacing w:after="0" w:line="240" w:lineRule="auto"/>
        <w:ind w:firstLine="284"/>
        <w:rPr>
          <w:rFonts w:ascii="Times New Roman" w:hAnsi="Times New Roman"/>
          <w:i/>
          <w:sz w:val="24"/>
          <w:szCs w:val="24"/>
        </w:rPr>
      </w:pPr>
      <w:r w:rsidRPr="009057BB">
        <w:rPr>
          <w:rFonts w:ascii="Times New Roman" w:hAnsi="Times New Roman"/>
          <w:i/>
          <w:sz w:val="24"/>
          <w:szCs w:val="24"/>
        </w:rPr>
        <w:t>Болевые и удушающие приемы в стойке</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910F00">
        <w:rPr>
          <w:rFonts w:ascii="Times New Roman" w:hAnsi="Times New Roman"/>
          <w:sz w:val="24"/>
          <w:szCs w:val="24"/>
        </w:rPr>
        <w:t xml:space="preserve">Перегибание локтя в стойке с захватом руки под плечо - </w:t>
      </w:r>
      <w:r w:rsidRPr="00910F00">
        <w:rPr>
          <w:rFonts w:ascii="Times New Roman" w:hAnsi="Times New Roman"/>
          <w:sz w:val="24"/>
          <w:szCs w:val="24"/>
          <w:lang w:val="en-US"/>
        </w:rPr>
        <w:t>Kannuki</w:t>
      </w:r>
      <w:r w:rsidRPr="00910F00">
        <w:rPr>
          <w:rFonts w:ascii="Times New Roman" w:hAnsi="Times New Roman"/>
          <w:sz w:val="24"/>
          <w:szCs w:val="24"/>
        </w:rPr>
        <w:t xml:space="preserve"> - </w:t>
      </w:r>
      <w:r w:rsidRPr="00910F00">
        <w:rPr>
          <w:rFonts w:ascii="Times New Roman" w:hAnsi="Times New Roman"/>
          <w:sz w:val="24"/>
          <w:szCs w:val="24"/>
          <w:lang w:val="en-US"/>
        </w:rPr>
        <w:t>Gatame</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910F00">
        <w:rPr>
          <w:rFonts w:ascii="Times New Roman" w:hAnsi="Times New Roman"/>
          <w:sz w:val="24"/>
          <w:szCs w:val="24"/>
        </w:rPr>
        <w:t xml:space="preserve">Перегибание локтя в стойке при помощи двух рук сверху </w:t>
      </w:r>
      <w:r w:rsidRPr="00910F00">
        <w:rPr>
          <w:rStyle w:val="510"/>
          <w:sz w:val="24"/>
          <w:szCs w:val="24"/>
        </w:rPr>
        <w:t xml:space="preserve">- </w:t>
      </w:r>
      <w:r w:rsidRPr="00910F00">
        <w:rPr>
          <w:rFonts w:ascii="Times New Roman" w:hAnsi="Times New Roman"/>
          <w:sz w:val="24"/>
          <w:szCs w:val="24"/>
          <w:lang w:val="en-US"/>
        </w:rPr>
        <w:t>Aiji</w:t>
      </w:r>
      <w:r w:rsidRPr="00910F00">
        <w:rPr>
          <w:rFonts w:ascii="Times New Roman" w:hAnsi="Times New Roman"/>
          <w:sz w:val="24"/>
          <w:szCs w:val="24"/>
        </w:rPr>
        <w:t xml:space="preserve">- </w:t>
      </w:r>
      <w:r w:rsidRPr="00910F00">
        <w:rPr>
          <w:rFonts w:ascii="Times New Roman" w:hAnsi="Times New Roman"/>
          <w:sz w:val="24"/>
          <w:szCs w:val="24"/>
          <w:lang w:val="en-US"/>
        </w:rPr>
        <w:t>Makikomi</w:t>
      </w:r>
    </w:p>
    <w:p w:rsidR="005D2B46" w:rsidRPr="00910F00"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910F00">
        <w:rPr>
          <w:rFonts w:ascii="Times New Roman" w:hAnsi="Times New Roman"/>
          <w:sz w:val="24"/>
          <w:szCs w:val="24"/>
        </w:rPr>
        <w:t xml:space="preserve">Удушающий в стойке предплечьем - </w:t>
      </w:r>
      <w:r w:rsidRPr="00910F00">
        <w:rPr>
          <w:rFonts w:ascii="Times New Roman" w:hAnsi="Times New Roman"/>
          <w:sz w:val="24"/>
          <w:szCs w:val="24"/>
          <w:lang w:val="en-US"/>
        </w:rPr>
        <w:t>Tomoe</w:t>
      </w:r>
      <w:r w:rsidRPr="00910F00">
        <w:rPr>
          <w:rFonts w:ascii="Times New Roman" w:hAnsi="Times New Roman"/>
          <w:sz w:val="24"/>
          <w:szCs w:val="24"/>
        </w:rPr>
        <w:t>-</w:t>
      </w:r>
      <w:r w:rsidRPr="00910F00">
        <w:rPr>
          <w:rFonts w:ascii="Times New Roman" w:hAnsi="Times New Roman"/>
          <w:sz w:val="24"/>
          <w:szCs w:val="24"/>
          <w:lang w:val="en-US"/>
        </w:rPr>
        <w:t>Jime</w:t>
      </w:r>
    </w:p>
    <w:p w:rsidR="005D2B46" w:rsidRPr="009057BB" w:rsidRDefault="005D2B46" w:rsidP="005D2B46">
      <w:pPr>
        <w:spacing w:after="0" w:line="240" w:lineRule="auto"/>
        <w:ind w:firstLine="284"/>
        <w:jc w:val="center"/>
        <w:rPr>
          <w:rFonts w:ascii="Times New Roman" w:hAnsi="Times New Roman"/>
          <w:b/>
          <w:i/>
          <w:sz w:val="24"/>
          <w:szCs w:val="24"/>
        </w:rPr>
      </w:pPr>
      <w:r w:rsidRPr="009057BB">
        <w:rPr>
          <w:rFonts w:ascii="Times New Roman" w:hAnsi="Times New Roman"/>
          <w:b/>
          <w:i/>
          <w:sz w:val="24"/>
          <w:szCs w:val="24"/>
        </w:rPr>
        <w:t>Самооборона</w:t>
      </w:r>
    </w:p>
    <w:p w:rsidR="005D2B46" w:rsidRPr="00910F00" w:rsidRDefault="005D2B46" w:rsidP="005D2B46">
      <w:pPr>
        <w:spacing w:after="0" w:line="240" w:lineRule="auto"/>
        <w:ind w:firstLine="284"/>
        <w:rPr>
          <w:rFonts w:ascii="Times New Roman" w:hAnsi="Times New Roman"/>
          <w:sz w:val="24"/>
          <w:szCs w:val="24"/>
        </w:rPr>
      </w:pPr>
      <w:r w:rsidRPr="00910F00">
        <w:rPr>
          <w:rFonts w:ascii="Times New Roman" w:hAnsi="Times New Roman"/>
          <w:sz w:val="24"/>
          <w:szCs w:val="24"/>
        </w:rPr>
        <w:t>Защита от угрозы пистолетом спереди, сбоку, сзади. Защита при нападении 2-3 человек. Самозащита вдвоем против одного, двух, трех человек.</w:t>
      </w:r>
    </w:p>
    <w:p w:rsidR="005D2B46" w:rsidRPr="009057BB" w:rsidRDefault="005D2B46" w:rsidP="005D2B46">
      <w:pPr>
        <w:spacing w:after="0" w:line="240" w:lineRule="auto"/>
        <w:ind w:firstLine="284"/>
        <w:jc w:val="center"/>
        <w:rPr>
          <w:rFonts w:ascii="Times New Roman" w:hAnsi="Times New Roman"/>
          <w:sz w:val="24"/>
          <w:szCs w:val="24"/>
        </w:rPr>
      </w:pPr>
      <w:bookmarkStart w:id="35" w:name="bookmark48"/>
      <w:r w:rsidRPr="009057BB">
        <w:rPr>
          <w:rStyle w:val="1370"/>
          <w:sz w:val="24"/>
          <w:szCs w:val="24"/>
        </w:rPr>
        <w:t xml:space="preserve"> Тактика</w:t>
      </w:r>
      <w:bookmarkEnd w:id="35"/>
    </w:p>
    <w:p w:rsidR="005D2B46" w:rsidRPr="00E23BB2" w:rsidRDefault="005D2B46" w:rsidP="005D2B46">
      <w:pPr>
        <w:spacing w:after="0" w:line="240" w:lineRule="auto"/>
        <w:ind w:firstLine="284"/>
        <w:jc w:val="center"/>
        <w:rPr>
          <w:rFonts w:ascii="Times New Roman" w:hAnsi="Times New Roman"/>
          <w:b/>
          <w:i/>
          <w:sz w:val="24"/>
          <w:szCs w:val="24"/>
        </w:rPr>
      </w:pPr>
      <w:r w:rsidRPr="00E23BB2">
        <w:rPr>
          <w:rFonts w:ascii="Times New Roman" w:hAnsi="Times New Roman"/>
          <w:b/>
          <w:i/>
          <w:sz w:val="24"/>
          <w:szCs w:val="24"/>
        </w:rPr>
        <w:t>Однонаправленные комбинации</w:t>
      </w:r>
    </w:p>
    <w:p w:rsidR="005D2B46" w:rsidRPr="00910F00" w:rsidRDefault="005D2B46" w:rsidP="005D2B46">
      <w:pPr>
        <w:spacing w:after="0" w:line="240" w:lineRule="auto"/>
        <w:ind w:firstLine="284"/>
        <w:rPr>
          <w:rFonts w:ascii="Times New Roman" w:hAnsi="Times New Roman"/>
          <w:sz w:val="24"/>
          <w:szCs w:val="24"/>
        </w:rPr>
      </w:pPr>
      <w:r w:rsidRPr="00910F00">
        <w:rPr>
          <w:rFonts w:ascii="Times New Roman" w:hAnsi="Times New Roman"/>
          <w:sz w:val="24"/>
          <w:szCs w:val="24"/>
        </w:rPr>
        <w:t>Подсечка изнутри - зацеп из</w:t>
      </w:r>
      <w:r>
        <w:rPr>
          <w:rFonts w:ascii="Times New Roman" w:hAnsi="Times New Roman"/>
          <w:sz w:val="24"/>
          <w:szCs w:val="24"/>
        </w:rPr>
        <w:t>нутри под одноименную ногу, под</w:t>
      </w:r>
      <w:r w:rsidRPr="00910F00">
        <w:rPr>
          <w:rFonts w:ascii="Times New Roman" w:hAnsi="Times New Roman"/>
          <w:sz w:val="24"/>
          <w:szCs w:val="24"/>
        </w:rPr>
        <w:t>сечка изнутри - бросок с обратным захватом ног, отхват - бросок через грудь, подсад бедром сзади - бросок через грудь, бросок через спину - боковой переворот, подсад голенью спереди - бросок через голову, подсечка изнутри - зацеп изнутри.</w:t>
      </w:r>
    </w:p>
    <w:p w:rsidR="005D2B46" w:rsidRPr="00E23BB2" w:rsidRDefault="005D2B46" w:rsidP="005D2B46">
      <w:pPr>
        <w:spacing w:after="0" w:line="240" w:lineRule="auto"/>
        <w:ind w:firstLine="284"/>
        <w:jc w:val="center"/>
        <w:rPr>
          <w:rFonts w:ascii="Times New Roman" w:hAnsi="Times New Roman"/>
          <w:b/>
          <w:i/>
          <w:sz w:val="24"/>
          <w:szCs w:val="24"/>
        </w:rPr>
      </w:pPr>
      <w:r w:rsidRPr="00E23BB2">
        <w:rPr>
          <w:rFonts w:ascii="Times New Roman" w:hAnsi="Times New Roman"/>
          <w:b/>
          <w:i/>
          <w:sz w:val="24"/>
          <w:szCs w:val="24"/>
        </w:rPr>
        <w:t>Разнонаправленные действия</w:t>
      </w:r>
    </w:p>
    <w:p w:rsidR="005D2B46" w:rsidRPr="00894221" w:rsidRDefault="005D2B46" w:rsidP="005D2B46">
      <w:pPr>
        <w:spacing w:after="0" w:line="240" w:lineRule="auto"/>
        <w:ind w:firstLine="284"/>
        <w:rPr>
          <w:rFonts w:ascii="Times New Roman" w:hAnsi="Times New Roman"/>
          <w:sz w:val="24"/>
          <w:szCs w:val="24"/>
        </w:rPr>
      </w:pPr>
      <w:r w:rsidRPr="00910F00">
        <w:rPr>
          <w:rFonts w:ascii="Times New Roman" w:hAnsi="Times New Roman"/>
          <w:sz w:val="24"/>
          <w:szCs w:val="24"/>
        </w:rPr>
        <w:t>Бросок через бедро - бросок ч</w:t>
      </w:r>
      <w:r>
        <w:rPr>
          <w:rFonts w:ascii="Times New Roman" w:hAnsi="Times New Roman"/>
          <w:sz w:val="24"/>
          <w:szCs w:val="24"/>
        </w:rPr>
        <w:t>ерез грудь, зацеп снаружи - бро</w:t>
      </w:r>
      <w:r w:rsidRPr="00910F00">
        <w:rPr>
          <w:rFonts w:ascii="Times New Roman" w:hAnsi="Times New Roman"/>
          <w:sz w:val="24"/>
          <w:szCs w:val="24"/>
        </w:rPr>
        <w:t>сок через спину, бросок через плечи - бросок через спину, подсечка изнутри - подхват изнутри, подсечка изнутри - подхват изнутри, подсечка изнутри - передняя п</w:t>
      </w:r>
      <w:r>
        <w:rPr>
          <w:rFonts w:ascii="Times New Roman" w:hAnsi="Times New Roman"/>
          <w:sz w:val="24"/>
          <w:szCs w:val="24"/>
        </w:rPr>
        <w:t>одножка, подсечка изнутри - бро</w:t>
      </w:r>
      <w:r w:rsidRPr="00910F00">
        <w:rPr>
          <w:rFonts w:ascii="Times New Roman" w:hAnsi="Times New Roman"/>
          <w:sz w:val="24"/>
          <w:szCs w:val="24"/>
        </w:rPr>
        <w:t>сок через плечи.</w:t>
      </w:r>
    </w:p>
    <w:p w:rsidR="005D2B46" w:rsidRPr="009057BB" w:rsidRDefault="005D2B46" w:rsidP="005D2B46">
      <w:pPr>
        <w:spacing w:after="0" w:line="240" w:lineRule="auto"/>
        <w:ind w:firstLine="284"/>
        <w:jc w:val="center"/>
        <w:rPr>
          <w:rFonts w:ascii="Times New Roman" w:hAnsi="Times New Roman"/>
          <w:b/>
          <w:i/>
          <w:sz w:val="24"/>
          <w:szCs w:val="24"/>
        </w:rPr>
      </w:pPr>
      <w:r w:rsidRPr="009057BB">
        <w:rPr>
          <w:rFonts w:ascii="Times New Roman" w:hAnsi="Times New Roman"/>
          <w:b/>
          <w:i/>
          <w:sz w:val="24"/>
          <w:szCs w:val="24"/>
        </w:rPr>
        <w:t>Тактика ведения поединка</w:t>
      </w:r>
    </w:p>
    <w:p w:rsidR="005D2B46" w:rsidRDefault="005D2B46" w:rsidP="005D2B46">
      <w:pPr>
        <w:spacing w:after="0" w:line="240" w:lineRule="auto"/>
        <w:ind w:firstLine="284"/>
        <w:rPr>
          <w:rStyle w:val="51"/>
          <w:b w:val="0"/>
          <w:i w:val="0"/>
          <w:sz w:val="24"/>
          <w:szCs w:val="24"/>
        </w:rPr>
      </w:pPr>
      <w:r w:rsidRPr="009057BB">
        <w:rPr>
          <w:rStyle w:val="51"/>
          <w:sz w:val="24"/>
          <w:szCs w:val="24"/>
        </w:rPr>
        <w:t>Совершенствование тактики ведения поединка в тренировке:</w:t>
      </w:r>
      <w:r>
        <w:rPr>
          <w:rFonts w:ascii="Times New Roman" w:hAnsi="Times New Roman"/>
          <w:sz w:val="24"/>
          <w:szCs w:val="24"/>
        </w:rPr>
        <w:t xml:space="preserve"> изу</w:t>
      </w:r>
      <w:r w:rsidRPr="00910F00">
        <w:rPr>
          <w:rFonts w:ascii="Times New Roman" w:hAnsi="Times New Roman"/>
          <w:sz w:val="24"/>
          <w:szCs w:val="24"/>
        </w:rPr>
        <w:t>чение внешних условий проведения</w:t>
      </w:r>
      <w:r>
        <w:rPr>
          <w:rFonts w:ascii="Times New Roman" w:hAnsi="Times New Roman"/>
          <w:sz w:val="24"/>
          <w:szCs w:val="24"/>
        </w:rPr>
        <w:t xml:space="preserve"> поединка (зал, температура, ос</w:t>
      </w:r>
      <w:r w:rsidRPr="00910F00">
        <w:rPr>
          <w:rFonts w:ascii="Times New Roman" w:hAnsi="Times New Roman"/>
          <w:sz w:val="24"/>
          <w:szCs w:val="24"/>
        </w:rPr>
        <w:t>вещенность), изменение видов поединков</w:t>
      </w:r>
      <w:r>
        <w:rPr>
          <w:rFonts w:ascii="Times New Roman" w:hAnsi="Times New Roman"/>
          <w:sz w:val="24"/>
          <w:szCs w:val="24"/>
        </w:rPr>
        <w:t xml:space="preserve"> (подготовительные, кон</w:t>
      </w:r>
      <w:r w:rsidRPr="00910F00">
        <w:rPr>
          <w:rFonts w:ascii="Times New Roman" w:hAnsi="Times New Roman"/>
          <w:sz w:val="24"/>
          <w:szCs w:val="24"/>
        </w:rPr>
        <w:t>трольные), особенности партнеров в поединках (высокорослые, низкорослые, легкие, тяжелые, левостоичники, правостоичники, темповики). Способы отдыха в поединке - увеличение дистанции, освобождение от захвата, ложные попытки проведения бросков (без силы), зависание на противнике в момент, когда ему неудобно ата</w:t>
      </w:r>
      <w:r w:rsidRPr="00910F00">
        <w:rPr>
          <w:rFonts w:ascii="Times New Roman" w:hAnsi="Times New Roman"/>
          <w:sz w:val="24"/>
          <w:szCs w:val="24"/>
        </w:rPr>
        <w:softHyphen/>
        <w:t>ковать, переключение нагрузки на другие группы мышц (с действий ногами перейти на действия руками), защита позой, положение</w:t>
      </w:r>
      <w:r>
        <w:rPr>
          <w:rStyle w:val="51"/>
          <w:sz w:val="24"/>
          <w:szCs w:val="24"/>
        </w:rPr>
        <w:t>м.</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Способы утомления противника:</w:t>
      </w:r>
      <w:r w:rsidRPr="00715C99">
        <w:rPr>
          <w:rFonts w:ascii="Times New Roman" w:hAnsi="Times New Roman"/>
          <w:b/>
          <w:sz w:val="24"/>
          <w:szCs w:val="24"/>
        </w:rPr>
        <w:t xml:space="preserve"> </w:t>
      </w:r>
      <w:r w:rsidRPr="00715C99">
        <w:rPr>
          <w:rFonts w:ascii="Times New Roman" w:hAnsi="Times New Roman"/>
          <w:sz w:val="24"/>
          <w:szCs w:val="24"/>
        </w:rPr>
        <w:t>неудобный захват, требующий много усилий для освобождения,</w:t>
      </w:r>
      <w:r>
        <w:rPr>
          <w:rFonts w:ascii="Times New Roman" w:hAnsi="Times New Roman"/>
          <w:sz w:val="24"/>
          <w:szCs w:val="24"/>
        </w:rPr>
        <w:t xml:space="preserve"> нагрузка противника весом свое</w:t>
      </w:r>
      <w:r w:rsidRPr="00715C99">
        <w:rPr>
          <w:rFonts w:ascii="Times New Roman" w:hAnsi="Times New Roman"/>
          <w:sz w:val="24"/>
          <w:szCs w:val="24"/>
        </w:rPr>
        <w:t>го тела, маневрирование, сковывающие и затрудняющие дыхание противника действия в борьбе лежа.</w:t>
      </w:r>
    </w:p>
    <w:p w:rsidR="005D2B46" w:rsidRDefault="005D2B46" w:rsidP="005D2B46">
      <w:pPr>
        <w:spacing w:after="0" w:line="240" w:lineRule="auto"/>
        <w:ind w:firstLine="284"/>
        <w:jc w:val="center"/>
        <w:rPr>
          <w:rStyle w:val="51"/>
          <w:sz w:val="24"/>
          <w:szCs w:val="24"/>
        </w:rPr>
      </w:pPr>
      <w:r w:rsidRPr="00715C99">
        <w:rPr>
          <w:rStyle w:val="51"/>
          <w:sz w:val="24"/>
          <w:szCs w:val="24"/>
        </w:rPr>
        <w:t>Тактика участия в соревнованиях</w:t>
      </w:r>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Закрепление навыков проти</w:t>
      </w:r>
      <w:r>
        <w:rPr>
          <w:rFonts w:ascii="Times New Roman" w:hAnsi="Times New Roman"/>
          <w:sz w:val="24"/>
          <w:szCs w:val="24"/>
        </w:rPr>
        <w:t>воборства в соревновательных по</w:t>
      </w:r>
      <w:r w:rsidRPr="00715C99">
        <w:rPr>
          <w:rFonts w:ascii="Times New Roman" w:hAnsi="Times New Roman"/>
          <w:sz w:val="24"/>
          <w:szCs w:val="24"/>
        </w:rPr>
        <w:t>единках. Подготовка к соревнованиям по индивидуальному плану. Принятие решений, управление х</w:t>
      </w:r>
      <w:r>
        <w:rPr>
          <w:rFonts w:ascii="Times New Roman" w:hAnsi="Times New Roman"/>
          <w:sz w:val="24"/>
          <w:szCs w:val="24"/>
        </w:rPr>
        <w:t>одом поединка в условиях дефици</w:t>
      </w:r>
      <w:r w:rsidRPr="00715C99">
        <w:rPr>
          <w:rFonts w:ascii="Times New Roman" w:hAnsi="Times New Roman"/>
          <w:sz w:val="24"/>
          <w:szCs w:val="24"/>
        </w:rPr>
        <w:t>та времени. Поиск выхода из внезапного изменения обстановки. Предугадывание. Решение двигательных задач - правильно (точно), быстро, рационально (целесообраз</w:t>
      </w:r>
      <w:r>
        <w:rPr>
          <w:rFonts w:ascii="Times New Roman" w:hAnsi="Times New Roman"/>
          <w:sz w:val="24"/>
          <w:szCs w:val="24"/>
        </w:rPr>
        <w:t>но, экономично), находчиво (ини</w:t>
      </w:r>
      <w:r w:rsidRPr="00715C99">
        <w:rPr>
          <w:rFonts w:ascii="Times New Roman" w:hAnsi="Times New Roman"/>
          <w:sz w:val="24"/>
          <w:szCs w:val="24"/>
        </w:rPr>
        <w:t>циативно). Накопление двигательного опыта.</w:t>
      </w:r>
    </w:p>
    <w:p w:rsidR="005D2B46" w:rsidRPr="00020CBE" w:rsidRDefault="00020CBE" w:rsidP="005D2B46">
      <w:pPr>
        <w:spacing w:after="0" w:line="240" w:lineRule="auto"/>
        <w:ind w:firstLine="284"/>
        <w:jc w:val="center"/>
        <w:rPr>
          <w:rFonts w:ascii="Times New Roman" w:hAnsi="Times New Roman"/>
          <w:b/>
          <w:sz w:val="24"/>
          <w:szCs w:val="24"/>
        </w:rPr>
      </w:pPr>
      <w:r w:rsidRPr="00020CBE">
        <w:rPr>
          <w:rFonts w:ascii="Times New Roman" w:hAnsi="Times New Roman"/>
          <w:b/>
          <w:sz w:val="24"/>
          <w:szCs w:val="24"/>
        </w:rPr>
        <w:t>5.8.5.</w:t>
      </w:r>
      <w:r w:rsidR="005D2B46" w:rsidRPr="00020CBE">
        <w:rPr>
          <w:rFonts w:ascii="Times New Roman" w:hAnsi="Times New Roman"/>
          <w:b/>
          <w:sz w:val="24"/>
          <w:szCs w:val="24"/>
        </w:rPr>
        <w:t>2. ФИЗИЧЕСКАЯ ПОДГОТОВКА</w:t>
      </w:r>
    </w:p>
    <w:p w:rsidR="005D2B46" w:rsidRPr="00715C99" w:rsidRDefault="005D2B46" w:rsidP="005D2B46">
      <w:pPr>
        <w:spacing w:after="0" w:line="240" w:lineRule="auto"/>
        <w:ind w:firstLine="284"/>
        <w:jc w:val="center"/>
        <w:rPr>
          <w:rFonts w:ascii="Times New Roman" w:hAnsi="Times New Roman"/>
          <w:sz w:val="24"/>
          <w:szCs w:val="24"/>
        </w:rPr>
      </w:pPr>
      <w:bookmarkStart w:id="36" w:name="bookmark45"/>
      <w:r w:rsidRPr="00715C99">
        <w:rPr>
          <w:rStyle w:val="142"/>
          <w:sz w:val="24"/>
          <w:szCs w:val="24"/>
        </w:rPr>
        <w:t xml:space="preserve"> Специальная физическая подготовка</w:t>
      </w:r>
      <w:bookmarkEnd w:id="36"/>
    </w:p>
    <w:p w:rsidR="005D2B46"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Для развития специальных фи</w:t>
      </w:r>
      <w:r>
        <w:rPr>
          <w:rFonts w:ascii="Times New Roman" w:hAnsi="Times New Roman"/>
          <w:sz w:val="24"/>
          <w:szCs w:val="24"/>
        </w:rPr>
        <w:t>зических качеств следует исполь</w:t>
      </w:r>
      <w:r w:rsidRPr="00715C99">
        <w:rPr>
          <w:rFonts w:ascii="Times New Roman" w:hAnsi="Times New Roman"/>
          <w:sz w:val="24"/>
          <w:szCs w:val="24"/>
        </w:rPr>
        <w:t>зовать упражнения, сходные с</w:t>
      </w:r>
      <w:r>
        <w:rPr>
          <w:rFonts w:ascii="Times New Roman" w:hAnsi="Times New Roman"/>
          <w:sz w:val="24"/>
          <w:szCs w:val="24"/>
        </w:rPr>
        <w:t xml:space="preserve"> основными соревновательными уп</w:t>
      </w:r>
      <w:r w:rsidRPr="00715C99">
        <w:rPr>
          <w:rFonts w:ascii="Times New Roman" w:hAnsi="Times New Roman"/>
          <w:sz w:val="24"/>
          <w:szCs w:val="24"/>
        </w:rPr>
        <w:t>ражнениями дзюдоиста, - бросками, приемами борьбы лежа. При выполнении упражнений необ</w:t>
      </w:r>
      <w:r>
        <w:rPr>
          <w:rFonts w:ascii="Times New Roman" w:hAnsi="Times New Roman"/>
          <w:sz w:val="24"/>
          <w:szCs w:val="24"/>
        </w:rPr>
        <w:t>ходимо обращать внимание на рас</w:t>
      </w:r>
      <w:r w:rsidRPr="00715C99">
        <w:rPr>
          <w:rFonts w:ascii="Times New Roman" w:hAnsi="Times New Roman"/>
          <w:sz w:val="24"/>
          <w:szCs w:val="24"/>
        </w:rPr>
        <w:t>слабление мускулатуры, на сохранение равновес</w:t>
      </w:r>
      <w:r>
        <w:rPr>
          <w:rFonts w:ascii="Times New Roman" w:hAnsi="Times New Roman"/>
          <w:sz w:val="24"/>
          <w:szCs w:val="24"/>
        </w:rPr>
        <w:t>ия, на чувство из</w:t>
      </w:r>
      <w:r w:rsidRPr="00715C99">
        <w:rPr>
          <w:rFonts w:ascii="Times New Roman" w:hAnsi="Times New Roman"/>
          <w:sz w:val="24"/>
          <w:szCs w:val="24"/>
        </w:rPr>
        <w:t>менения времени, на ориентировку в пространстве. «Учи-коми» при движениях партнера вперед, наз</w:t>
      </w:r>
      <w:r>
        <w:rPr>
          <w:rFonts w:ascii="Times New Roman" w:hAnsi="Times New Roman"/>
          <w:sz w:val="24"/>
          <w:szCs w:val="24"/>
        </w:rPr>
        <w:t>ад (партнер оказывает дозирован</w:t>
      </w:r>
      <w:r w:rsidRPr="00715C99">
        <w:rPr>
          <w:rFonts w:ascii="Times New Roman" w:hAnsi="Times New Roman"/>
          <w:sz w:val="24"/>
          <w:szCs w:val="24"/>
        </w:rPr>
        <w:t>ное сопротивление в момент «отрыва» его от татами).</w:t>
      </w:r>
    </w:p>
    <w:p w:rsidR="005D2B46" w:rsidRDefault="005D2B46" w:rsidP="005D2B46">
      <w:pPr>
        <w:spacing w:after="0" w:line="240" w:lineRule="auto"/>
        <w:ind w:firstLine="284"/>
        <w:jc w:val="center"/>
        <w:rPr>
          <w:rStyle w:val="51"/>
          <w:sz w:val="24"/>
          <w:szCs w:val="24"/>
        </w:rPr>
      </w:pPr>
      <w:r w:rsidRPr="00715C99">
        <w:rPr>
          <w:rStyle w:val="51"/>
          <w:sz w:val="24"/>
          <w:szCs w:val="24"/>
        </w:rPr>
        <w:t>Воспитание скоростно-силовой выносливости</w:t>
      </w:r>
      <w:r>
        <w:rPr>
          <w:rStyle w:val="51"/>
          <w:sz w:val="24"/>
          <w:szCs w:val="24"/>
        </w:rPr>
        <w:t xml:space="preserve"> </w:t>
      </w:r>
      <w:r w:rsidRPr="00715C99">
        <w:rPr>
          <w:rStyle w:val="51"/>
          <w:sz w:val="24"/>
          <w:szCs w:val="24"/>
        </w:rPr>
        <w:t>(работа субмаксимальной мощности)</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Круговая тренировка:</w:t>
      </w:r>
      <w:r w:rsidRPr="00715C99">
        <w:rPr>
          <w:rFonts w:ascii="Times New Roman" w:hAnsi="Times New Roman"/>
          <w:sz w:val="24"/>
          <w:szCs w:val="24"/>
        </w:rPr>
        <w:t xml:space="preserve"> 4 круга,</w:t>
      </w:r>
      <w:r>
        <w:rPr>
          <w:rFonts w:ascii="Times New Roman" w:hAnsi="Times New Roman"/>
          <w:sz w:val="24"/>
          <w:szCs w:val="24"/>
        </w:rPr>
        <w:t xml:space="preserve"> в каждой серии выполнить макси</w:t>
      </w:r>
      <w:r w:rsidRPr="00715C99">
        <w:rPr>
          <w:rFonts w:ascii="Times New Roman" w:hAnsi="Times New Roman"/>
          <w:sz w:val="24"/>
          <w:szCs w:val="24"/>
        </w:rPr>
        <w:t>мальное количество повторений с резиновым амортизатором за 30 с, отдых между сериями 30 с, между кругами - 4-6 минут.</w:t>
      </w:r>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1-2-я серии - имитация бросков с поворотом спиной к партнеру, влево, вправо; 3-4-я серии - имитация бросков, находясь лицом к партнеру влево, вправо; 5-я серия - имитация броска через грудь.</w:t>
      </w:r>
    </w:p>
    <w:p w:rsidR="005D2B46" w:rsidRDefault="005D2B46" w:rsidP="005D2B46">
      <w:pPr>
        <w:spacing w:after="0" w:line="240" w:lineRule="auto"/>
        <w:ind w:firstLine="284"/>
        <w:rPr>
          <w:rFonts w:ascii="Times New Roman" w:hAnsi="Times New Roman"/>
          <w:sz w:val="24"/>
          <w:szCs w:val="24"/>
        </w:rPr>
      </w:pPr>
      <w:r w:rsidRPr="00715C99">
        <w:rPr>
          <w:rStyle w:val="51"/>
          <w:sz w:val="24"/>
          <w:szCs w:val="24"/>
        </w:rPr>
        <w:lastRenderedPageBreak/>
        <w:t>Круговая тренировка: 2</w:t>
      </w:r>
      <w:r w:rsidRPr="00715C99">
        <w:rPr>
          <w:rFonts w:ascii="Times New Roman" w:hAnsi="Times New Roman"/>
          <w:sz w:val="24"/>
          <w:szCs w:val="24"/>
        </w:rPr>
        <w:t xml:space="preserve"> круга, в</w:t>
      </w:r>
      <w:r>
        <w:rPr>
          <w:rFonts w:ascii="Times New Roman" w:hAnsi="Times New Roman"/>
          <w:sz w:val="24"/>
          <w:szCs w:val="24"/>
        </w:rPr>
        <w:t xml:space="preserve"> каждой серии качественно выпол</w:t>
      </w:r>
      <w:r w:rsidRPr="00715C99">
        <w:rPr>
          <w:rFonts w:ascii="Times New Roman" w:hAnsi="Times New Roman"/>
          <w:sz w:val="24"/>
          <w:szCs w:val="24"/>
        </w:rPr>
        <w:t>нять броски без отдыха между се</w:t>
      </w:r>
      <w:r>
        <w:rPr>
          <w:rFonts w:ascii="Times New Roman" w:hAnsi="Times New Roman"/>
          <w:sz w:val="24"/>
          <w:szCs w:val="24"/>
        </w:rPr>
        <w:t>риями, между кругами отдых 5 ми</w:t>
      </w:r>
      <w:r w:rsidRPr="00715C99">
        <w:rPr>
          <w:rFonts w:ascii="Times New Roman" w:hAnsi="Times New Roman"/>
          <w:sz w:val="24"/>
          <w:szCs w:val="24"/>
        </w:rPr>
        <w:t>нут (помогают дзюдоисту три партнера). 1-я серия - 50 с броски партнеров через спину в медленном темпе, затем 10 с в максималь</w:t>
      </w:r>
      <w:r w:rsidRPr="00715C99">
        <w:rPr>
          <w:rFonts w:ascii="Times New Roman" w:hAnsi="Times New Roman"/>
          <w:sz w:val="24"/>
          <w:szCs w:val="24"/>
        </w:rPr>
        <w:softHyphen/>
        <w:t>ном темпе, 2-я серия - 50 с броски</w:t>
      </w:r>
      <w:r>
        <w:rPr>
          <w:rFonts w:ascii="Times New Roman" w:hAnsi="Times New Roman"/>
          <w:sz w:val="24"/>
          <w:szCs w:val="24"/>
        </w:rPr>
        <w:t xml:space="preserve"> партнеров отхватом, 10 с в мак</w:t>
      </w:r>
      <w:r w:rsidRPr="00715C99">
        <w:rPr>
          <w:rFonts w:ascii="Times New Roman" w:hAnsi="Times New Roman"/>
          <w:sz w:val="24"/>
          <w:szCs w:val="24"/>
        </w:rPr>
        <w:t>симальном темпе, 3-я серия - 50 с броски подхватом в медленном темпе, 10 с в максимальном, 4-я с</w:t>
      </w:r>
      <w:r>
        <w:rPr>
          <w:rFonts w:ascii="Times New Roman" w:hAnsi="Times New Roman"/>
          <w:sz w:val="24"/>
          <w:szCs w:val="24"/>
        </w:rPr>
        <w:t>ерия - броски 50 с передней под</w:t>
      </w:r>
      <w:r w:rsidRPr="00715C99">
        <w:rPr>
          <w:rFonts w:ascii="Times New Roman" w:hAnsi="Times New Roman"/>
          <w:sz w:val="24"/>
          <w:szCs w:val="24"/>
        </w:rPr>
        <w:t>сечкой, в медлен</w:t>
      </w:r>
      <w:r>
        <w:rPr>
          <w:rFonts w:ascii="Times New Roman" w:hAnsi="Times New Roman"/>
          <w:sz w:val="24"/>
          <w:szCs w:val="24"/>
        </w:rPr>
        <w:t>ном темпе, 10 с в максимальном.</w:t>
      </w:r>
    </w:p>
    <w:p w:rsidR="005D2B46" w:rsidRPr="00715C99" w:rsidRDefault="005D2B46" w:rsidP="005D2B46">
      <w:pPr>
        <w:spacing w:after="0" w:line="240" w:lineRule="auto"/>
        <w:ind w:firstLine="284"/>
        <w:jc w:val="center"/>
        <w:rPr>
          <w:rFonts w:ascii="Times New Roman" w:hAnsi="Times New Roman"/>
          <w:b/>
          <w:i/>
          <w:sz w:val="24"/>
          <w:szCs w:val="24"/>
        </w:rPr>
      </w:pPr>
      <w:r w:rsidRPr="00715C99">
        <w:rPr>
          <w:rFonts w:ascii="Times New Roman" w:hAnsi="Times New Roman"/>
          <w:b/>
          <w:i/>
          <w:sz w:val="24"/>
          <w:szCs w:val="24"/>
        </w:rPr>
        <w:t>Воспитание специальной выносливости</w:t>
      </w:r>
      <w:r>
        <w:rPr>
          <w:rFonts w:ascii="Times New Roman" w:hAnsi="Times New Roman"/>
          <w:b/>
          <w:i/>
          <w:sz w:val="24"/>
          <w:szCs w:val="24"/>
        </w:rPr>
        <w:t xml:space="preserve"> </w:t>
      </w:r>
      <w:r w:rsidRPr="00715C99">
        <w:rPr>
          <w:rFonts w:ascii="Times New Roman" w:hAnsi="Times New Roman"/>
          <w:b/>
          <w:i/>
          <w:sz w:val="24"/>
          <w:szCs w:val="24"/>
        </w:rPr>
        <w:t>(работа большой мощности)</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Круговая тренировка:</w:t>
      </w:r>
      <w:r w:rsidRPr="00715C99">
        <w:rPr>
          <w:rFonts w:ascii="Times New Roman" w:hAnsi="Times New Roman"/>
          <w:b/>
          <w:sz w:val="24"/>
          <w:szCs w:val="24"/>
        </w:rPr>
        <w:t xml:space="preserve"> </w:t>
      </w:r>
      <w:r w:rsidRPr="00715C99">
        <w:rPr>
          <w:rFonts w:ascii="Times New Roman" w:hAnsi="Times New Roman"/>
          <w:sz w:val="24"/>
          <w:szCs w:val="24"/>
        </w:rPr>
        <w:t>Выдержать режим работы в одном круге при отдыхе в 1 минуту между 5 и 6. 1-я станция - борьба за захват - 1 минута; 2-я станция - борьба лежа (30 с в атаке, 30 с в об</w:t>
      </w:r>
      <w:r>
        <w:rPr>
          <w:rFonts w:ascii="Times New Roman" w:hAnsi="Times New Roman"/>
          <w:sz w:val="24"/>
          <w:szCs w:val="24"/>
        </w:rPr>
        <w:t>о</w:t>
      </w:r>
      <w:r w:rsidRPr="00715C99">
        <w:rPr>
          <w:rFonts w:ascii="Times New Roman" w:hAnsi="Times New Roman"/>
          <w:sz w:val="24"/>
          <w:szCs w:val="24"/>
        </w:rPr>
        <w:t>роне); 3-я станция - борьба в стойке по заданию - 2 минуты; 4-я станция - борьба лежа по заданию - 1 минута</w:t>
      </w:r>
      <w:r>
        <w:rPr>
          <w:rFonts w:ascii="Times New Roman" w:hAnsi="Times New Roman"/>
          <w:sz w:val="24"/>
          <w:szCs w:val="24"/>
        </w:rPr>
        <w:t>; 5-я станция - борьба без кимо</w:t>
      </w:r>
      <w:r w:rsidRPr="00715C99">
        <w:rPr>
          <w:rFonts w:ascii="Times New Roman" w:hAnsi="Times New Roman"/>
          <w:sz w:val="24"/>
          <w:szCs w:val="24"/>
        </w:rPr>
        <w:t>но - 2 минуты; 6-я станция - борьба лежа - 1 минута; 7-я станция - борьба в стойке за захват - 1 минута; 8-я станция - борьба лежа - 1 минута; 9-я станция - борьба в стойке за захват - 1 минута; 10-я станция - борьба лежа по заданию - 1 минута; 11-я станция - борьба в стойке - 2 минуты.</w:t>
      </w:r>
    </w:p>
    <w:p w:rsidR="005D2B46" w:rsidRPr="00715C99" w:rsidRDefault="005D2B46" w:rsidP="005D2B46">
      <w:pPr>
        <w:spacing w:after="0" w:line="240" w:lineRule="auto"/>
        <w:ind w:firstLine="284"/>
        <w:jc w:val="center"/>
        <w:rPr>
          <w:rFonts w:ascii="Times New Roman" w:hAnsi="Times New Roman"/>
          <w:sz w:val="24"/>
          <w:szCs w:val="24"/>
        </w:rPr>
      </w:pPr>
      <w:bookmarkStart w:id="37" w:name="bookmark46"/>
      <w:r w:rsidRPr="00715C99">
        <w:rPr>
          <w:rStyle w:val="146"/>
          <w:sz w:val="24"/>
          <w:szCs w:val="24"/>
        </w:rPr>
        <w:t xml:space="preserve"> Общая физическая подготовка</w:t>
      </w:r>
      <w:bookmarkEnd w:id="37"/>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Легкая атлетика:</w:t>
      </w:r>
      <w:r w:rsidRPr="00715C99">
        <w:rPr>
          <w:rFonts w:ascii="Times New Roman" w:hAnsi="Times New Roman"/>
          <w:b/>
          <w:sz w:val="24"/>
          <w:szCs w:val="24"/>
        </w:rPr>
        <w:t xml:space="preserve"> </w:t>
      </w:r>
      <w:r w:rsidRPr="00715C99">
        <w:rPr>
          <w:rFonts w:ascii="Times New Roman" w:hAnsi="Times New Roman"/>
          <w:sz w:val="24"/>
          <w:szCs w:val="24"/>
        </w:rPr>
        <w:t>для развития быстроты - бег 30 м, 60 м, 100 м, для развития выносливости - бег - 400 м, 800 м, кросс - 75 минут бега по пересеченной местности.</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Гимнастика:</w:t>
      </w:r>
      <w:r w:rsidRPr="00715C99">
        <w:rPr>
          <w:rFonts w:ascii="Times New Roman" w:hAnsi="Times New Roman"/>
          <w:b/>
          <w:sz w:val="24"/>
          <w:szCs w:val="24"/>
        </w:rPr>
        <w:t xml:space="preserve"> </w:t>
      </w:r>
      <w:r w:rsidRPr="00715C99">
        <w:rPr>
          <w:rFonts w:ascii="Times New Roman" w:hAnsi="Times New Roman"/>
          <w:sz w:val="24"/>
          <w:szCs w:val="24"/>
        </w:rPr>
        <w:t>для развития силовой выносливости - подтягивания на перекладине, сгибание рук в упоре на брусьях, поднимание ног до хвата руками в висе на гимнастической стенке, лазанье по канату с помощью и без помощи ног; для развития быстроты - подтягива</w:t>
      </w:r>
      <w:r w:rsidRPr="00715C99">
        <w:rPr>
          <w:rFonts w:ascii="Times New Roman" w:hAnsi="Times New Roman"/>
          <w:sz w:val="24"/>
          <w:szCs w:val="24"/>
        </w:rPr>
        <w:softHyphen/>
        <w:t>ния на перекладине за 20 с, опорные прыжки через коня, сгибание рук в упоре лежа за 20 с, сгибание туло</w:t>
      </w:r>
      <w:r>
        <w:rPr>
          <w:rFonts w:ascii="Times New Roman" w:hAnsi="Times New Roman"/>
          <w:sz w:val="24"/>
          <w:szCs w:val="24"/>
        </w:rPr>
        <w:t>вища лежа на спине за 20 с, раз</w:t>
      </w:r>
      <w:r w:rsidRPr="00715C99">
        <w:rPr>
          <w:rFonts w:ascii="Times New Roman" w:hAnsi="Times New Roman"/>
          <w:sz w:val="24"/>
          <w:szCs w:val="24"/>
        </w:rPr>
        <w:t>гибание туловища лежа на животе з</w:t>
      </w:r>
      <w:r>
        <w:rPr>
          <w:rFonts w:ascii="Times New Roman" w:hAnsi="Times New Roman"/>
          <w:sz w:val="24"/>
          <w:szCs w:val="24"/>
        </w:rPr>
        <w:t>а 20 с; для развития выносливос</w:t>
      </w:r>
      <w:r w:rsidRPr="00715C99">
        <w:rPr>
          <w:rFonts w:ascii="Times New Roman" w:hAnsi="Times New Roman"/>
          <w:sz w:val="24"/>
          <w:szCs w:val="24"/>
        </w:rPr>
        <w:t>ти - сгибание рук в упоре лежа, прыжки со скакалкой; для развития ловкости - сальто вперед, назад; по</w:t>
      </w:r>
      <w:r>
        <w:rPr>
          <w:rFonts w:ascii="Times New Roman" w:hAnsi="Times New Roman"/>
          <w:sz w:val="24"/>
          <w:szCs w:val="24"/>
        </w:rPr>
        <w:t>дъем разгибом, перевороты в сто</w:t>
      </w:r>
      <w:r w:rsidRPr="00715C99">
        <w:rPr>
          <w:rFonts w:ascii="Times New Roman" w:hAnsi="Times New Roman"/>
          <w:sz w:val="24"/>
          <w:szCs w:val="24"/>
        </w:rPr>
        <w:t>рону; для развития гибкости - уп</w:t>
      </w:r>
      <w:r>
        <w:rPr>
          <w:rFonts w:ascii="Times New Roman" w:hAnsi="Times New Roman"/>
          <w:sz w:val="24"/>
          <w:szCs w:val="24"/>
        </w:rPr>
        <w:t>ражнения на гимнастической стен</w:t>
      </w:r>
      <w:r w:rsidRPr="00715C99">
        <w:rPr>
          <w:rFonts w:ascii="Times New Roman" w:hAnsi="Times New Roman"/>
          <w:sz w:val="24"/>
          <w:szCs w:val="24"/>
        </w:rPr>
        <w:t>ке, упражнения с резиной, упражнения на растягивание.</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Спортивная борьба:</w:t>
      </w:r>
      <w:r w:rsidRPr="00715C99">
        <w:rPr>
          <w:rFonts w:ascii="Times New Roman" w:hAnsi="Times New Roman"/>
          <w:b/>
          <w:sz w:val="24"/>
          <w:szCs w:val="24"/>
        </w:rPr>
        <w:t xml:space="preserve"> </w:t>
      </w:r>
      <w:r w:rsidRPr="00715C99">
        <w:rPr>
          <w:rFonts w:ascii="Times New Roman" w:hAnsi="Times New Roman"/>
          <w:sz w:val="24"/>
          <w:szCs w:val="24"/>
        </w:rPr>
        <w:t>для развития силы - приседания, наклоны, повороты с партнером на плечах, поднимание партнера до уровня груди захватом туловища сзади; упражнения на борцовском мосту.</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Тяжелая атлетика:</w:t>
      </w:r>
      <w:r w:rsidRPr="00715C99">
        <w:rPr>
          <w:rFonts w:ascii="Times New Roman" w:hAnsi="Times New Roman"/>
          <w:sz w:val="24"/>
          <w:szCs w:val="24"/>
        </w:rPr>
        <w:t xml:space="preserve"> упражнения с предельным весом штанги, с 60- 80% от максимального веса штанги, упражнения в статическом режиме.</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Бокс:</w:t>
      </w:r>
      <w:r w:rsidRPr="00715C99">
        <w:rPr>
          <w:rFonts w:ascii="Times New Roman" w:hAnsi="Times New Roman"/>
          <w:b/>
          <w:sz w:val="24"/>
          <w:szCs w:val="24"/>
        </w:rPr>
        <w:t xml:space="preserve"> </w:t>
      </w:r>
      <w:r w:rsidRPr="00715C99">
        <w:rPr>
          <w:rFonts w:ascii="Times New Roman" w:hAnsi="Times New Roman"/>
          <w:sz w:val="24"/>
          <w:szCs w:val="24"/>
        </w:rPr>
        <w:t>бой с тенью - 5 серий по 5 резких ударов.</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Спортивные игры:</w:t>
      </w:r>
      <w:r w:rsidRPr="00715C99">
        <w:rPr>
          <w:rFonts w:ascii="Times New Roman" w:hAnsi="Times New Roman"/>
          <w:b/>
          <w:sz w:val="24"/>
          <w:szCs w:val="24"/>
        </w:rPr>
        <w:t xml:space="preserve"> </w:t>
      </w:r>
      <w:r w:rsidRPr="00715C99">
        <w:rPr>
          <w:rFonts w:ascii="Times New Roman" w:hAnsi="Times New Roman"/>
          <w:sz w:val="24"/>
          <w:szCs w:val="24"/>
        </w:rPr>
        <w:t>футбол, баскетбол, гандбол, волейбол.</w:t>
      </w:r>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Лыжные гонки, плавание.</w:t>
      </w:r>
    </w:p>
    <w:p w:rsidR="005D2B46" w:rsidRPr="00715C99" w:rsidRDefault="005D2B46" w:rsidP="005D2B46">
      <w:pPr>
        <w:spacing w:after="0" w:line="240" w:lineRule="auto"/>
        <w:ind w:firstLine="284"/>
        <w:jc w:val="center"/>
        <w:rPr>
          <w:rFonts w:ascii="Times New Roman" w:hAnsi="Times New Roman"/>
          <w:b/>
          <w:i/>
          <w:sz w:val="24"/>
          <w:szCs w:val="24"/>
        </w:rPr>
      </w:pPr>
      <w:r w:rsidRPr="00715C99">
        <w:rPr>
          <w:rFonts w:ascii="Times New Roman" w:hAnsi="Times New Roman"/>
          <w:b/>
          <w:i/>
          <w:sz w:val="24"/>
          <w:szCs w:val="24"/>
        </w:rPr>
        <w:t>Анаэробные возможности (работа субмаксимальной мощности)</w:t>
      </w:r>
    </w:p>
    <w:p w:rsidR="005D2B46" w:rsidRPr="00715C99" w:rsidRDefault="005D2B46" w:rsidP="005D2B46">
      <w:pPr>
        <w:spacing w:after="0" w:line="240" w:lineRule="auto"/>
        <w:ind w:firstLine="284"/>
        <w:rPr>
          <w:rFonts w:ascii="Times New Roman" w:hAnsi="Times New Roman"/>
          <w:sz w:val="24"/>
          <w:szCs w:val="24"/>
        </w:rPr>
      </w:pPr>
      <w:r w:rsidRPr="00715C99">
        <w:rPr>
          <w:rStyle w:val="51"/>
          <w:sz w:val="24"/>
          <w:szCs w:val="24"/>
        </w:rPr>
        <w:t>Круговая тренировка:</w:t>
      </w:r>
      <w:r w:rsidRPr="00715C99">
        <w:rPr>
          <w:rFonts w:ascii="Times New Roman" w:hAnsi="Times New Roman"/>
          <w:sz w:val="24"/>
          <w:szCs w:val="24"/>
        </w:rPr>
        <w:t xml:space="preserve"> 1 круг</w:t>
      </w:r>
      <w:r>
        <w:rPr>
          <w:rFonts w:ascii="Times New Roman" w:hAnsi="Times New Roman"/>
          <w:sz w:val="24"/>
          <w:szCs w:val="24"/>
        </w:rPr>
        <w:t>, в каждой станции выполнить уп</w:t>
      </w:r>
      <w:r w:rsidRPr="00715C99">
        <w:rPr>
          <w:rFonts w:ascii="Times New Roman" w:hAnsi="Times New Roman"/>
          <w:sz w:val="24"/>
          <w:szCs w:val="24"/>
        </w:rPr>
        <w:t>ражнение с максимальной скоростью, отдых между станциями 15 с. 1-я станция - трехкратное повторение упражнений на перекладине</w:t>
      </w:r>
      <w:r>
        <w:rPr>
          <w:rFonts w:ascii="Times New Roman" w:hAnsi="Times New Roman"/>
          <w:sz w:val="24"/>
          <w:szCs w:val="24"/>
        </w:rPr>
        <w:t xml:space="preserve"> </w:t>
      </w:r>
      <w:r w:rsidRPr="00715C99">
        <w:rPr>
          <w:rFonts w:ascii="Times New Roman" w:hAnsi="Times New Roman"/>
          <w:sz w:val="24"/>
          <w:szCs w:val="24"/>
        </w:rPr>
        <w:t>(5 подтягиваний, 15 с вис на согнутых руках</w:t>
      </w:r>
      <w:r>
        <w:rPr>
          <w:rFonts w:ascii="Times New Roman" w:hAnsi="Times New Roman"/>
          <w:sz w:val="24"/>
          <w:szCs w:val="24"/>
        </w:rPr>
        <w:t>)</w:t>
      </w:r>
      <w:r w:rsidRPr="00715C99">
        <w:rPr>
          <w:rFonts w:ascii="Times New Roman" w:hAnsi="Times New Roman"/>
          <w:sz w:val="24"/>
          <w:szCs w:val="24"/>
        </w:rPr>
        <w:t>; 2-я станция - бег по татами 100 м; 3-я станция - броски партнера через спину 10 раз;</w:t>
      </w:r>
      <w:r>
        <w:rPr>
          <w:rFonts w:ascii="Times New Roman" w:hAnsi="Times New Roman"/>
          <w:sz w:val="24"/>
          <w:szCs w:val="24"/>
        </w:rPr>
        <w:t xml:space="preserve"> 4-я </w:t>
      </w:r>
      <w:r w:rsidRPr="00715C99">
        <w:rPr>
          <w:rFonts w:ascii="Times New Roman" w:hAnsi="Times New Roman"/>
          <w:sz w:val="24"/>
          <w:szCs w:val="24"/>
        </w:rPr>
        <w:t>станция - забегания на мос</w:t>
      </w:r>
      <w:r>
        <w:rPr>
          <w:rFonts w:ascii="Times New Roman" w:hAnsi="Times New Roman"/>
          <w:sz w:val="24"/>
          <w:szCs w:val="24"/>
        </w:rPr>
        <w:t>ту - 5 раз вправо, 5 раз влево; 5-</w:t>
      </w:r>
      <w:r w:rsidRPr="00715C99">
        <w:rPr>
          <w:rFonts w:ascii="Times New Roman" w:hAnsi="Times New Roman"/>
          <w:sz w:val="24"/>
          <w:szCs w:val="24"/>
        </w:rPr>
        <w:t>я</w:t>
      </w:r>
      <w:r>
        <w:rPr>
          <w:rFonts w:ascii="Times New Roman" w:hAnsi="Times New Roman"/>
          <w:sz w:val="24"/>
          <w:szCs w:val="24"/>
        </w:rPr>
        <w:t xml:space="preserve"> </w:t>
      </w:r>
      <w:r w:rsidRPr="00715C99">
        <w:rPr>
          <w:rFonts w:ascii="Times New Roman" w:hAnsi="Times New Roman"/>
          <w:sz w:val="24"/>
          <w:szCs w:val="24"/>
        </w:rPr>
        <w:t xml:space="preserve">станция - переноска партнера на </w:t>
      </w:r>
      <w:r>
        <w:rPr>
          <w:rFonts w:ascii="Times New Roman" w:hAnsi="Times New Roman"/>
          <w:sz w:val="24"/>
          <w:szCs w:val="24"/>
        </w:rPr>
        <w:t>спине с сопротивлением - 20 мет</w:t>
      </w:r>
      <w:r w:rsidRPr="00715C99">
        <w:rPr>
          <w:rFonts w:ascii="Times New Roman" w:hAnsi="Times New Roman"/>
          <w:sz w:val="24"/>
          <w:szCs w:val="24"/>
        </w:rPr>
        <w:t>ров; 6-я станция - полуприседы с партнером на плечах - 10 раз;</w:t>
      </w:r>
      <w:r>
        <w:rPr>
          <w:rFonts w:ascii="Times New Roman" w:hAnsi="Times New Roman"/>
          <w:sz w:val="24"/>
          <w:szCs w:val="24"/>
        </w:rPr>
        <w:t xml:space="preserve"> 7-</w:t>
      </w:r>
      <w:r w:rsidRPr="00715C99">
        <w:rPr>
          <w:rFonts w:ascii="Times New Roman" w:hAnsi="Times New Roman"/>
          <w:sz w:val="24"/>
          <w:szCs w:val="24"/>
        </w:rPr>
        <w:t>я</w:t>
      </w:r>
      <w:r>
        <w:rPr>
          <w:rFonts w:ascii="Times New Roman" w:hAnsi="Times New Roman"/>
          <w:sz w:val="24"/>
          <w:szCs w:val="24"/>
        </w:rPr>
        <w:t xml:space="preserve"> </w:t>
      </w:r>
      <w:r w:rsidRPr="00715C99">
        <w:rPr>
          <w:rFonts w:ascii="Times New Roman" w:hAnsi="Times New Roman"/>
          <w:sz w:val="24"/>
          <w:szCs w:val="24"/>
        </w:rPr>
        <w:t>станция - сгибание и разгибание рук в упоре лежа - 10 раз;</w:t>
      </w:r>
      <w:r>
        <w:rPr>
          <w:rFonts w:ascii="Times New Roman" w:hAnsi="Times New Roman"/>
          <w:sz w:val="24"/>
          <w:szCs w:val="24"/>
        </w:rPr>
        <w:t xml:space="preserve"> 8-</w:t>
      </w:r>
      <w:r w:rsidRPr="00715C99">
        <w:rPr>
          <w:rFonts w:ascii="Times New Roman" w:hAnsi="Times New Roman"/>
          <w:sz w:val="24"/>
          <w:szCs w:val="24"/>
        </w:rPr>
        <w:t>я</w:t>
      </w:r>
      <w:r>
        <w:rPr>
          <w:rFonts w:ascii="Times New Roman" w:hAnsi="Times New Roman"/>
          <w:sz w:val="24"/>
          <w:szCs w:val="24"/>
        </w:rPr>
        <w:t xml:space="preserve"> </w:t>
      </w:r>
      <w:r w:rsidRPr="00715C99">
        <w:rPr>
          <w:rFonts w:ascii="Times New Roman" w:hAnsi="Times New Roman"/>
          <w:sz w:val="24"/>
          <w:szCs w:val="24"/>
        </w:rPr>
        <w:t>станция - поднимание партнера, стоящего на четвереньках до уровня груди - 10 раз; 9-я станц</w:t>
      </w:r>
      <w:r>
        <w:rPr>
          <w:rFonts w:ascii="Times New Roman" w:hAnsi="Times New Roman"/>
          <w:sz w:val="24"/>
          <w:szCs w:val="24"/>
        </w:rPr>
        <w:t>ия - разрыв сцепленных рук парт</w:t>
      </w:r>
      <w:r w:rsidRPr="00715C99">
        <w:rPr>
          <w:rFonts w:ascii="Times New Roman" w:hAnsi="Times New Roman"/>
          <w:sz w:val="24"/>
          <w:szCs w:val="24"/>
        </w:rPr>
        <w:t>нера для перегибания локтя - 2-3 попытки в течение 10-15 секунд; 10-я станция - лазанье по канату - 2 раза по 5 м.</w:t>
      </w:r>
    </w:p>
    <w:p w:rsidR="005D2B46" w:rsidRDefault="005D2B46" w:rsidP="005D2B46">
      <w:pPr>
        <w:spacing w:after="0" w:line="240" w:lineRule="auto"/>
        <w:ind w:firstLine="284"/>
        <w:jc w:val="center"/>
        <w:rPr>
          <w:rStyle w:val="51"/>
          <w:sz w:val="24"/>
          <w:szCs w:val="24"/>
        </w:rPr>
      </w:pPr>
      <w:r w:rsidRPr="00715C99">
        <w:rPr>
          <w:rStyle w:val="51"/>
          <w:sz w:val="24"/>
          <w:szCs w:val="24"/>
        </w:rPr>
        <w:t>Силовые возможности</w:t>
      </w:r>
      <w:r>
        <w:rPr>
          <w:rStyle w:val="51"/>
          <w:sz w:val="24"/>
          <w:szCs w:val="24"/>
        </w:rPr>
        <w:t xml:space="preserve"> </w:t>
      </w:r>
      <w:r w:rsidRPr="00715C99">
        <w:rPr>
          <w:rStyle w:val="51"/>
          <w:sz w:val="24"/>
          <w:szCs w:val="24"/>
        </w:rPr>
        <w:t>(работа максимальной мощности)</w:t>
      </w:r>
    </w:p>
    <w:p w:rsidR="005D2B46" w:rsidRPr="00715C99" w:rsidRDefault="005D2B46" w:rsidP="005D2B46">
      <w:pPr>
        <w:spacing w:after="0" w:line="240" w:lineRule="auto"/>
        <w:ind w:firstLine="284"/>
        <w:rPr>
          <w:rFonts w:ascii="Times New Roman" w:hAnsi="Times New Roman"/>
          <w:sz w:val="24"/>
          <w:szCs w:val="24"/>
        </w:rPr>
      </w:pPr>
      <w:r w:rsidRPr="00F253E9">
        <w:rPr>
          <w:rStyle w:val="51"/>
          <w:sz w:val="24"/>
          <w:szCs w:val="24"/>
        </w:rPr>
        <w:t>Круговая тренировка:</w:t>
      </w:r>
      <w:r w:rsidRPr="00715C99">
        <w:rPr>
          <w:rFonts w:ascii="Times New Roman" w:hAnsi="Times New Roman"/>
          <w:sz w:val="24"/>
          <w:szCs w:val="24"/>
        </w:rPr>
        <w:t xml:space="preserve"> 2 круга, на каждой станции выполнить 8 повторений с максимальной скоростью, отдых между сериями 30 с, между кругами - 5 минут. 1-я станция - рывок штанг до груди (50% от максимального веса); 2-я стан</w:t>
      </w:r>
      <w:r>
        <w:rPr>
          <w:rFonts w:ascii="Times New Roman" w:hAnsi="Times New Roman"/>
          <w:sz w:val="24"/>
          <w:szCs w:val="24"/>
        </w:rPr>
        <w:t>ция - имитация бросков с поворо</w:t>
      </w:r>
      <w:r w:rsidRPr="00715C99">
        <w:rPr>
          <w:rFonts w:ascii="Times New Roman" w:hAnsi="Times New Roman"/>
          <w:sz w:val="24"/>
          <w:szCs w:val="24"/>
        </w:rPr>
        <w:t>том спиной к партнеру с отрывом е</w:t>
      </w:r>
      <w:r>
        <w:rPr>
          <w:rFonts w:ascii="Times New Roman" w:hAnsi="Times New Roman"/>
          <w:sz w:val="24"/>
          <w:szCs w:val="24"/>
        </w:rPr>
        <w:t>го от татами; 3-я станция - сги</w:t>
      </w:r>
      <w:r w:rsidRPr="00715C99">
        <w:rPr>
          <w:rFonts w:ascii="Times New Roman" w:hAnsi="Times New Roman"/>
          <w:sz w:val="24"/>
          <w:szCs w:val="24"/>
        </w:rPr>
        <w:t>бание и разгибание рук в упоре на</w:t>
      </w:r>
      <w:r>
        <w:rPr>
          <w:rFonts w:ascii="Times New Roman" w:hAnsi="Times New Roman"/>
          <w:sz w:val="24"/>
          <w:szCs w:val="24"/>
        </w:rPr>
        <w:t xml:space="preserve"> брусьях; 4-я станция - подтяги</w:t>
      </w:r>
      <w:r w:rsidRPr="00715C99">
        <w:rPr>
          <w:rFonts w:ascii="Times New Roman" w:hAnsi="Times New Roman"/>
          <w:sz w:val="24"/>
          <w:szCs w:val="24"/>
        </w:rPr>
        <w:t>вание на перекладине; 5-я станция - имитация бросков с поворотом к партнеру с тягой резинового жгута; 6-я станция - жим штанги лежа - 50% от максимального веса</w:t>
      </w:r>
      <w:r>
        <w:rPr>
          <w:rFonts w:ascii="Times New Roman" w:hAnsi="Times New Roman"/>
          <w:sz w:val="24"/>
          <w:szCs w:val="24"/>
        </w:rPr>
        <w:t>; 7-я станция - «учи-коми» нахо</w:t>
      </w:r>
      <w:r w:rsidRPr="00715C99">
        <w:rPr>
          <w:rFonts w:ascii="Times New Roman" w:hAnsi="Times New Roman"/>
          <w:sz w:val="24"/>
          <w:szCs w:val="24"/>
        </w:rPr>
        <w:t>дясь лицом к партнеру, с отрывом его от татами.</w:t>
      </w:r>
    </w:p>
    <w:p w:rsidR="005D2B46" w:rsidRDefault="005D2B46" w:rsidP="005D2B46">
      <w:pPr>
        <w:spacing w:after="0" w:line="240" w:lineRule="auto"/>
        <w:ind w:firstLine="284"/>
        <w:jc w:val="center"/>
        <w:rPr>
          <w:rStyle w:val="51"/>
          <w:sz w:val="24"/>
          <w:szCs w:val="24"/>
        </w:rPr>
      </w:pPr>
      <w:r w:rsidRPr="00715C99">
        <w:rPr>
          <w:rStyle w:val="51"/>
          <w:sz w:val="24"/>
          <w:szCs w:val="24"/>
        </w:rPr>
        <w:t>Выносливость</w:t>
      </w:r>
      <w:r>
        <w:rPr>
          <w:rStyle w:val="51"/>
          <w:sz w:val="24"/>
          <w:szCs w:val="24"/>
        </w:rPr>
        <w:t xml:space="preserve"> </w:t>
      </w:r>
      <w:r w:rsidRPr="00715C99">
        <w:rPr>
          <w:rStyle w:val="51"/>
          <w:sz w:val="24"/>
          <w:szCs w:val="24"/>
        </w:rPr>
        <w:t>(работа большой мощности)</w:t>
      </w:r>
    </w:p>
    <w:p w:rsidR="005D2B46" w:rsidRPr="00715C99" w:rsidRDefault="005D2B46" w:rsidP="005D2B46">
      <w:pPr>
        <w:spacing w:after="0" w:line="240" w:lineRule="auto"/>
        <w:ind w:firstLine="284"/>
        <w:rPr>
          <w:rFonts w:ascii="Times New Roman" w:hAnsi="Times New Roman"/>
          <w:sz w:val="24"/>
          <w:szCs w:val="24"/>
        </w:rPr>
      </w:pPr>
      <w:r w:rsidRPr="00F253E9">
        <w:rPr>
          <w:rStyle w:val="51"/>
          <w:sz w:val="24"/>
          <w:szCs w:val="24"/>
        </w:rPr>
        <w:lastRenderedPageBreak/>
        <w:t>Круговая тренировка:</w:t>
      </w:r>
      <w:r w:rsidRPr="00F253E9">
        <w:rPr>
          <w:rFonts w:ascii="Times New Roman" w:hAnsi="Times New Roman"/>
          <w:b/>
          <w:sz w:val="24"/>
          <w:szCs w:val="24"/>
        </w:rPr>
        <w:t xml:space="preserve"> </w:t>
      </w:r>
      <w:r w:rsidRPr="00715C99">
        <w:rPr>
          <w:rFonts w:ascii="Times New Roman" w:hAnsi="Times New Roman"/>
          <w:sz w:val="24"/>
          <w:szCs w:val="24"/>
        </w:rPr>
        <w:t>1 круг, в</w:t>
      </w:r>
      <w:r>
        <w:rPr>
          <w:rFonts w:ascii="Times New Roman" w:hAnsi="Times New Roman"/>
          <w:sz w:val="24"/>
          <w:szCs w:val="24"/>
        </w:rPr>
        <w:t>ыдержать режим работы, эффектив</w:t>
      </w:r>
      <w:r w:rsidRPr="00715C99">
        <w:rPr>
          <w:rFonts w:ascii="Times New Roman" w:hAnsi="Times New Roman"/>
          <w:sz w:val="24"/>
          <w:szCs w:val="24"/>
        </w:rPr>
        <w:t>но решать технико-тактические задачи, без отдыха между станциями. 1-я станция прыжки со скакалкой - 3 минуты; 2-я станция - борьба за захват - 3 минуты; 3-я станция - борьба стоя - 1,5 минуты, лежа - 1,5 минуты; 4-я станция - прыжки со</w:t>
      </w:r>
      <w:r>
        <w:rPr>
          <w:rFonts w:ascii="Times New Roman" w:hAnsi="Times New Roman"/>
          <w:sz w:val="24"/>
          <w:szCs w:val="24"/>
        </w:rPr>
        <w:t xml:space="preserve"> скакалкой - 3 минуты; 5-я стан</w:t>
      </w:r>
      <w:r w:rsidRPr="00715C99">
        <w:rPr>
          <w:rFonts w:ascii="Times New Roman" w:hAnsi="Times New Roman"/>
          <w:sz w:val="24"/>
          <w:szCs w:val="24"/>
        </w:rPr>
        <w:t xml:space="preserve">ция - переноска партнера на плечах - 1,5 минуты работа дзюдоиста, 1,5 минуты работа партнера; 6-я станция - борьба лежа </w:t>
      </w:r>
      <w:r>
        <w:rPr>
          <w:rFonts w:ascii="Times New Roman" w:hAnsi="Times New Roman"/>
          <w:sz w:val="24"/>
          <w:szCs w:val="24"/>
        </w:rPr>
        <w:t>на выполне</w:t>
      </w:r>
      <w:r w:rsidRPr="00715C99">
        <w:rPr>
          <w:rFonts w:ascii="Times New Roman" w:hAnsi="Times New Roman"/>
          <w:sz w:val="24"/>
          <w:szCs w:val="24"/>
        </w:rPr>
        <w:t>ние удержаний - 3 минуты; 7-я станция - прыжки со скакалкой - 3 минуты; 8-я станция - перенос пар</w:t>
      </w:r>
      <w:r>
        <w:rPr>
          <w:rFonts w:ascii="Times New Roman" w:hAnsi="Times New Roman"/>
          <w:sz w:val="24"/>
          <w:szCs w:val="24"/>
        </w:rPr>
        <w:t>тнера на плечах - 1,5 минуты ра</w:t>
      </w:r>
      <w:r w:rsidRPr="00715C99">
        <w:rPr>
          <w:rFonts w:ascii="Times New Roman" w:hAnsi="Times New Roman"/>
          <w:sz w:val="24"/>
          <w:szCs w:val="24"/>
        </w:rPr>
        <w:t>бота дзюдоиста, 1,5 минуты работа партнера; 9-я станция - борьба на выполнение удержаний - 3 минуты; 10-я станция - приседания с партнером - 1,5 минуты приседает дзюдоист, 1,5 минуты приседает его партнер; 11-я станция - прыжки со скакалкой - 3 минуты; 12-я станция - борьба за захват т</w:t>
      </w:r>
      <w:r>
        <w:rPr>
          <w:rFonts w:ascii="Times New Roman" w:hAnsi="Times New Roman"/>
          <w:sz w:val="24"/>
          <w:szCs w:val="24"/>
        </w:rPr>
        <w:t>уловища двумя руками - 1,5 мину</w:t>
      </w:r>
      <w:r w:rsidRPr="00715C99">
        <w:rPr>
          <w:rFonts w:ascii="Times New Roman" w:hAnsi="Times New Roman"/>
          <w:sz w:val="24"/>
          <w:szCs w:val="24"/>
        </w:rPr>
        <w:t>ты атакует дзюдоист, 1,5 минуты - его партнер; 13-я ст</w:t>
      </w:r>
      <w:r>
        <w:rPr>
          <w:rFonts w:ascii="Times New Roman" w:hAnsi="Times New Roman"/>
          <w:sz w:val="24"/>
          <w:szCs w:val="24"/>
        </w:rPr>
        <w:t>анция - брос</w:t>
      </w:r>
      <w:r w:rsidRPr="00715C99">
        <w:rPr>
          <w:rFonts w:ascii="Times New Roman" w:hAnsi="Times New Roman"/>
          <w:sz w:val="24"/>
          <w:szCs w:val="24"/>
        </w:rPr>
        <w:t>ки через спину - 1,5 минуты выполняет дзюдоист, 1,5 минуты - его партнер; 14-я станция - сгибание рук в упоре лежа - 3 минуты; 15-я станция - прыжки со скакалкой - 3 минуты.</w:t>
      </w:r>
    </w:p>
    <w:p w:rsidR="005D2B46" w:rsidRPr="00020CBE" w:rsidRDefault="00020CBE" w:rsidP="005D2B46">
      <w:pPr>
        <w:spacing w:after="0" w:line="240" w:lineRule="auto"/>
        <w:ind w:firstLine="284"/>
        <w:jc w:val="center"/>
        <w:rPr>
          <w:rFonts w:ascii="Times New Roman" w:hAnsi="Times New Roman"/>
          <w:b/>
          <w:sz w:val="24"/>
          <w:szCs w:val="24"/>
        </w:rPr>
      </w:pPr>
      <w:r w:rsidRPr="00020CBE">
        <w:rPr>
          <w:rFonts w:ascii="Times New Roman" w:hAnsi="Times New Roman"/>
          <w:b/>
          <w:sz w:val="24"/>
          <w:szCs w:val="24"/>
        </w:rPr>
        <w:t>5.8.5.</w:t>
      </w:r>
      <w:r w:rsidR="005D2B46" w:rsidRPr="00020CBE">
        <w:rPr>
          <w:rFonts w:ascii="Times New Roman" w:hAnsi="Times New Roman"/>
          <w:b/>
          <w:sz w:val="24"/>
          <w:szCs w:val="24"/>
        </w:rPr>
        <w:t>3. ПСИХОЛОГИЧЕСКАЯ ПОДГОТОВКА</w:t>
      </w:r>
    </w:p>
    <w:p w:rsidR="005D2B46" w:rsidRPr="00F253E9" w:rsidRDefault="005D2B46" w:rsidP="005D2B46">
      <w:pPr>
        <w:spacing w:after="0" w:line="240" w:lineRule="auto"/>
        <w:ind w:firstLine="284"/>
        <w:jc w:val="center"/>
        <w:rPr>
          <w:rFonts w:ascii="Times New Roman" w:hAnsi="Times New Roman"/>
          <w:sz w:val="24"/>
          <w:szCs w:val="24"/>
        </w:rPr>
      </w:pPr>
      <w:bookmarkStart w:id="38" w:name="bookmark51"/>
      <w:r w:rsidRPr="00F253E9">
        <w:rPr>
          <w:rStyle w:val="144"/>
          <w:sz w:val="24"/>
          <w:szCs w:val="24"/>
        </w:rPr>
        <w:t xml:space="preserve"> Волевая подготовка</w:t>
      </w:r>
      <w:bookmarkEnd w:id="38"/>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Уровни тревожности. Характе</w:t>
      </w:r>
      <w:r>
        <w:rPr>
          <w:rFonts w:ascii="Times New Roman" w:hAnsi="Times New Roman"/>
          <w:sz w:val="24"/>
          <w:szCs w:val="24"/>
        </w:rPr>
        <w:t>ристика низкого уровня тревожно</w:t>
      </w:r>
      <w:r w:rsidRPr="00715C99">
        <w:rPr>
          <w:rFonts w:ascii="Times New Roman" w:hAnsi="Times New Roman"/>
          <w:sz w:val="24"/>
          <w:szCs w:val="24"/>
        </w:rPr>
        <w:t>сти - незначительный тремор ру</w:t>
      </w:r>
      <w:r>
        <w:rPr>
          <w:rFonts w:ascii="Times New Roman" w:hAnsi="Times New Roman"/>
          <w:sz w:val="24"/>
          <w:szCs w:val="24"/>
        </w:rPr>
        <w:t>к; характеристика среднего уров</w:t>
      </w:r>
      <w:r w:rsidRPr="00715C99">
        <w:rPr>
          <w:rFonts w:ascii="Times New Roman" w:hAnsi="Times New Roman"/>
          <w:sz w:val="24"/>
          <w:szCs w:val="24"/>
        </w:rPr>
        <w:t>ня тревожности - прерывистое ды</w:t>
      </w:r>
      <w:r>
        <w:rPr>
          <w:rFonts w:ascii="Times New Roman" w:hAnsi="Times New Roman"/>
          <w:sz w:val="24"/>
          <w:szCs w:val="24"/>
        </w:rPr>
        <w:t>хание, появление противника, на</w:t>
      </w:r>
      <w:r w:rsidRPr="00715C99">
        <w:rPr>
          <w:rFonts w:ascii="Times New Roman" w:hAnsi="Times New Roman"/>
          <w:sz w:val="24"/>
          <w:szCs w:val="24"/>
        </w:rPr>
        <w:t>блюдение за разминкой противника, реакция на незнакомую обстановку; характеристика вы</w:t>
      </w:r>
      <w:r>
        <w:rPr>
          <w:rFonts w:ascii="Times New Roman" w:hAnsi="Times New Roman"/>
          <w:sz w:val="24"/>
          <w:szCs w:val="24"/>
        </w:rPr>
        <w:t>сокого уровня тревожности - кри</w:t>
      </w:r>
      <w:r w:rsidRPr="00715C99">
        <w:rPr>
          <w:rFonts w:ascii="Times New Roman" w:hAnsi="Times New Roman"/>
          <w:sz w:val="24"/>
          <w:szCs w:val="24"/>
        </w:rPr>
        <w:t>тика тренера, родителей, появление основного противника, начало поединка.</w:t>
      </w:r>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Саморегуляция состояний д</w:t>
      </w:r>
      <w:r>
        <w:rPr>
          <w:rFonts w:ascii="Times New Roman" w:hAnsi="Times New Roman"/>
          <w:sz w:val="24"/>
          <w:szCs w:val="24"/>
        </w:rPr>
        <w:t>зюдоиста. Методы снижения трени</w:t>
      </w:r>
      <w:r w:rsidRPr="00715C99">
        <w:rPr>
          <w:rFonts w:ascii="Times New Roman" w:hAnsi="Times New Roman"/>
          <w:sz w:val="24"/>
          <w:szCs w:val="24"/>
        </w:rPr>
        <w:t>ровки - снижение субъективной</w:t>
      </w:r>
      <w:r>
        <w:rPr>
          <w:rFonts w:ascii="Times New Roman" w:hAnsi="Times New Roman"/>
          <w:sz w:val="24"/>
          <w:szCs w:val="24"/>
        </w:rPr>
        <w:t xml:space="preserve"> значимости соревнований, исклю</w:t>
      </w:r>
      <w:r w:rsidRPr="00715C99">
        <w:rPr>
          <w:rFonts w:ascii="Times New Roman" w:hAnsi="Times New Roman"/>
          <w:sz w:val="24"/>
          <w:szCs w:val="24"/>
        </w:rPr>
        <w:t>чение угрозы наказания за неудачное выступление, моделирование того вида стресса, с которым дзюдо</w:t>
      </w:r>
      <w:r>
        <w:rPr>
          <w:rFonts w:ascii="Times New Roman" w:hAnsi="Times New Roman"/>
          <w:sz w:val="24"/>
          <w:szCs w:val="24"/>
        </w:rPr>
        <w:t>исту предстоит встретиться в со</w:t>
      </w:r>
      <w:r w:rsidRPr="00715C99">
        <w:rPr>
          <w:rFonts w:ascii="Times New Roman" w:hAnsi="Times New Roman"/>
          <w:sz w:val="24"/>
          <w:szCs w:val="24"/>
        </w:rPr>
        <w:t>ревнованиях.</w:t>
      </w:r>
    </w:p>
    <w:p w:rsidR="005D2B46" w:rsidRPr="00F253E9" w:rsidRDefault="005D2B46" w:rsidP="005D2B46">
      <w:pPr>
        <w:spacing w:after="0" w:line="240" w:lineRule="auto"/>
        <w:jc w:val="center"/>
        <w:rPr>
          <w:rFonts w:ascii="Times New Roman" w:hAnsi="Times New Roman"/>
          <w:sz w:val="24"/>
          <w:szCs w:val="24"/>
        </w:rPr>
      </w:pPr>
      <w:bookmarkStart w:id="39" w:name="bookmark52"/>
      <w:r w:rsidRPr="00F253E9">
        <w:rPr>
          <w:rStyle w:val="144"/>
          <w:sz w:val="24"/>
          <w:szCs w:val="24"/>
        </w:rPr>
        <w:t xml:space="preserve"> Нравственная подготовка</w:t>
      </w:r>
      <w:bookmarkEnd w:id="39"/>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Социальная среда и формирова</w:t>
      </w:r>
      <w:r>
        <w:rPr>
          <w:rFonts w:ascii="Times New Roman" w:hAnsi="Times New Roman"/>
          <w:sz w:val="24"/>
          <w:szCs w:val="24"/>
        </w:rPr>
        <w:t>ние у дзюдоиста идеалов, мораль</w:t>
      </w:r>
      <w:r w:rsidRPr="00715C99">
        <w:rPr>
          <w:rFonts w:ascii="Times New Roman" w:hAnsi="Times New Roman"/>
          <w:sz w:val="24"/>
          <w:szCs w:val="24"/>
        </w:rPr>
        <w:t>ных качеств, принципов. Нравствен</w:t>
      </w:r>
      <w:r>
        <w:rPr>
          <w:rFonts w:ascii="Times New Roman" w:hAnsi="Times New Roman"/>
          <w:sz w:val="24"/>
          <w:szCs w:val="24"/>
        </w:rPr>
        <w:t>ная позиция, нравственные цен</w:t>
      </w:r>
      <w:r w:rsidRPr="00715C99">
        <w:rPr>
          <w:rFonts w:ascii="Times New Roman" w:hAnsi="Times New Roman"/>
          <w:sz w:val="24"/>
          <w:szCs w:val="24"/>
        </w:rPr>
        <w:t>ности и потребности. Потребност</w:t>
      </w:r>
      <w:r>
        <w:rPr>
          <w:rFonts w:ascii="Times New Roman" w:hAnsi="Times New Roman"/>
          <w:sz w:val="24"/>
          <w:szCs w:val="24"/>
        </w:rPr>
        <w:t>ь в подлинно человеческом, гуман</w:t>
      </w:r>
      <w:r w:rsidRPr="00715C99">
        <w:rPr>
          <w:rFonts w:ascii="Times New Roman" w:hAnsi="Times New Roman"/>
          <w:sz w:val="24"/>
          <w:szCs w:val="24"/>
        </w:rPr>
        <w:t>ном отношении к другому человеку, к коллективу.</w:t>
      </w:r>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Развитие и саморазвитие нра</w:t>
      </w:r>
      <w:r>
        <w:rPr>
          <w:rFonts w:ascii="Times New Roman" w:hAnsi="Times New Roman"/>
          <w:sz w:val="24"/>
          <w:szCs w:val="24"/>
        </w:rPr>
        <w:t>вственных и духовных сил личнос</w:t>
      </w:r>
      <w:r w:rsidRPr="00715C99">
        <w:rPr>
          <w:rFonts w:ascii="Times New Roman" w:hAnsi="Times New Roman"/>
          <w:sz w:val="24"/>
          <w:szCs w:val="24"/>
        </w:rPr>
        <w:t>ти: творчество, поиск новых решений, принципиальность, гласность, соответствие норм и принципов поведения общественной морали.</w:t>
      </w:r>
    </w:p>
    <w:p w:rsidR="005D2B46" w:rsidRPr="00020CBE" w:rsidRDefault="00020CBE" w:rsidP="005D2B46">
      <w:pPr>
        <w:spacing w:after="0" w:line="240" w:lineRule="auto"/>
        <w:ind w:firstLine="284"/>
        <w:jc w:val="center"/>
        <w:rPr>
          <w:rFonts w:ascii="Times New Roman" w:hAnsi="Times New Roman"/>
          <w:b/>
          <w:sz w:val="24"/>
          <w:szCs w:val="24"/>
        </w:rPr>
      </w:pPr>
      <w:r w:rsidRPr="00020CBE">
        <w:rPr>
          <w:rFonts w:ascii="Times New Roman" w:hAnsi="Times New Roman"/>
          <w:b/>
          <w:sz w:val="24"/>
          <w:szCs w:val="24"/>
        </w:rPr>
        <w:t>5.8.5.</w:t>
      </w:r>
      <w:r w:rsidR="005D2B46" w:rsidRPr="00020CBE">
        <w:rPr>
          <w:rFonts w:ascii="Times New Roman" w:hAnsi="Times New Roman"/>
          <w:b/>
          <w:sz w:val="24"/>
          <w:szCs w:val="24"/>
        </w:rPr>
        <w:t xml:space="preserve">4. </w:t>
      </w:r>
      <w:r>
        <w:rPr>
          <w:rFonts w:ascii="Times New Roman" w:hAnsi="Times New Roman"/>
          <w:b/>
          <w:sz w:val="24"/>
          <w:szCs w:val="24"/>
        </w:rPr>
        <w:t>ТЕОРЕТИЧЕСКАЯ</w:t>
      </w:r>
      <w:r w:rsidR="005D2B46" w:rsidRPr="00020CBE">
        <w:rPr>
          <w:rFonts w:ascii="Times New Roman" w:hAnsi="Times New Roman"/>
          <w:b/>
          <w:sz w:val="24"/>
          <w:szCs w:val="24"/>
        </w:rPr>
        <w:t xml:space="preserve"> ПОДГОТОВКА</w:t>
      </w:r>
    </w:p>
    <w:p w:rsidR="005D2B46" w:rsidRPr="00F253E9" w:rsidRDefault="005D2B46" w:rsidP="005D2B46">
      <w:pPr>
        <w:spacing w:after="0" w:line="240" w:lineRule="auto"/>
        <w:ind w:firstLine="284"/>
        <w:jc w:val="center"/>
        <w:rPr>
          <w:rFonts w:ascii="Times New Roman" w:hAnsi="Times New Roman"/>
          <w:sz w:val="24"/>
          <w:szCs w:val="24"/>
        </w:rPr>
      </w:pPr>
      <w:bookmarkStart w:id="40" w:name="bookmark53"/>
      <w:r w:rsidRPr="00F253E9">
        <w:rPr>
          <w:rStyle w:val="144"/>
          <w:sz w:val="24"/>
          <w:szCs w:val="24"/>
        </w:rPr>
        <w:t xml:space="preserve"> Теория и методика дзюдо</w:t>
      </w:r>
      <w:bookmarkEnd w:id="40"/>
    </w:p>
    <w:p w:rsidR="005D2B46" w:rsidRPr="00F253E9" w:rsidRDefault="005D2B46" w:rsidP="005D2B46">
      <w:pPr>
        <w:spacing w:after="0" w:line="240" w:lineRule="auto"/>
        <w:ind w:firstLine="284"/>
        <w:jc w:val="center"/>
        <w:rPr>
          <w:rFonts w:ascii="Times New Roman" w:hAnsi="Times New Roman"/>
          <w:i/>
          <w:sz w:val="24"/>
          <w:szCs w:val="24"/>
        </w:rPr>
      </w:pPr>
      <w:r w:rsidRPr="00F253E9">
        <w:rPr>
          <w:rFonts w:ascii="Times New Roman" w:hAnsi="Times New Roman"/>
          <w:i/>
          <w:sz w:val="24"/>
          <w:szCs w:val="24"/>
        </w:rPr>
        <w:t>Прогнозирование спортивных результатов</w:t>
      </w:r>
    </w:p>
    <w:p w:rsidR="005D2B46" w:rsidRPr="00715C99"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Классификация прогнозов - кр</w:t>
      </w:r>
      <w:r>
        <w:rPr>
          <w:rFonts w:ascii="Times New Roman" w:hAnsi="Times New Roman"/>
          <w:sz w:val="24"/>
          <w:szCs w:val="24"/>
        </w:rPr>
        <w:t>аткосрочный, среднесрочный, дол</w:t>
      </w:r>
      <w:r w:rsidRPr="00715C99">
        <w:rPr>
          <w:rFonts w:ascii="Times New Roman" w:hAnsi="Times New Roman"/>
          <w:sz w:val="24"/>
          <w:szCs w:val="24"/>
        </w:rPr>
        <w:t>госрочный. Прогнозирование прироста спортивных результатов. Темпы прироста. Возраст и время достижения высших результатов. Многолетняя динамика спорти</w:t>
      </w:r>
      <w:r>
        <w:rPr>
          <w:rFonts w:ascii="Times New Roman" w:hAnsi="Times New Roman"/>
          <w:sz w:val="24"/>
          <w:szCs w:val="24"/>
        </w:rPr>
        <w:t>вных результатов сильнейших дзю</w:t>
      </w:r>
      <w:r w:rsidRPr="00715C99">
        <w:rPr>
          <w:rFonts w:ascii="Times New Roman" w:hAnsi="Times New Roman"/>
          <w:sz w:val="24"/>
          <w:szCs w:val="24"/>
        </w:rPr>
        <w:t>доистов мира, Европы, России.</w:t>
      </w:r>
    </w:p>
    <w:p w:rsidR="005D2B46" w:rsidRPr="00F253E9" w:rsidRDefault="005D2B46" w:rsidP="005D2B46">
      <w:pPr>
        <w:spacing w:after="0" w:line="240" w:lineRule="auto"/>
        <w:ind w:firstLine="284"/>
        <w:jc w:val="center"/>
        <w:rPr>
          <w:rFonts w:ascii="Times New Roman" w:hAnsi="Times New Roman"/>
          <w:i/>
          <w:sz w:val="24"/>
          <w:szCs w:val="24"/>
        </w:rPr>
      </w:pPr>
      <w:r w:rsidRPr="00F253E9">
        <w:rPr>
          <w:rFonts w:ascii="Times New Roman" w:hAnsi="Times New Roman"/>
          <w:i/>
          <w:sz w:val="24"/>
          <w:szCs w:val="24"/>
        </w:rPr>
        <w:t>Интеллектуальная подготовка</w:t>
      </w:r>
    </w:p>
    <w:p w:rsidR="005D2B46" w:rsidRDefault="005D2B46" w:rsidP="005D2B46">
      <w:pPr>
        <w:spacing w:after="0" w:line="240" w:lineRule="auto"/>
        <w:ind w:firstLine="284"/>
        <w:rPr>
          <w:rFonts w:ascii="Times New Roman" w:hAnsi="Times New Roman"/>
          <w:sz w:val="24"/>
          <w:szCs w:val="24"/>
        </w:rPr>
      </w:pPr>
      <w:r w:rsidRPr="00715C99">
        <w:rPr>
          <w:rFonts w:ascii="Times New Roman" w:hAnsi="Times New Roman"/>
          <w:sz w:val="24"/>
          <w:szCs w:val="24"/>
        </w:rPr>
        <w:t>Цель и задачи интеллектуальной подготовки дзюд</w:t>
      </w:r>
      <w:r>
        <w:rPr>
          <w:rFonts w:ascii="Times New Roman" w:hAnsi="Times New Roman"/>
          <w:sz w:val="24"/>
          <w:szCs w:val="24"/>
        </w:rPr>
        <w:t>оистов. Высо</w:t>
      </w:r>
      <w:r w:rsidRPr="00715C99">
        <w:rPr>
          <w:rFonts w:ascii="Times New Roman" w:hAnsi="Times New Roman"/>
          <w:sz w:val="24"/>
          <w:szCs w:val="24"/>
        </w:rPr>
        <w:t>кий образовательный и культурны</w:t>
      </w:r>
      <w:r>
        <w:rPr>
          <w:rFonts w:ascii="Times New Roman" w:hAnsi="Times New Roman"/>
          <w:sz w:val="24"/>
          <w:szCs w:val="24"/>
        </w:rPr>
        <w:t>й уровень. Средства и методы по</w:t>
      </w:r>
      <w:r w:rsidRPr="00715C99">
        <w:rPr>
          <w:rFonts w:ascii="Times New Roman" w:hAnsi="Times New Roman"/>
          <w:sz w:val="24"/>
          <w:szCs w:val="24"/>
        </w:rPr>
        <w:t>вышения образовательного и кул</w:t>
      </w:r>
      <w:r>
        <w:rPr>
          <w:rFonts w:ascii="Times New Roman" w:hAnsi="Times New Roman"/>
          <w:sz w:val="24"/>
          <w:szCs w:val="24"/>
        </w:rPr>
        <w:t>ьтурного уровня: посещение музе</w:t>
      </w:r>
      <w:r w:rsidRPr="00715C99">
        <w:rPr>
          <w:rFonts w:ascii="Times New Roman" w:hAnsi="Times New Roman"/>
          <w:sz w:val="24"/>
          <w:szCs w:val="24"/>
        </w:rPr>
        <w:t>ев, выставок, театров, обучение в высших и средних учебных заведениях, чтение специальной и художественной литературы</w:t>
      </w:r>
      <w:r>
        <w:rPr>
          <w:rFonts w:ascii="Times New Roman" w:hAnsi="Times New Roman"/>
          <w:sz w:val="24"/>
          <w:szCs w:val="24"/>
        </w:rPr>
        <w:t>.</w:t>
      </w:r>
    </w:p>
    <w:p w:rsidR="005D2B46" w:rsidRPr="00714065" w:rsidRDefault="005D2B46" w:rsidP="005D2B46">
      <w:pPr>
        <w:spacing w:after="0" w:line="240" w:lineRule="auto"/>
        <w:ind w:firstLine="284"/>
        <w:jc w:val="center"/>
        <w:rPr>
          <w:rStyle w:val="51"/>
          <w:b w:val="0"/>
          <w:sz w:val="24"/>
          <w:szCs w:val="24"/>
        </w:rPr>
      </w:pPr>
      <w:r w:rsidRPr="00714065">
        <w:rPr>
          <w:rStyle w:val="51"/>
          <w:sz w:val="24"/>
          <w:szCs w:val="24"/>
        </w:rPr>
        <w:t>Планирование подготовки</w:t>
      </w:r>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Составление индивидуального плана подготовки. Определение цели подготовки. Методика составления индивидуальных планов по различным сторонам подготовки - технической, тактической, физической, психологической.</w:t>
      </w:r>
    </w:p>
    <w:p w:rsidR="005D2B46" w:rsidRDefault="005D2B46" w:rsidP="005D2B46">
      <w:pPr>
        <w:spacing w:after="0" w:line="240" w:lineRule="auto"/>
        <w:ind w:firstLine="284"/>
        <w:jc w:val="center"/>
        <w:rPr>
          <w:rStyle w:val="51"/>
          <w:sz w:val="24"/>
          <w:szCs w:val="24"/>
        </w:rPr>
      </w:pPr>
      <w:r w:rsidRPr="00714065">
        <w:rPr>
          <w:rStyle w:val="51"/>
          <w:sz w:val="24"/>
          <w:szCs w:val="24"/>
        </w:rPr>
        <w:t>Правила соревнований по дзюдо</w:t>
      </w:r>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Положение дзюдоистов. Оценка выполнения бросков, удержаний, болевых, удушений. Уклонение о</w:t>
      </w:r>
      <w:r>
        <w:rPr>
          <w:rFonts w:ascii="Times New Roman" w:hAnsi="Times New Roman"/>
          <w:sz w:val="24"/>
          <w:szCs w:val="24"/>
        </w:rPr>
        <w:t>т противоборства. Борьба в крас</w:t>
      </w:r>
      <w:r w:rsidRPr="00714065">
        <w:rPr>
          <w:rFonts w:ascii="Times New Roman" w:hAnsi="Times New Roman"/>
          <w:sz w:val="24"/>
          <w:szCs w:val="24"/>
        </w:rPr>
        <w:t>ной зоне татами. Жесты судей. Последние изменения в правилах соревнований дзюдо.</w:t>
      </w:r>
    </w:p>
    <w:p w:rsidR="005D2B46" w:rsidRDefault="005D2B46" w:rsidP="005D2B46">
      <w:pPr>
        <w:spacing w:after="0" w:line="240" w:lineRule="auto"/>
        <w:ind w:firstLine="284"/>
        <w:jc w:val="center"/>
        <w:rPr>
          <w:rStyle w:val="51"/>
          <w:sz w:val="24"/>
          <w:szCs w:val="24"/>
        </w:rPr>
      </w:pPr>
    </w:p>
    <w:p w:rsidR="00020CBE" w:rsidRDefault="00020CBE" w:rsidP="005D2B46">
      <w:pPr>
        <w:spacing w:after="0" w:line="240" w:lineRule="auto"/>
        <w:ind w:firstLine="284"/>
        <w:jc w:val="center"/>
        <w:rPr>
          <w:rStyle w:val="51"/>
          <w:sz w:val="24"/>
          <w:szCs w:val="24"/>
        </w:rPr>
      </w:pPr>
    </w:p>
    <w:p w:rsidR="005D2B46" w:rsidRDefault="005D2B46" w:rsidP="005D2B46">
      <w:pPr>
        <w:spacing w:after="0" w:line="240" w:lineRule="auto"/>
        <w:ind w:firstLine="284"/>
        <w:jc w:val="center"/>
        <w:rPr>
          <w:rStyle w:val="51"/>
          <w:sz w:val="24"/>
          <w:szCs w:val="24"/>
        </w:rPr>
      </w:pPr>
      <w:r w:rsidRPr="00714065">
        <w:rPr>
          <w:rStyle w:val="51"/>
          <w:sz w:val="24"/>
          <w:szCs w:val="24"/>
        </w:rPr>
        <w:lastRenderedPageBreak/>
        <w:t>Задачи тренировки</w:t>
      </w:r>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Сохранение и укрепление здор</w:t>
      </w:r>
      <w:r>
        <w:rPr>
          <w:rFonts w:ascii="Times New Roman" w:hAnsi="Times New Roman"/>
          <w:sz w:val="24"/>
          <w:szCs w:val="24"/>
        </w:rPr>
        <w:t>овья, воспитание волевых и нрав</w:t>
      </w:r>
      <w:r w:rsidRPr="00714065">
        <w:rPr>
          <w:rFonts w:ascii="Times New Roman" w:hAnsi="Times New Roman"/>
          <w:sz w:val="24"/>
          <w:szCs w:val="24"/>
        </w:rPr>
        <w:t>ственных качеств, формирование и совершенствование двигательных навыков, подготовка к соревнованиям.</w:t>
      </w:r>
    </w:p>
    <w:p w:rsidR="005D2B46" w:rsidRDefault="005D2B46" w:rsidP="005D2B46">
      <w:pPr>
        <w:spacing w:after="0" w:line="240" w:lineRule="auto"/>
        <w:ind w:firstLine="284"/>
        <w:jc w:val="center"/>
        <w:rPr>
          <w:rStyle w:val="51"/>
          <w:sz w:val="24"/>
          <w:szCs w:val="24"/>
        </w:rPr>
      </w:pPr>
    </w:p>
    <w:p w:rsidR="005D2B46" w:rsidRDefault="005D2B46" w:rsidP="005D2B46">
      <w:pPr>
        <w:spacing w:after="0" w:line="240" w:lineRule="auto"/>
        <w:ind w:firstLine="284"/>
        <w:jc w:val="center"/>
        <w:rPr>
          <w:rStyle w:val="51"/>
          <w:sz w:val="24"/>
          <w:szCs w:val="24"/>
        </w:rPr>
      </w:pPr>
      <w:r w:rsidRPr="00714065">
        <w:rPr>
          <w:rStyle w:val="51"/>
          <w:sz w:val="24"/>
          <w:szCs w:val="24"/>
        </w:rPr>
        <w:t>Анализ участия в соревнованиях</w:t>
      </w:r>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Выявление тенденций. Исправление ошибок. Определение путей совершенствования подготовки дзюдоистов.</w:t>
      </w:r>
    </w:p>
    <w:p w:rsidR="005D2B46" w:rsidRDefault="005D2B46" w:rsidP="005D2B46">
      <w:pPr>
        <w:spacing w:after="0" w:line="240" w:lineRule="auto"/>
        <w:ind w:firstLine="284"/>
        <w:jc w:val="center"/>
        <w:rPr>
          <w:rStyle w:val="145"/>
          <w:sz w:val="24"/>
          <w:szCs w:val="24"/>
        </w:rPr>
      </w:pPr>
      <w:bookmarkStart w:id="41" w:name="bookmark49"/>
      <w:r w:rsidRPr="00714065">
        <w:rPr>
          <w:rStyle w:val="145"/>
          <w:sz w:val="24"/>
          <w:szCs w:val="24"/>
        </w:rPr>
        <w:t>Инструкторская практика</w:t>
      </w:r>
      <w:bookmarkEnd w:id="41"/>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Проведение соревнований по</w:t>
      </w:r>
      <w:r>
        <w:rPr>
          <w:rFonts w:ascii="Times New Roman" w:hAnsi="Times New Roman"/>
          <w:sz w:val="24"/>
          <w:szCs w:val="24"/>
        </w:rPr>
        <w:t xml:space="preserve"> дзюдо, по общей физической под</w:t>
      </w:r>
      <w:r w:rsidRPr="00714065">
        <w:rPr>
          <w:rFonts w:ascii="Times New Roman" w:hAnsi="Times New Roman"/>
          <w:sz w:val="24"/>
          <w:szCs w:val="24"/>
        </w:rPr>
        <w:t>готовке, по специальной физической подготовке.</w:t>
      </w:r>
    </w:p>
    <w:p w:rsidR="005D2B46" w:rsidRDefault="005D2B46" w:rsidP="005D2B46">
      <w:pPr>
        <w:spacing w:after="0" w:line="240" w:lineRule="auto"/>
        <w:ind w:firstLine="284"/>
        <w:jc w:val="center"/>
        <w:rPr>
          <w:rStyle w:val="145"/>
          <w:sz w:val="24"/>
          <w:szCs w:val="24"/>
        </w:rPr>
      </w:pPr>
      <w:bookmarkStart w:id="42" w:name="bookmark50"/>
      <w:r w:rsidRPr="00714065">
        <w:rPr>
          <w:rStyle w:val="145"/>
          <w:sz w:val="24"/>
          <w:szCs w:val="24"/>
        </w:rPr>
        <w:t>Судейская практика</w:t>
      </w:r>
      <w:bookmarkEnd w:id="42"/>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Судейство соревнований. Прохождение судейского семинара.</w:t>
      </w:r>
    </w:p>
    <w:p w:rsidR="005D2B46" w:rsidRDefault="005D2B46" w:rsidP="005D2B46">
      <w:pPr>
        <w:spacing w:after="0" w:line="240" w:lineRule="auto"/>
        <w:ind w:firstLine="284"/>
        <w:jc w:val="center"/>
        <w:rPr>
          <w:rFonts w:ascii="Times New Roman" w:hAnsi="Times New Roman"/>
          <w:sz w:val="24"/>
          <w:szCs w:val="24"/>
        </w:rPr>
      </w:pPr>
    </w:p>
    <w:p w:rsidR="005D2B46" w:rsidRPr="004D5A68" w:rsidRDefault="004D5A68" w:rsidP="005D2B46">
      <w:pPr>
        <w:spacing w:after="0" w:line="240" w:lineRule="auto"/>
        <w:ind w:firstLine="284"/>
        <w:jc w:val="center"/>
        <w:rPr>
          <w:rFonts w:ascii="Times New Roman" w:hAnsi="Times New Roman"/>
          <w:b/>
          <w:sz w:val="24"/>
          <w:szCs w:val="24"/>
        </w:rPr>
      </w:pPr>
      <w:r w:rsidRPr="004D5A68">
        <w:rPr>
          <w:rFonts w:ascii="Times New Roman" w:hAnsi="Times New Roman"/>
          <w:b/>
          <w:sz w:val="24"/>
          <w:szCs w:val="24"/>
        </w:rPr>
        <w:t>5.8.5.</w:t>
      </w:r>
      <w:r w:rsidR="005D2B46" w:rsidRPr="004D5A68">
        <w:rPr>
          <w:rFonts w:ascii="Times New Roman" w:hAnsi="Times New Roman"/>
          <w:b/>
          <w:sz w:val="24"/>
          <w:szCs w:val="24"/>
        </w:rPr>
        <w:t>5. СОРЕВНОВАТЕЛЬНАЯ ПОДГОТОВКА</w:t>
      </w:r>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Участие в 5-6 соревнованиях в течение года.</w:t>
      </w:r>
    </w:p>
    <w:p w:rsidR="005D2B46" w:rsidRDefault="005D2B46" w:rsidP="005D2B46">
      <w:pPr>
        <w:spacing w:after="0" w:line="240" w:lineRule="auto"/>
        <w:ind w:firstLine="284"/>
        <w:jc w:val="center"/>
        <w:rPr>
          <w:rFonts w:ascii="Times New Roman" w:hAnsi="Times New Roman"/>
          <w:sz w:val="24"/>
          <w:szCs w:val="24"/>
        </w:rPr>
      </w:pPr>
    </w:p>
    <w:p w:rsidR="005D2B46" w:rsidRPr="004D5A68" w:rsidRDefault="004D5A68" w:rsidP="005D2B46">
      <w:pPr>
        <w:spacing w:after="0" w:line="240" w:lineRule="auto"/>
        <w:ind w:firstLine="284"/>
        <w:jc w:val="center"/>
        <w:rPr>
          <w:rFonts w:ascii="Times New Roman" w:hAnsi="Times New Roman"/>
          <w:b/>
          <w:sz w:val="24"/>
          <w:szCs w:val="24"/>
        </w:rPr>
      </w:pPr>
      <w:r w:rsidRPr="004D5A68">
        <w:rPr>
          <w:rFonts w:ascii="Times New Roman" w:hAnsi="Times New Roman"/>
          <w:b/>
          <w:sz w:val="24"/>
          <w:szCs w:val="24"/>
        </w:rPr>
        <w:t>5.8.5.</w:t>
      </w:r>
      <w:r w:rsidR="005D2B46" w:rsidRPr="004D5A68">
        <w:rPr>
          <w:rFonts w:ascii="Times New Roman" w:hAnsi="Times New Roman"/>
          <w:b/>
          <w:sz w:val="24"/>
          <w:szCs w:val="24"/>
        </w:rPr>
        <w:t>6. РЕКРЕАЦИЯ (отдых и восстановление организма дзюдоиста)</w:t>
      </w:r>
    </w:p>
    <w:p w:rsidR="005D2B46" w:rsidRPr="00714065" w:rsidRDefault="005D2B46" w:rsidP="005D2B46">
      <w:pPr>
        <w:spacing w:after="0" w:line="240" w:lineRule="auto"/>
        <w:ind w:firstLine="284"/>
        <w:jc w:val="center"/>
        <w:rPr>
          <w:rFonts w:ascii="Times New Roman" w:hAnsi="Times New Roman"/>
          <w:sz w:val="24"/>
          <w:szCs w:val="24"/>
        </w:rPr>
      </w:pPr>
    </w:p>
    <w:p w:rsidR="005D2B46" w:rsidRPr="00714065" w:rsidRDefault="005D2B46" w:rsidP="005D2B46">
      <w:pPr>
        <w:spacing w:after="0" w:line="240" w:lineRule="auto"/>
        <w:ind w:firstLine="284"/>
        <w:rPr>
          <w:rFonts w:ascii="Times New Roman" w:hAnsi="Times New Roman"/>
          <w:sz w:val="24"/>
          <w:szCs w:val="24"/>
        </w:rPr>
      </w:pPr>
      <w:r w:rsidRPr="00714065">
        <w:rPr>
          <w:rFonts w:ascii="Times New Roman" w:hAnsi="Times New Roman"/>
          <w:sz w:val="24"/>
          <w:szCs w:val="24"/>
        </w:rPr>
        <w:t>Психологические средства вос</w:t>
      </w:r>
      <w:r>
        <w:rPr>
          <w:rFonts w:ascii="Times New Roman" w:hAnsi="Times New Roman"/>
          <w:sz w:val="24"/>
          <w:szCs w:val="24"/>
        </w:rPr>
        <w:t>становления - психотерапия, вну</w:t>
      </w:r>
      <w:r w:rsidRPr="00714065">
        <w:rPr>
          <w:rFonts w:ascii="Times New Roman" w:hAnsi="Times New Roman"/>
          <w:sz w:val="24"/>
          <w:szCs w:val="24"/>
        </w:rPr>
        <w:t>шенный сон, мышечная релакса</w:t>
      </w:r>
      <w:r>
        <w:rPr>
          <w:rFonts w:ascii="Times New Roman" w:hAnsi="Times New Roman"/>
          <w:sz w:val="24"/>
          <w:szCs w:val="24"/>
        </w:rPr>
        <w:t>ция, специальные дыхательные уп</w:t>
      </w:r>
      <w:r w:rsidRPr="00714065">
        <w:rPr>
          <w:rFonts w:ascii="Times New Roman" w:hAnsi="Times New Roman"/>
          <w:sz w:val="24"/>
          <w:szCs w:val="24"/>
        </w:rPr>
        <w:t>ражнения, психопрофилактика, п</w:t>
      </w:r>
      <w:r>
        <w:rPr>
          <w:rFonts w:ascii="Times New Roman" w:hAnsi="Times New Roman"/>
          <w:sz w:val="24"/>
          <w:szCs w:val="24"/>
        </w:rPr>
        <w:t>сихорегулирующая тренировка (ин</w:t>
      </w:r>
      <w:r w:rsidRPr="00714065">
        <w:rPr>
          <w:rFonts w:ascii="Times New Roman" w:hAnsi="Times New Roman"/>
          <w:sz w:val="24"/>
          <w:szCs w:val="24"/>
        </w:rPr>
        <w:t xml:space="preserve">дивидуальная, коллективная), психогигиена, разнообразие досуга, </w:t>
      </w:r>
      <w:r>
        <w:rPr>
          <w:rStyle w:val="521"/>
          <w:sz w:val="24"/>
          <w:szCs w:val="24"/>
        </w:rPr>
        <w:t>комфортабель</w:t>
      </w:r>
      <w:r w:rsidRPr="00714065">
        <w:rPr>
          <w:rFonts w:ascii="Times New Roman" w:hAnsi="Times New Roman"/>
          <w:sz w:val="24"/>
          <w:szCs w:val="24"/>
        </w:rPr>
        <w:t>ные условия быта, снижение отрицательных эмоций.</w:t>
      </w:r>
      <w:r>
        <w:rPr>
          <w:rFonts w:ascii="Times New Roman" w:hAnsi="Times New Roman"/>
          <w:sz w:val="24"/>
          <w:szCs w:val="24"/>
        </w:rPr>
        <w:t xml:space="preserve"> Сауна. Массаж. Прогулки. Восстановительный бег. Восстанови</w:t>
      </w:r>
      <w:r w:rsidRPr="00714065">
        <w:rPr>
          <w:rFonts w:ascii="Times New Roman" w:hAnsi="Times New Roman"/>
          <w:sz w:val="24"/>
          <w:szCs w:val="24"/>
        </w:rPr>
        <w:t>тельное плавание.</w:t>
      </w:r>
    </w:p>
    <w:p w:rsidR="005D2B46" w:rsidRDefault="005D2B46" w:rsidP="005D2B46">
      <w:pPr>
        <w:spacing w:after="0" w:line="240" w:lineRule="auto"/>
        <w:ind w:firstLine="284"/>
        <w:rPr>
          <w:rFonts w:ascii="Times New Roman" w:hAnsi="Times New Roman"/>
          <w:sz w:val="16"/>
          <w:szCs w:val="16"/>
        </w:rPr>
      </w:pPr>
    </w:p>
    <w:p w:rsidR="005D2B46" w:rsidRPr="004D5A68" w:rsidRDefault="004D5A68" w:rsidP="005D2B46">
      <w:pPr>
        <w:spacing w:after="0" w:line="240" w:lineRule="auto"/>
        <w:ind w:firstLine="284"/>
        <w:jc w:val="center"/>
        <w:rPr>
          <w:rFonts w:ascii="Times New Roman" w:hAnsi="Times New Roman"/>
          <w:b/>
          <w:sz w:val="24"/>
          <w:szCs w:val="24"/>
        </w:rPr>
      </w:pPr>
      <w:r w:rsidRPr="004D5A68">
        <w:rPr>
          <w:rFonts w:ascii="Times New Roman" w:hAnsi="Times New Roman"/>
          <w:b/>
          <w:sz w:val="24"/>
          <w:szCs w:val="24"/>
        </w:rPr>
        <w:t>5.8.5.</w:t>
      </w:r>
      <w:r w:rsidR="005D2B46" w:rsidRPr="004D5A68">
        <w:rPr>
          <w:rFonts w:ascii="Times New Roman" w:hAnsi="Times New Roman"/>
          <w:b/>
          <w:sz w:val="24"/>
          <w:szCs w:val="24"/>
        </w:rPr>
        <w:t>7. ЗАЧЕТНЫЕ ТРЕБОВАНИЯ</w:t>
      </w:r>
    </w:p>
    <w:p w:rsidR="005D2B46" w:rsidRPr="003E7146" w:rsidRDefault="005D2B46" w:rsidP="005D2B46">
      <w:pPr>
        <w:spacing w:after="0" w:line="240" w:lineRule="auto"/>
        <w:ind w:firstLine="284"/>
        <w:jc w:val="center"/>
        <w:rPr>
          <w:rFonts w:ascii="Times New Roman" w:hAnsi="Times New Roman"/>
          <w:b/>
          <w:sz w:val="24"/>
          <w:szCs w:val="24"/>
        </w:rPr>
      </w:pPr>
      <w:r w:rsidRPr="003E7146">
        <w:rPr>
          <w:rFonts w:ascii="Times New Roman" w:hAnsi="Times New Roman"/>
          <w:b/>
          <w:sz w:val="24"/>
          <w:szCs w:val="24"/>
        </w:rPr>
        <w:t>Зачетные требования для дзюдоистов тренировочных групп</w:t>
      </w:r>
    </w:p>
    <w:p w:rsidR="005D2B46" w:rsidRPr="003E7146" w:rsidRDefault="004D5A68" w:rsidP="005D2B46">
      <w:pPr>
        <w:spacing w:after="0" w:line="240" w:lineRule="auto"/>
        <w:ind w:firstLine="284"/>
        <w:jc w:val="center"/>
        <w:rPr>
          <w:rFonts w:ascii="Times New Roman" w:hAnsi="Times New Roman"/>
          <w:b/>
          <w:sz w:val="24"/>
          <w:szCs w:val="24"/>
        </w:rPr>
      </w:pPr>
      <w:r>
        <w:rPr>
          <w:rFonts w:ascii="Times New Roman" w:hAnsi="Times New Roman"/>
          <w:b/>
          <w:sz w:val="24"/>
          <w:szCs w:val="24"/>
        </w:rPr>
        <w:t>4-5го года обучения д</w:t>
      </w:r>
      <w:r w:rsidR="005D2B46" w:rsidRPr="003E7146">
        <w:rPr>
          <w:rFonts w:ascii="Times New Roman" w:hAnsi="Times New Roman"/>
          <w:b/>
          <w:sz w:val="24"/>
          <w:szCs w:val="24"/>
        </w:rPr>
        <w:t>ля контроля развития физических качеств</w:t>
      </w:r>
    </w:p>
    <w:p w:rsidR="005D2B46" w:rsidRPr="00D00C88" w:rsidRDefault="005D2B46" w:rsidP="005D2B46">
      <w:pPr>
        <w:spacing w:after="0" w:line="240" w:lineRule="auto"/>
        <w:ind w:firstLine="284"/>
        <w:jc w:val="center"/>
        <w:rPr>
          <w:rFonts w:ascii="Times New Roman" w:hAnsi="Times New Roman"/>
          <w:sz w:val="16"/>
          <w:szCs w:val="16"/>
        </w:rPr>
      </w:pPr>
    </w:p>
    <w:tbl>
      <w:tblPr>
        <w:tblStyle w:val="a5"/>
        <w:tblW w:w="10197" w:type="dxa"/>
        <w:tblLayout w:type="fixed"/>
        <w:tblLook w:val="04A0" w:firstRow="1" w:lastRow="0" w:firstColumn="1" w:lastColumn="0" w:noHBand="0" w:noVBand="1"/>
      </w:tblPr>
      <w:tblGrid>
        <w:gridCol w:w="1413"/>
        <w:gridCol w:w="1417"/>
        <w:gridCol w:w="2410"/>
        <w:gridCol w:w="831"/>
        <w:gridCol w:w="830"/>
        <w:gridCol w:w="835"/>
        <w:gridCol w:w="830"/>
        <w:gridCol w:w="831"/>
        <w:gridCol w:w="800"/>
      </w:tblGrid>
      <w:tr w:rsidR="005D2B46" w:rsidRPr="003E7146" w:rsidTr="00355BD4">
        <w:tc>
          <w:tcPr>
            <w:tcW w:w="1413" w:type="dxa"/>
            <w:vMerge w:val="restart"/>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Вид двигательной деятельности</w:t>
            </w:r>
          </w:p>
        </w:tc>
        <w:tc>
          <w:tcPr>
            <w:tcW w:w="1417" w:type="dxa"/>
            <w:vMerge w:val="restart"/>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Развиваемое физическое качество</w:t>
            </w:r>
          </w:p>
        </w:tc>
        <w:tc>
          <w:tcPr>
            <w:tcW w:w="2410" w:type="dxa"/>
            <w:vMerge w:val="restart"/>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Упражнения</w:t>
            </w:r>
          </w:p>
        </w:tc>
        <w:tc>
          <w:tcPr>
            <w:tcW w:w="4957" w:type="dxa"/>
            <w:gridSpan w:val="6"/>
            <w:vAlign w:val="center"/>
          </w:tcPr>
          <w:p w:rsidR="005D2B46" w:rsidRPr="003E7146" w:rsidRDefault="005D2B46" w:rsidP="004D5A68">
            <w:pPr>
              <w:jc w:val="center"/>
              <w:rPr>
                <w:rFonts w:ascii="Times New Roman" w:hAnsi="Times New Roman"/>
                <w:sz w:val="18"/>
                <w:szCs w:val="18"/>
              </w:rPr>
            </w:pPr>
            <w:r w:rsidRPr="003E7146">
              <w:rPr>
                <w:rFonts w:ascii="Times New Roman" w:hAnsi="Times New Roman"/>
                <w:sz w:val="18"/>
                <w:szCs w:val="18"/>
              </w:rPr>
              <w:t xml:space="preserve">Возраст </w:t>
            </w:r>
            <w:r w:rsidR="004D5A68">
              <w:rPr>
                <w:rFonts w:ascii="Times New Roman" w:hAnsi="Times New Roman"/>
                <w:sz w:val="18"/>
                <w:szCs w:val="18"/>
              </w:rPr>
              <w:t>учащихся</w:t>
            </w:r>
          </w:p>
        </w:tc>
      </w:tr>
      <w:tr w:rsidR="005D2B46" w:rsidRPr="003E7146" w:rsidTr="00355BD4">
        <w:tc>
          <w:tcPr>
            <w:tcW w:w="1413" w:type="dxa"/>
            <w:vMerge/>
          </w:tcPr>
          <w:p w:rsidR="005D2B46" w:rsidRPr="003E7146" w:rsidRDefault="005D2B46" w:rsidP="00355BD4">
            <w:pPr>
              <w:rPr>
                <w:rFonts w:ascii="Times New Roman" w:hAnsi="Times New Roman"/>
                <w:sz w:val="18"/>
                <w:szCs w:val="18"/>
              </w:rPr>
            </w:pPr>
          </w:p>
        </w:tc>
        <w:tc>
          <w:tcPr>
            <w:tcW w:w="1417" w:type="dxa"/>
            <w:vMerge/>
          </w:tcPr>
          <w:p w:rsidR="005D2B46" w:rsidRPr="003E7146" w:rsidRDefault="005D2B46" w:rsidP="00355BD4">
            <w:pPr>
              <w:rPr>
                <w:rFonts w:ascii="Times New Roman" w:hAnsi="Times New Roman"/>
                <w:sz w:val="18"/>
                <w:szCs w:val="18"/>
              </w:rPr>
            </w:pPr>
          </w:p>
        </w:tc>
        <w:tc>
          <w:tcPr>
            <w:tcW w:w="2410" w:type="dxa"/>
            <w:vMerge/>
          </w:tcPr>
          <w:p w:rsidR="005D2B46" w:rsidRPr="003E7146" w:rsidRDefault="005D2B46" w:rsidP="00355BD4">
            <w:pPr>
              <w:rPr>
                <w:rFonts w:ascii="Times New Roman" w:hAnsi="Times New Roman"/>
                <w:sz w:val="18"/>
                <w:szCs w:val="18"/>
              </w:rPr>
            </w:pPr>
          </w:p>
        </w:tc>
        <w:tc>
          <w:tcPr>
            <w:tcW w:w="2496" w:type="dxa"/>
            <w:gridSpan w:val="3"/>
            <w:vAlign w:val="center"/>
          </w:tcPr>
          <w:p w:rsidR="005D2B46" w:rsidRPr="003E7146" w:rsidRDefault="005D2B46" w:rsidP="00752CA2">
            <w:pPr>
              <w:jc w:val="center"/>
              <w:rPr>
                <w:rFonts w:ascii="Times New Roman" w:hAnsi="Times New Roman"/>
                <w:sz w:val="18"/>
                <w:szCs w:val="18"/>
              </w:rPr>
            </w:pPr>
            <w:r w:rsidRPr="003E7146">
              <w:rPr>
                <w:rFonts w:ascii="Times New Roman" w:hAnsi="Times New Roman"/>
                <w:sz w:val="18"/>
                <w:szCs w:val="18"/>
              </w:rPr>
              <w:t>1</w:t>
            </w:r>
            <w:r w:rsidR="00752CA2">
              <w:rPr>
                <w:rFonts w:ascii="Times New Roman" w:hAnsi="Times New Roman"/>
                <w:sz w:val="18"/>
                <w:szCs w:val="18"/>
              </w:rPr>
              <w:t>4</w:t>
            </w:r>
            <w:r w:rsidRPr="003E7146">
              <w:rPr>
                <w:rFonts w:ascii="Times New Roman" w:hAnsi="Times New Roman"/>
                <w:sz w:val="18"/>
                <w:szCs w:val="18"/>
              </w:rPr>
              <w:t xml:space="preserve"> лет</w:t>
            </w:r>
          </w:p>
        </w:tc>
        <w:tc>
          <w:tcPr>
            <w:tcW w:w="2461" w:type="dxa"/>
            <w:gridSpan w:val="3"/>
            <w:vAlign w:val="center"/>
          </w:tcPr>
          <w:p w:rsidR="005D2B46" w:rsidRPr="003E7146" w:rsidRDefault="005D2B46" w:rsidP="00752CA2">
            <w:pPr>
              <w:jc w:val="center"/>
              <w:rPr>
                <w:rFonts w:ascii="Times New Roman" w:hAnsi="Times New Roman"/>
                <w:sz w:val="18"/>
                <w:szCs w:val="18"/>
              </w:rPr>
            </w:pPr>
            <w:r w:rsidRPr="003E7146">
              <w:rPr>
                <w:rFonts w:ascii="Times New Roman" w:hAnsi="Times New Roman"/>
                <w:sz w:val="18"/>
                <w:szCs w:val="18"/>
              </w:rPr>
              <w:t>1</w:t>
            </w:r>
            <w:r w:rsidR="00752CA2">
              <w:rPr>
                <w:rFonts w:ascii="Times New Roman" w:hAnsi="Times New Roman"/>
                <w:sz w:val="18"/>
                <w:szCs w:val="18"/>
              </w:rPr>
              <w:t>5</w:t>
            </w:r>
            <w:r w:rsidRPr="003E7146">
              <w:rPr>
                <w:rFonts w:ascii="Times New Roman" w:hAnsi="Times New Roman"/>
                <w:sz w:val="18"/>
                <w:szCs w:val="18"/>
              </w:rPr>
              <w:t xml:space="preserve"> лет</w:t>
            </w:r>
          </w:p>
        </w:tc>
      </w:tr>
      <w:tr w:rsidR="005D2B46" w:rsidRPr="003E7146" w:rsidTr="004D5A68">
        <w:trPr>
          <w:trHeight w:val="671"/>
        </w:trPr>
        <w:tc>
          <w:tcPr>
            <w:tcW w:w="1413" w:type="dxa"/>
            <w:vMerge/>
          </w:tcPr>
          <w:p w:rsidR="005D2B46" w:rsidRPr="003E7146" w:rsidRDefault="005D2B46" w:rsidP="00355BD4">
            <w:pPr>
              <w:rPr>
                <w:rFonts w:ascii="Times New Roman" w:hAnsi="Times New Roman"/>
                <w:sz w:val="18"/>
                <w:szCs w:val="18"/>
              </w:rPr>
            </w:pPr>
          </w:p>
        </w:tc>
        <w:tc>
          <w:tcPr>
            <w:tcW w:w="1417" w:type="dxa"/>
            <w:vMerge/>
          </w:tcPr>
          <w:p w:rsidR="005D2B46" w:rsidRPr="003E7146" w:rsidRDefault="005D2B46" w:rsidP="00355BD4">
            <w:pPr>
              <w:rPr>
                <w:rFonts w:ascii="Times New Roman" w:hAnsi="Times New Roman"/>
                <w:sz w:val="18"/>
                <w:szCs w:val="18"/>
              </w:rPr>
            </w:pPr>
          </w:p>
        </w:tc>
        <w:tc>
          <w:tcPr>
            <w:tcW w:w="2410" w:type="dxa"/>
            <w:vMerge/>
          </w:tcPr>
          <w:p w:rsidR="005D2B46" w:rsidRPr="003E7146" w:rsidRDefault="005D2B46" w:rsidP="00355BD4">
            <w:pPr>
              <w:rPr>
                <w:rFonts w:ascii="Times New Roman" w:hAnsi="Times New Roman"/>
                <w:sz w:val="18"/>
                <w:szCs w:val="18"/>
              </w:rPr>
            </w:pPr>
          </w:p>
        </w:tc>
        <w:tc>
          <w:tcPr>
            <w:tcW w:w="831" w:type="dxa"/>
          </w:tcPr>
          <w:p w:rsidR="005D2B46" w:rsidRPr="003E7146" w:rsidRDefault="005D2B46" w:rsidP="00355BD4">
            <w:pPr>
              <w:jc w:val="center"/>
              <w:rPr>
                <w:rStyle w:val="11"/>
                <w:b w:val="0"/>
                <w:bCs w:val="0"/>
                <w:sz w:val="18"/>
                <w:szCs w:val="18"/>
              </w:rPr>
            </w:pPr>
            <w:r w:rsidRPr="003E7146">
              <w:rPr>
                <w:rStyle w:val="11"/>
                <w:b w:val="0"/>
                <w:bCs w:val="0"/>
                <w:sz w:val="18"/>
                <w:szCs w:val="18"/>
              </w:rPr>
              <w:t xml:space="preserve">До </w:t>
            </w:r>
          </w:p>
          <w:p w:rsidR="005D2B46" w:rsidRPr="003E7146" w:rsidRDefault="005D2B46" w:rsidP="00355BD4">
            <w:pPr>
              <w:jc w:val="center"/>
              <w:rPr>
                <w:rFonts w:ascii="Times New Roman" w:hAnsi="Times New Roman"/>
                <w:sz w:val="18"/>
                <w:szCs w:val="18"/>
              </w:rPr>
            </w:pPr>
            <w:r w:rsidRPr="003E7146">
              <w:rPr>
                <w:rStyle w:val="11"/>
                <w:b w:val="0"/>
                <w:bCs w:val="0"/>
                <w:sz w:val="18"/>
                <w:szCs w:val="18"/>
              </w:rPr>
              <w:t>52 кг</w:t>
            </w:r>
          </w:p>
        </w:tc>
        <w:tc>
          <w:tcPr>
            <w:tcW w:w="830" w:type="dxa"/>
          </w:tcPr>
          <w:p w:rsidR="005D2B46" w:rsidRPr="003E7146" w:rsidRDefault="005D2B46" w:rsidP="00355BD4">
            <w:pPr>
              <w:jc w:val="center"/>
              <w:rPr>
                <w:rStyle w:val="11"/>
                <w:b w:val="0"/>
                <w:bCs w:val="0"/>
                <w:sz w:val="18"/>
                <w:szCs w:val="18"/>
              </w:rPr>
            </w:pPr>
            <w:r w:rsidRPr="003E7146">
              <w:rPr>
                <w:rStyle w:val="11"/>
                <w:b w:val="0"/>
                <w:bCs w:val="0"/>
                <w:sz w:val="18"/>
                <w:szCs w:val="18"/>
              </w:rPr>
              <w:t xml:space="preserve">До </w:t>
            </w:r>
          </w:p>
          <w:p w:rsidR="005D2B46" w:rsidRPr="003E7146" w:rsidRDefault="005D2B46" w:rsidP="00355BD4">
            <w:pPr>
              <w:jc w:val="center"/>
              <w:rPr>
                <w:rFonts w:ascii="Times New Roman" w:hAnsi="Times New Roman"/>
                <w:sz w:val="18"/>
                <w:szCs w:val="18"/>
              </w:rPr>
            </w:pPr>
            <w:r w:rsidRPr="003E7146">
              <w:rPr>
                <w:rStyle w:val="11"/>
                <w:b w:val="0"/>
                <w:bCs w:val="0"/>
                <w:sz w:val="18"/>
                <w:szCs w:val="18"/>
              </w:rPr>
              <w:t>74 кг</w:t>
            </w:r>
          </w:p>
        </w:tc>
        <w:tc>
          <w:tcPr>
            <w:tcW w:w="835" w:type="dxa"/>
          </w:tcPr>
          <w:p w:rsidR="005D2B46" w:rsidRPr="003E7146" w:rsidRDefault="005D2B46" w:rsidP="00355BD4">
            <w:pPr>
              <w:jc w:val="center"/>
              <w:rPr>
                <w:rStyle w:val="11"/>
                <w:b w:val="0"/>
                <w:bCs w:val="0"/>
                <w:sz w:val="18"/>
                <w:szCs w:val="18"/>
              </w:rPr>
            </w:pPr>
            <w:r w:rsidRPr="003E7146">
              <w:rPr>
                <w:rStyle w:val="11"/>
                <w:b w:val="0"/>
                <w:bCs w:val="0"/>
                <w:sz w:val="18"/>
                <w:szCs w:val="18"/>
              </w:rPr>
              <w:t>Св.</w:t>
            </w:r>
          </w:p>
          <w:p w:rsidR="005D2B46" w:rsidRPr="003E7146" w:rsidRDefault="005D2B46" w:rsidP="00355BD4">
            <w:pPr>
              <w:jc w:val="center"/>
              <w:rPr>
                <w:rFonts w:ascii="Times New Roman" w:hAnsi="Times New Roman"/>
                <w:sz w:val="18"/>
                <w:szCs w:val="18"/>
              </w:rPr>
            </w:pPr>
            <w:r w:rsidRPr="003E7146">
              <w:rPr>
                <w:rStyle w:val="11"/>
                <w:b w:val="0"/>
                <w:bCs w:val="0"/>
                <w:sz w:val="18"/>
                <w:szCs w:val="18"/>
              </w:rPr>
              <w:t>74 кг</w:t>
            </w:r>
          </w:p>
        </w:tc>
        <w:tc>
          <w:tcPr>
            <w:tcW w:w="830" w:type="dxa"/>
          </w:tcPr>
          <w:p w:rsidR="005D2B46" w:rsidRPr="003E7146" w:rsidRDefault="005D2B46" w:rsidP="00355BD4">
            <w:pPr>
              <w:jc w:val="center"/>
              <w:rPr>
                <w:rStyle w:val="11"/>
                <w:b w:val="0"/>
                <w:bCs w:val="0"/>
                <w:sz w:val="18"/>
                <w:szCs w:val="18"/>
              </w:rPr>
            </w:pPr>
            <w:r w:rsidRPr="003E7146">
              <w:rPr>
                <w:rStyle w:val="11"/>
                <w:b w:val="0"/>
                <w:bCs w:val="0"/>
                <w:sz w:val="18"/>
                <w:szCs w:val="18"/>
              </w:rPr>
              <w:t xml:space="preserve">До </w:t>
            </w:r>
          </w:p>
          <w:p w:rsidR="005D2B46" w:rsidRPr="003E7146" w:rsidRDefault="005D2B46" w:rsidP="00355BD4">
            <w:pPr>
              <w:jc w:val="center"/>
              <w:rPr>
                <w:rFonts w:ascii="Times New Roman" w:hAnsi="Times New Roman"/>
                <w:sz w:val="18"/>
                <w:szCs w:val="18"/>
              </w:rPr>
            </w:pPr>
            <w:r w:rsidRPr="003E7146">
              <w:rPr>
                <w:rStyle w:val="11"/>
                <w:b w:val="0"/>
                <w:bCs w:val="0"/>
                <w:sz w:val="18"/>
                <w:szCs w:val="18"/>
              </w:rPr>
              <w:t>52 кг</w:t>
            </w:r>
          </w:p>
        </w:tc>
        <w:tc>
          <w:tcPr>
            <w:tcW w:w="831" w:type="dxa"/>
          </w:tcPr>
          <w:p w:rsidR="005D2B46" w:rsidRPr="003E7146" w:rsidRDefault="005D2B46" w:rsidP="00355BD4">
            <w:pPr>
              <w:jc w:val="center"/>
              <w:rPr>
                <w:rStyle w:val="11"/>
                <w:b w:val="0"/>
                <w:bCs w:val="0"/>
                <w:sz w:val="18"/>
                <w:szCs w:val="18"/>
              </w:rPr>
            </w:pPr>
            <w:r w:rsidRPr="003E7146">
              <w:rPr>
                <w:rStyle w:val="11"/>
                <w:b w:val="0"/>
                <w:bCs w:val="0"/>
                <w:sz w:val="18"/>
                <w:szCs w:val="18"/>
              </w:rPr>
              <w:t xml:space="preserve">До </w:t>
            </w:r>
          </w:p>
          <w:p w:rsidR="005D2B46" w:rsidRPr="003E7146" w:rsidRDefault="005D2B46" w:rsidP="00355BD4">
            <w:pPr>
              <w:jc w:val="center"/>
              <w:rPr>
                <w:rFonts w:ascii="Times New Roman" w:hAnsi="Times New Roman"/>
                <w:sz w:val="18"/>
                <w:szCs w:val="18"/>
              </w:rPr>
            </w:pPr>
            <w:r w:rsidRPr="003E7146">
              <w:rPr>
                <w:rStyle w:val="11"/>
                <w:b w:val="0"/>
                <w:bCs w:val="0"/>
                <w:sz w:val="18"/>
                <w:szCs w:val="18"/>
              </w:rPr>
              <w:t>74 кг</w:t>
            </w:r>
          </w:p>
        </w:tc>
        <w:tc>
          <w:tcPr>
            <w:tcW w:w="800" w:type="dxa"/>
          </w:tcPr>
          <w:p w:rsidR="005D2B46" w:rsidRPr="003E7146" w:rsidRDefault="005D2B46" w:rsidP="00355BD4">
            <w:pPr>
              <w:jc w:val="center"/>
              <w:rPr>
                <w:rStyle w:val="11"/>
                <w:b w:val="0"/>
                <w:bCs w:val="0"/>
                <w:sz w:val="18"/>
                <w:szCs w:val="18"/>
              </w:rPr>
            </w:pPr>
            <w:r w:rsidRPr="003E7146">
              <w:rPr>
                <w:rStyle w:val="11"/>
                <w:b w:val="0"/>
                <w:bCs w:val="0"/>
                <w:sz w:val="18"/>
                <w:szCs w:val="18"/>
              </w:rPr>
              <w:t>Св.</w:t>
            </w:r>
          </w:p>
          <w:p w:rsidR="005D2B46" w:rsidRPr="003E7146" w:rsidRDefault="005D2B46" w:rsidP="00355BD4">
            <w:pPr>
              <w:jc w:val="center"/>
              <w:rPr>
                <w:rFonts w:ascii="Times New Roman" w:hAnsi="Times New Roman"/>
                <w:sz w:val="18"/>
                <w:szCs w:val="18"/>
              </w:rPr>
            </w:pPr>
            <w:r w:rsidRPr="003E7146">
              <w:rPr>
                <w:rStyle w:val="11"/>
                <w:b w:val="0"/>
                <w:bCs w:val="0"/>
                <w:sz w:val="18"/>
                <w:szCs w:val="18"/>
              </w:rPr>
              <w:t>74 кг</w:t>
            </w:r>
          </w:p>
        </w:tc>
      </w:tr>
      <w:tr w:rsidR="005D2B46" w:rsidRPr="003E7146" w:rsidTr="00355BD4">
        <w:tc>
          <w:tcPr>
            <w:tcW w:w="1413" w:type="dxa"/>
            <w:vMerge w:val="restart"/>
            <w:vAlign w:val="center"/>
          </w:tcPr>
          <w:p w:rsidR="005D2B46" w:rsidRPr="003E7146" w:rsidRDefault="005D2B46" w:rsidP="00355BD4">
            <w:pPr>
              <w:rPr>
                <w:rFonts w:ascii="Times New Roman" w:hAnsi="Times New Roman"/>
                <w:sz w:val="18"/>
                <w:szCs w:val="18"/>
              </w:rPr>
            </w:pPr>
            <w:r w:rsidRPr="003E7146">
              <w:rPr>
                <w:rStyle w:val="99"/>
                <w:b w:val="0"/>
                <w:sz w:val="18"/>
                <w:szCs w:val="18"/>
              </w:rPr>
              <w:t>Легкая атлетика</w:t>
            </w:r>
          </w:p>
        </w:tc>
        <w:tc>
          <w:tcPr>
            <w:tcW w:w="1417" w:type="dxa"/>
            <w:vMerge w:val="restart"/>
            <w:vAlign w:val="center"/>
          </w:tcPr>
          <w:p w:rsidR="005D2B46" w:rsidRPr="003E7146" w:rsidRDefault="005D2B46" w:rsidP="00355BD4">
            <w:pPr>
              <w:rPr>
                <w:rFonts w:ascii="Times New Roman" w:hAnsi="Times New Roman"/>
                <w:sz w:val="18"/>
                <w:szCs w:val="18"/>
              </w:rPr>
            </w:pPr>
            <w:r w:rsidRPr="003E7146">
              <w:rPr>
                <w:rStyle w:val="99"/>
                <w:b w:val="0"/>
                <w:sz w:val="18"/>
                <w:szCs w:val="18"/>
              </w:rPr>
              <w:t>Быстрота</w:t>
            </w: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Бег 30 м (с)</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4,7</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4,8</w:t>
            </w:r>
          </w:p>
        </w:tc>
        <w:tc>
          <w:tcPr>
            <w:tcW w:w="835"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5,2</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4,6</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4,7</w:t>
            </w:r>
          </w:p>
        </w:tc>
        <w:tc>
          <w:tcPr>
            <w:tcW w:w="80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5,1</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Бег 60 м (с)</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8,7</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8,8</w:t>
            </w:r>
          </w:p>
        </w:tc>
        <w:tc>
          <w:tcPr>
            <w:tcW w:w="835"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9,0</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8,6</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8,7</w:t>
            </w:r>
          </w:p>
        </w:tc>
        <w:tc>
          <w:tcPr>
            <w:tcW w:w="80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8,9</w:t>
            </w:r>
          </w:p>
        </w:tc>
      </w:tr>
      <w:tr w:rsidR="005D2B46" w:rsidRPr="003E7146" w:rsidTr="00355BD4">
        <w:trPr>
          <w:trHeight w:val="335"/>
        </w:trPr>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Бег 100 м (с)</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13,1</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13,2</w:t>
            </w:r>
          </w:p>
        </w:tc>
        <w:tc>
          <w:tcPr>
            <w:tcW w:w="835"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13,8</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13,0</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13,1</w:t>
            </w:r>
          </w:p>
        </w:tc>
        <w:tc>
          <w:tcPr>
            <w:tcW w:w="80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13,6</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restart"/>
            <w:vAlign w:val="center"/>
          </w:tcPr>
          <w:p w:rsidR="005D2B46" w:rsidRPr="003E7146" w:rsidRDefault="005D2B46" w:rsidP="00355BD4">
            <w:pPr>
              <w:rPr>
                <w:rFonts w:ascii="Times New Roman" w:hAnsi="Times New Roman"/>
                <w:sz w:val="18"/>
                <w:szCs w:val="18"/>
              </w:rPr>
            </w:pPr>
            <w:r w:rsidRPr="003E7146">
              <w:rPr>
                <w:rStyle w:val="99"/>
                <w:b w:val="0"/>
                <w:sz w:val="18"/>
                <w:szCs w:val="18"/>
              </w:rPr>
              <w:t>Выносливость</w:t>
            </w: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Бег 400 м (с)</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1,06</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1,04</w:t>
            </w:r>
          </w:p>
        </w:tc>
        <w:tc>
          <w:tcPr>
            <w:tcW w:w="835"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1,10</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1,04</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1,03</w:t>
            </w:r>
          </w:p>
        </w:tc>
        <w:tc>
          <w:tcPr>
            <w:tcW w:w="80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1,10</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Бег 800 м (с)</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2,30</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2,34</w:t>
            </w:r>
          </w:p>
        </w:tc>
        <w:tc>
          <w:tcPr>
            <w:tcW w:w="835"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2,38</w:t>
            </w:r>
          </w:p>
        </w:tc>
        <w:tc>
          <w:tcPr>
            <w:tcW w:w="83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2,31</w:t>
            </w:r>
          </w:p>
        </w:tc>
        <w:tc>
          <w:tcPr>
            <w:tcW w:w="831"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2,32</w:t>
            </w:r>
          </w:p>
        </w:tc>
        <w:tc>
          <w:tcPr>
            <w:tcW w:w="800" w:type="dxa"/>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2,34</w:t>
            </w:r>
          </w:p>
        </w:tc>
      </w:tr>
      <w:tr w:rsidR="005D2B46" w:rsidRPr="003E7146" w:rsidTr="00355BD4">
        <w:tc>
          <w:tcPr>
            <w:tcW w:w="1413" w:type="dxa"/>
            <w:vMerge w:val="restart"/>
            <w:vAlign w:val="center"/>
          </w:tcPr>
          <w:p w:rsidR="005D2B46" w:rsidRPr="003E7146" w:rsidRDefault="005D2B46" w:rsidP="00355BD4">
            <w:pPr>
              <w:rPr>
                <w:rFonts w:ascii="Times New Roman" w:hAnsi="Times New Roman"/>
                <w:sz w:val="18"/>
                <w:szCs w:val="18"/>
              </w:rPr>
            </w:pPr>
            <w:r w:rsidRPr="003E7146">
              <w:rPr>
                <w:rStyle w:val="99"/>
                <w:b w:val="0"/>
                <w:sz w:val="18"/>
                <w:szCs w:val="18"/>
              </w:rPr>
              <w:t>Гимнастика</w:t>
            </w:r>
          </w:p>
        </w:tc>
        <w:tc>
          <w:tcPr>
            <w:tcW w:w="1417" w:type="dxa"/>
            <w:vMerge w:val="restart"/>
            <w:vAlign w:val="center"/>
          </w:tcPr>
          <w:p w:rsidR="005D2B46" w:rsidRPr="003E7146" w:rsidRDefault="005D2B46" w:rsidP="00355BD4">
            <w:pPr>
              <w:rPr>
                <w:rFonts w:ascii="Times New Roman" w:hAnsi="Times New Roman"/>
                <w:sz w:val="18"/>
                <w:szCs w:val="18"/>
              </w:rPr>
            </w:pPr>
            <w:r>
              <w:rPr>
                <w:rStyle w:val="99"/>
                <w:b w:val="0"/>
                <w:sz w:val="18"/>
                <w:szCs w:val="18"/>
              </w:rPr>
              <w:t>Силовая вынос</w:t>
            </w:r>
            <w:r w:rsidRPr="003E7146">
              <w:rPr>
                <w:rStyle w:val="99"/>
                <w:b w:val="0"/>
                <w:sz w:val="18"/>
                <w:szCs w:val="18"/>
              </w:rPr>
              <w:t>ливость</w:t>
            </w: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Подтягивание на перекладине (кол-во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18</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12</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20</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22</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 xml:space="preserve">Сгибание рук в упоре </w:t>
            </w:r>
            <w:r w:rsidRPr="003E7146">
              <w:rPr>
                <w:rStyle w:val="97"/>
                <w:b w:val="0"/>
                <w:sz w:val="18"/>
                <w:szCs w:val="18"/>
              </w:rPr>
              <w:t>на</w:t>
            </w:r>
            <w:r w:rsidRPr="003E7146">
              <w:rPr>
                <w:rStyle w:val="99"/>
                <w:b w:val="0"/>
                <w:sz w:val="18"/>
                <w:szCs w:val="18"/>
              </w:rPr>
              <w:t xml:space="preserve"> брусьях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40</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44</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38</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42</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46</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40</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Поднимание ног до хвата руками в висе на гимнастической стенке (кол-во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12</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14</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12</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Лазанье по канату (5 м) с помощью ног (с)</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9,8</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10,0</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11,0</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9,6</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9,8</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11,0</w:t>
            </w:r>
          </w:p>
        </w:tc>
      </w:tr>
      <w:tr w:rsidR="005D2B46" w:rsidRPr="003E7146" w:rsidTr="00355BD4">
        <w:trPr>
          <w:trHeight w:val="489"/>
        </w:trPr>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Лазанье по канату (4 м) без помощи ног (с)</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8,0</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8,2</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10,0</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7,8</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8,0</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10,0</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restart"/>
            <w:vAlign w:val="center"/>
          </w:tcPr>
          <w:p w:rsidR="005D2B46" w:rsidRPr="003E7146" w:rsidRDefault="005D2B46" w:rsidP="00355BD4">
            <w:pPr>
              <w:rPr>
                <w:rFonts w:ascii="Times New Roman" w:hAnsi="Times New Roman"/>
                <w:sz w:val="18"/>
                <w:szCs w:val="18"/>
              </w:rPr>
            </w:pPr>
            <w:r w:rsidRPr="003E7146">
              <w:rPr>
                <w:rStyle w:val="99"/>
                <w:b w:val="0"/>
                <w:sz w:val="18"/>
                <w:szCs w:val="18"/>
              </w:rPr>
              <w:t>Быстрота</w:t>
            </w: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Подтягивание на перекладине за 20 с (кол-во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14</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15</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15</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12</w:t>
            </w:r>
          </w:p>
        </w:tc>
      </w:tr>
      <w:tr w:rsidR="005D2B46" w:rsidRPr="003E7146" w:rsidTr="00355BD4">
        <w:trPr>
          <w:trHeight w:val="440"/>
        </w:trPr>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9"/>
                <w:b w:val="0"/>
                <w:sz w:val="18"/>
                <w:szCs w:val="18"/>
              </w:rPr>
              <w:t>Сгибание рук в упоре лежа за 20 с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26</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24</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22</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28</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30</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26</w:t>
            </w:r>
          </w:p>
        </w:tc>
      </w:tr>
      <w:tr w:rsidR="005D2B46" w:rsidRPr="003E7146" w:rsidTr="00355BD4">
        <w:tc>
          <w:tcPr>
            <w:tcW w:w="1413" w:type="dxa"/>
            <w:vMerge w:val="restart"/>
            <w:vAlign w:val="center"/>
          </w:tcPr>
          <w:p w:rsidR="005D2B46" w:rsidRPr="003E7146" w:rsidRDefault="005D2B46" w:rsidP="00355BD4">
            <w:pPr>
              <w:rPr>
                <w:rFonts w:ascii="Times New Roman" w:hAnsi="Times New Roman"/>
                <w:sz w:val="18"/>
                <w:szCs w:val="18"/>
              </w:rPr>
            </w:pPr>
            <w:r w:rsidRPr="003E7146">
              <w:rPr>
                <w:rStyle w:val="98"/>
                <w:b w:val="0"/>
                <w:sz w:val="18"/>
                <w:szCs w:val="18"/>
              </w:rPr>
              <w:t>Спортивная борьба</w:t>
            </w:r>
          </w:p>
        </w:tc>
        <w:tc>
          <w:tcPr>
            <w:tcW w:w="1417" w:type="dxa"/>
            <w:vMerge w:val="restart"/>
            <w:vAlign w:val="center"/>
          </w:tcPr>
          <w:p w:rsidR="005D2B46" w:rsidRPr="003E7146" w:rsidRDefault="005D2B46" w:rsidP="00355BD4">
            <w:pPr>
              <w:rPr>
                <w:rFonts w:ascii="Times New Roman" w:hAnsi="Times New Roman"/>
                <w:sz w:val="18"/>
                <w:szCs w:val="18"/>
              </w:rPr>
            </w:pPr>
            <w:r w:rsidRPr="003E7146">
              <w:rPr>
                <w:rStyle w:val="98"/>
                <w:b w:val="0"/>
                <w:sz w:val="18"/>
                <w:szCs w:val="18"/>
              </w:rPr>
              <w:t>Силовая выносливость</w:t>
            </w:r>
          </w:p>
        </w:tc>
        <w:tc>
          <w:tcPr>
            <w:tcW w:w="2410" w:type="dxa"/>
          </w:tcPr>
          <w:p w:rsidR="005D2B46" w:rsidRPr="003E7146" w:rsidRDefault="005D2B46" w:rsidP="00355BD4">
            <w:pPr>
              <w:rPr>
                <w:rFonts w:ascii="Times New Roman" w:hAnsi="Times New Roman"/>
                <w:sz w:val="18"/>
                <w:szCs w:val="18"/>
              </w:rPr>
            </w:pPr>
            <w:r w:rsidRPr="003E7146">
              <w:rPr>
                <w:rStyle w:val="98"/>
                <w:b w:val="0"/>
                <w:sz w:val="18"/>
                <w:szCs w:val="18"/>
              </w:rPr>
              <w:t>Приседания с партнером на плечах (вес партнера одинаковый с дзюдоистом) (кол-во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14</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10</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18</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12</w:t>
            </w:r>
          </w:p>
        </w:tc>
      </w:tr>
      <w:tr w:rsidR="005D2B46" w:rsidRPr="003E7146" w:rsidTr="00355BD4">
        <w:tc>
          <w:tcPr>
            <w:tcW w:w="1413" w:type="dxa"/>
            <w:vMerge/>
            <w:vAlign w:val="center"/>
          </w:tcPr>
          <w:p w:rsidR="005D2B46" w:rsidRPr="003E7146" w:rsidRDefault="005D2B46" w:rsidP="00355BD4">
            <w:pPr>
              <w:rPr>
                <w:rFonts w:ascii="Times New Roman" w:hAnsi="Times New Roman"/>
                <w:sz w:val="18"/>
                <w:szCs w:val="18"/>
              </w:rPr>
            </w:pPr>
          </w:p>
        </w:tc>
        <w:tc>
          <w:tcPr>
            <w:tcW w:w="1417" w:type="dxa"/>
            <w:vMerge/>
            <w:vAlign w:val="center"/>
          </w:tcPr>
          <w:p w:rsidR="005D2B46" w:rsidRPr="003E7146" w:rsidRDefault="005D2B46" w:rsidP="00355BD4">
            <w:pPr>
              <w:rPr>
                <w:rFonts w:ascii="Times New Roman" w:hAnsi="Times New Roman"/>
                <w:sz w:val="18"/>
                <w:szCs w:val="18"/>
              </w:rPr>
            </w:pPr>
          </w:p>
        </w:tc>
        <w:tc>
          <w:tcPr>
            <w:tcW w:w="2410" w:type="dxa"/>
          </w:tcPr>
          <w:p w:rsidR="005D2B46" w:rsidRPr="003E7146" w:rsidRDefault="005D2B46" w:rsidP="00355BD4">
            <w:pPr>
              <w:rPr>
                <w:rFonts w:ascii="Times New Roman" w:hAnsi="Times New Roman"/>
                <w:sz w:val="18"/>
                <w:szCs w:val="18"/>
              </w:rPr>
            </w:pPr>
            <w:r w:rsidRPr="003E7146">
              <w:rPr>
                <w:rStyle w:val="98"/>
                <w:b w:val="0"/>
                <w:sz w:val="18"/>
                <w:szCs w:val="18"/>
              </w:rPr>
              <w:t>Подъем партнера одинакового веса до груди захватом туловища сзади - партнер на четвереньках (кол-во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14</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12</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15</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16</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13</w:t>
            </w:r>
          </w:p>
        </w:tc>
      </w:tr>
      <w:tr w:rsidR="005D2B46" w:rsidRPr="003E7146" w:rsidTr="00355BD4">
        <w:tc>
          <w:tcPr>
            <w:tcW w:w="1413"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Тяжелая атлетика</w:t>
            </w:r>
          </w:p>
        </w:tc>
        <w:tc>
          <w:tcPr>
            <w:tcW w:w="1417"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Сила</w:t>
            </w:r>
          </w:p>
        </w:tc>
        <w:tc>
          <w:tcPr>
            <w:tcW w:w="2410"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Толчок штанги двумя руками</w:t>
            </w:r>
          </w:p>
        </w:tc>
        <w:tc>
          <w:tcPr>
            <w:tcW w:w="4957" w:type="dxa"/>
            <w:gridSpan w:val="6"/>
          </w:tcPr>
          <w:p w:rsidR="005D2B46" w:rsidRPr="003E7146" w:rsidRDefault="005D2B46" w:rsidP="00355BD4">
            <w:pPr>
              <w:rPr>
                <w:rFonts w:ascii="Times New Roman" w:hAnsi="Times New Roman"/>
                <w:sz w:val="18"/>
                <w:szCs w:val="18"/>
              </w:rPr>
            </w:pPr>
            <w:r w:rsidRPr="003E7146">
              <w:rPr>
                <w:rStyle w:val="98"/>
                <w:b w:val="0"/>
                <w:sz w:val="18"/>
                <w:szCs w:val="18"/>
              </w:rPr>
              <w:t>Свой вес + 5 кг - отлично,</w:t>
            </w:r>
            <w:r>
              <w:rPr>
                <w:rStyle w:val="98"/>
                <w:b w:val="0"/>
                <w:sz w:val="18"/>
                <w:szCs w:val="18"/>
              </w:rPr>
              <w:t xml:space="preserve"> </w:t>
            </w:r>
            <w:r w:rsidRPr="003E7146">
              <w:rPr>
                <w:rStyle w:val="98"/>
                <w:b w:val="0"/>
                <w:sz w:val="18"/>
                <w:szCs w:val="18"/>
              </w:rPr>
              <w:t>свой вес - хорошо, свой вес - 5 кг - удовлетворительно</w:t>
            </w:r>
          </w:p>
        </w:tc>
      </w:tr>
      <w:tr w:rsidR="005D2B46" w:rsidRPr="003E7146" w:rsidTr="00355BD4">
        <w:tc>
          <w:tcPr>
            <w:tcW w:w="1413"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Дзюдо</w:t>
            </w:r>
          </w:p>
        </w:tc>
        <w:tc>
          <w:tcPr>
            <w:tcW w:w="1417"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Быстрота</w:t>
            </w:r>
          </w:p>
        </w:tc>
        <w:tc>
          <w:tcPr>
            <w:tcW w:w="2410" w:type="dxa"/>
          </w:tcPr>
          <w:p w:rsidR="005D2B46" w:rsidRPr="003E7146" w:rsidRDefault="005D2B46" w:rsidP="00355BD4">
            <w:pPr>
              <w:rPr>
                <w:rFonts w:ascii="Times New Roman" w:hAnsi="Times New Roman"/>
                <w:sz w:val="18"/>
                <w:szCs w:val="18"/>
              </w:rPr>
            </w:pPr>
            <w:r w:rsidRPr="003E7146">
              <w:rPr>
                <w:rStyle w:val="98"/>
                <w:b w:val="0"/>
                <w:sz w:val="18"/>
                <w:szCs w:val="18"/>
              </w:rPr>
              <w:t>Перемещение через метровую зону за 30 с (кол-во раз)</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38</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36</w:t>
            </w:r>
          </w:p>
        </w:tc>
        <w:tc>
          <w:tcPr>
            <w:tcW w:w="835"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32</w:t>
            </w:r>
          </w:p>
        </w:tc>
        <w:tc>
          <w:tcPr>
            <w:tcW w:w="83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40</w:t>
            </w:r>
          </w:p>
        </w:tc>
        <w:tc>
          <w:tcPr>
            <w:tcW w:w="831"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38</w:t>
            </w:r>
          </w:p>
        </w:tc>
        <w:tc>
          <w:tcPr>
            <w:tcW w:w="800" w:type="dxa"/>
            <w:vAlign w:val="center"/>
          </w:tcPr>
          <w:p w:rsidR="005D2B46" w:rsidRPr="003E7146" w:rsidRDefault="005D2B46" w:rsidP="00355BD4">
            <w:pPr>
              <w:jc w:val="center"/>
              <w:rPr>
                <w:rFonts w:ascii="Times New Roman" w:hAnsi="Times New Roman"/>
                <w:sz w:val="18"/>
                <w:szCs w:val="18"/>
              </w:rPr>
            </w:pPr>
            <w:r w:rsidRPr="003E7146">
              <w:rPr>
                <w:rFonts w:ascii="Times New Roman" w:hAnsi="Times New Roman"/>
                <w:sz w:val="18"/>
                <w:szCs w:val="18"/>
              </w:rPr>
              <w:t>34</w:t>
            </w:r>
          </w:p>
        </w:tc>
      </w:tr>
      <w:tr w:rsidR="005D2B46" w:rsidRPr="003E7146" w:rsidTr="00355BD4">
        <w:tc>
          <w:tcPr>
            <w:tcW w:w="1413"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Дзюдо</w:t>
            </w:r>
          </w:p>
        </w:tc>
        <w:tc>
          <w:tcPr>
            <w:tcW w:w="1417" w:type="dxa"/>
            <w:vAlign w:val="center"/>
          </w:tcPr>
          <w:p w:rsidR="005D2B46" w:rsidRPr="003E7146" w:rsidRDefault="005D2B46" w:rsidP="00355BD4">
            <w:pPr>
              <w:rPr>
                <w:rFonts w:ascii="Times New Roman" w:hAnsi="Times New Roman"/>
                <w:sz w:val="18"/>
                <w:szCs w:val="18"/>
              </w:rPr>
            </w:pPr>
            <w:r w:rsidRPr="003E7146">
              <w:rPr>
                <w:rStyle w:val="98"/>
                <w:b w:val="0"/>
                <w:sz w:val="18"/>
                <w:szCs w:val="18"/>
              </w:rPr>
              <w:t>Быстрота</w:t>
            </w:r>
          </w:p>
        </w:tc>
        <w:tc>
          <w:tcPr>
            <w:tcW w:w="2410" w:type="dxa"/>
          </w:tcPr>
          <w:p w:rsidR="005D2B46" w:rsidRPr="003E7146" w:rsidRDefault="005D2B46" w:rsidP="00355BD4">
            <w:pPr>
              <w:rPr>
                <w:rFonts w:ascii="Times New Roman" w:hAnsi="Times New Roman"/>
                <w:sz w:val="18"/>
                <w:szCs w:val="18"/>
              </w:rPr>
            </w:pPr>
            <w:r w:rsidRPr="003E7146">
              <w:rPr>
                <w:rStyle w:val="98"/>
                <w:b w:val="0"/>
                <w:sz w:val="18"/>
                <w:szCs w:val="18"/>
              </w:rPr>
              <w:t>10 бросков партнеров через спину на время</w:t>
            </w:r>
          </w:p>
        </w:tc>
        <w:tc>
          <w:tcPr>
            <w:tcW w:w="4957" w:type="dxa"/>
            <w:gridSpan w:val="6"/>
          </w:tcPr>
          <w:p w:rsidR="005D2B46" w:rsidRPr="003E7146" w:rsidRDefault="005D2B46" w:rsidP="00355BD4">
            <w:pPr>
              <w:rPr>
                <w:rFonts w:ascii="Times New Roman" w:hAnsi="Times New Roman"/>
                <w:sz w:val="18"/>
                <w:szCs w:val="18"/>
              </w:rPr>
            </w:pPr>
            <w:r w:rsidRPr="003E7146">
              <w:rPr>
                <w:rStyle w:val="98"/>
                <w:b w:val="0"/>
                <w:sz w:val="18"/>
                <w:szCs w:val="18"/>
              </w:rPr>
              <w:t>Индивидуальный норматив</w:t>
            </w:r>
          </w:p>
        </w:tc>
      </w:tr>
    </w:tbl>
    <w:p w:rsidR="005D2B46" w:rsidRPr="00E6250F" w:rsidRDefault="005D2B46" w:rsidP="005D2B46">
      <w:pPr>
        <w:spacing w:after="0" w:line="240" w:lineRule="auto"/>
        <w:ind w:firstLine="284"/>
        <w:jc w:val="center"/>
        <w:rPr>
          <w:rFonts w:ascii="Times New Roman" w:hAnsi="Times New Roman"/>
          <w:i/>
          <w:sz w:val="24"/>
          <w:szCs w:val="24"/>
        </w:rPr>
      </w:pPr>
      <w:r w:rsidRPr="00E6250F">
        <w:rPr>
          <w:rFonts w:ascii="Times New Roman" w:hAnsi="Times New Roman"/>
          <w:i/>
          <w:sz w:val="24"/>
          <w:szCs w:val="24"/>
        </w:rPr>
        <w:t>По соревновательной подготовке</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Для 15</w:t>
      </w:r>
      <w:r w:rsidR="002035A1">
        <w:rPr>
          <w:rFonts w:ascii="Times New Roman" w:hAnsi="Times New Roman"/>
          <w:sz w:val="24"/>
          <w:szCs w:val="24"/>
        </w:rPr>
        <w:t>-</w:t>
      </w:r>
      <w:r w:rsidRPr="00E6250F">
        <w:rPr>
          <w:rFonts w:ascii="Times New Roman" w:hAnsi="Times New Roman"/>
          <w:sz w:val="24"/>
          <w:szCs w:val="24"/>
        </w:rPr>
        <w:t>16- летних дзюдоистов - выполнить норматив 1-го разряда.</w:t>
      </w:r>
    </w:p>
    <w:p w:rsidR="005D2B46" w:rsidRPr="00E6250F" w:rsidRDefault="005D2B46" w:rsidP="005D2B46">
      <w:pPr>
        <w:spacing w:after="0" w:line="240" w:lineRule="auto"/>
        <w:ind w:firstLine="284"/>
        <w:jc w:val="center"/>
        <w:rPr>
          <w:rFonts w:ascii="Times New Roman" w:hAnsi="Times New Roman"/>
          <w:i/>
          <w:sz w:val="24"/>
          <w:szCs w:val="24"/>
        </w:rPr>
      </w:pPr>
      <w:r w:rsidRPr="00E6250F">
        <w:rPr>
          <w:rFonts w:ascii="Times New Roman" w:hAnsi="Times New Roman"/>
          <w:i/>
          <w:sz w:val="24"/>
          <w:szCs w:val="24"/>
        </w:rPr>
        <w:t>По самообороне</w:t>
      </w:r>
    </w:p>
    <w:p w:rsidR="005D2B46" w:rsidRPr="00A22BA8"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Защита ногой от ударов противника ногой, защита коленом от ударов ногой, защита от колюще</w:t>
      </w:r>
      <w:r>
        <w:rPr>
          <w:rFonts w:ascii="Times New Roman" w:hAnsi="Times New Roman"/>
          <w:sz w:val="24"/>
          <w:szCs w:val="24"/>
        </w:rPr>
        <w:t>го удара ножом, разворачивая ту</w:t>
      </w:r>
      <w:r w:rsidRPr="00E6250F">
        <w:rPr>
          <w:rFonts w:ascii="Times New Roman" w:hAnsi="Times New Roman"/>
          <w:sz w:val="24"/>
          <w:szCs w:val="24"/>
        </w:rPr>
        <w:t>ловище, защита от удара кулаком</w:t>
      </w:r>
      <w:r>
        <w:rPr>
          <w:rFonts w:ascii="Times New Roman" w:hAnsi="Times New Roman"/>
          <w:sz w:val="24"/>
          <w:szCs w:val="24"/>
        </w:rPr>
        <w:t xml:space="preserve"> отшагивая назад, защита от уда</w:t>
      </w:r>
      <w:r w:rsidRPr="00E6250F">
        <w:rPr>
          <w:rFonts w:ascii="Times New Roman" w:hAnsi="Times New Roman"/>
          <w:sz w:val="24"/>
          <w:szCs w:val="24"/>
        </w:rPr>
        <w:t>ра ногой в прыжке.</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Способы сопровождения противника: перегибая локоть через предплечье; через плечи.</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Защита от угрозы пистолетом спереди, сбоку, сзади. Защита при нападении 2-3 человек. Самозащита вдвоем против одного, двух, трех человек (для 16-летних дзюдоистов).</w:t>
      </w:r>
    </w:p>
    <w:p w:rsidR="005D2B46" w:rsidRDefault="005D2B46" w:rsidP="005D2B46">
      <w:pPr>
        <w:spacing w:after="0" w:line="240" w:lineRule="auto"/>
        <w:ind w:firstLine="284"/>
        <w:rPr>
          <w:rStyle w:val="721"/>
          <w:b w:val="0"/>
          <w:bCs w:val="0"/>
          <w:sz w:val="24"/>
          <w:szCs w:val="24"/>
        </w:rPr>
      </w:pPr>
    </w:p>
    <w:p w:rsidR="005D2B46" w:rsidRPr="00E6250F" w:rsidRDefault="005D2B46" w:rsidP="005D2B46">
      <w:pPr>
        <w:spacing w:after="0" w:line="240" w:lineRule="auto"/>
        <w:ind w:firstLine="284"/>
        <w:jc w:val="center"/>
        <w:rPr>
          <w:rFonts w:ascii="Times New Roman" w:hAnsi="Times New Roman"/>
          <w:sz w:val="24"/>
          <w:szCs w:val="24"/>
        </w:rPr>
      </w:pPr>
      <w:r w:rsidRPr="00E6250F">
        <w:rPr>
          <w:rStyle w:val="721"/>
          <w:sz w:val="24"/>
          <w:szCs w:val="24"/>
        </w:rPr>
        <w:t>ТЕХНИКА 1 КЮ, КОРИЧНЕВЫЙ ПОЯС</w:t>
      </w:r>
    </w:p>
    <w:p w:rsidR="005D2B46" w:rsidRDefault="005D2B46" w:rsidP="005D2B46">
      <w:pPr>
        <w:spacing w:after="0" w:line="240" w:lineRule="auto"/>
        <w:ind w:firstLine="284"/>
        <w:rPr>
          <w:rFonts w:ascii="Times New Roman" w:hAnsi="Times New Roman"/>
          <w:sz w:val="24"/>
          <w:szCs w:val="24"/>
        </w:rPr>
      </w:pPr>
    </w:p>
    <w:p w:rsidR="005D2B46" w:rsidRPr="00E6250F" w:rsidRDefault="005D2B46" w:rsidP="005D2B46">
      <w:pPr>
        <w:spacing w:after="0" w:line="240" w:lineRule="auto"/>
        <w:ind w:firstLine="284"/>
        <w:rPr>
          <w:rFonts w:ascii="Times New Roman" w:hAnsi="Times New Roman"/>
          <w:i/>
          <w:sz w:val="24"/>
          <w:szCs w:val="24"/>
        </w:rPr>
      </w:pPr>
      <w:r w:rsidRPr="00E6250F">
        <w:rPr>
          <w:rFonts w:ascii="Times New Roman" w:hAnsi="Times New Roman"/>
          <w:i/>
          <w:sz w:val="24"/>
          <w:szCs w:val="24"/>
        </w:rPr>
        <w:t xml:space="preserve">Броски - </w:t>
      </w:r>
      <w:r w:rsidRPr="00E6250F">
        <w:rPr>
          <w:rFonts w:ascii="Times New Roman" w:hAnsi="Times New Roman"/>
          <w:i/>
          <w:sz w:val="24"/>
          <w:szCs w:val="24"/>
          <w:lang w:val="en-US"/>
        </w:rPr>
        <w:t>Nage</w:t>
      </w:r>
      <w:r w:rsidRPr="00E6250F">
        <w:rPr>
          <w:rFonts w:ascii="Times New Roman" w:hAnsi="Times New Roman"/>
          <w:i/>
          <w:sz w:val="24"/>
          <w:szCs w:val="24"/>
        </w:rPr>
        <w:t xml:space="preserve"> </w:t>
      </w:r>
      <w:r w:rsidRPr="00E6250F">
        <w:rPr>
          <w:rFonts w:ascii="Times New Roman" w:hAnsi="Times New Roman"/>
          <w:i/>
          <w:sz w:val="24"/>
          <w:szCs w:val="24"/>
          <w:lang w:val="en-US"/>
        </w:rPr>
        <w:t>Waza</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6250F">
        <w:rPr>
          <w:rFonts w:ascii="Times New Roman" w:hAnsi="Times New Roman"/>
          <w:sz w:val="24"/>
          <w:szCs w:val="24"/>
        </w:rPr>
        <w:t xml:space="preserve">Отхват под две ноги назад - О </w:t>
      </w:r>
      <w:r w:rsidRPr="00E6250F">
        <w:rPr>
          <w:rFonts w:ascii="Times New Roman" w:hAnsi="Times New Roman"/>
          <w:sz w:val="24"/>
          <w:szCs w:val="24"/>
          <w:lang w:val="en-US"/>
        </w:rPr>
        <w:t>Soto</w:t>
      </w:r>
      <w:r w:rsidRPr="00E6250F">
        <w:rPr>
          <w:rFonts w:ascii="Times New Roman" w:hAnsi="Times New Roman"/>
          <w:sz w:val="24"/>
          <w:szCs w:val="24"/>
        </w:rPr>
        <w:t xml:space="preserve"> </w:t>
      </w:r>
      <w:r w:rsidRPr="00E6250F">
        <w:rPr>
          <w:rFonts w:ascii="Times New Roman" w:hAnsi="Times New Roman"/>
          <w:sz w:val="24"/>
          <w:szCs w:val="24"/>
          <w:lang w:val="en-US"/>
        </w:rPr>
        <w:t>Guruma</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E6250F">
        <w:rPr>
          <w:rFonts w:ascii="Times New Roman" w:hAnsi="Times New Roman"/>
          <w:sz w:val="24"/>
          <w:szCs w:val="24"/>
        </w:rPr>
        <w:t xml:space="preserve">Подножка вперед седом - </w:t>
      </w:r>
      <w:r w:rsidRPr="00E6250F">
        <w:rPr>
          <w:rFonts w:ascii="Times New Roman" w:hAnsi="Times New Roman"/>
          <w:sz w:val="24"/>
          <w:szCs w:val="24"/>
          <w:lang w:val="en-US"/>
        </w:rPr>
        <w:t>Uki</w:t>
      </w:r>
      <w:r w:rsidRPr="00E6250F">
        <w:rPr>
          <w:rFonts w:ascii="Times New Roman" w:hAnsi="Times New Roman"/>
          <w:sz w:val="24"/>
          <w:szCs w:val="24"/>
        </w:rPr>
        <w:t xml:space="preserve"> </w:t>
      </w:r>
      <w:r w:rsidRPr="00E6250F">
        <w:rPr>
          <w:rFonts w:ascii="Times New Roman" w:hAnsi="Times New Roman"/>
          <w:sz w:val="24"/>
          <w:szCs w:val="24"/>
          <w:lang w:val="en-US"/>
        </w:rPr>
        <w:t>Waza</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E6250F">
        <w:rPr>
          <w:rFonts w:ascii="Times New Roman" w:hAnsi="Times New Roman"/>
          <w:sz w:val="24"/>
          <w:szCs w:val="24"/>
        </w:rPr>
        <w:t xml:space="preserve">Подножка вперед через туловище - </w:t>
      </w:r>
      <w:r w:rsidRPr="00E6250F">
        <w:rPr>
          <w:rFonts w:ascii="Times New Roman" w:hAnsi="Times New Roman"/>
          <w:sz w:val="24"/>
          <w:szCs w:val="24"/>
          <w:lang w:val="en-US"/>
        </w:rPr>
        <w:t>Yoko</w:t>
      </w:r>
      <w:r w:rsidRPr="00E6250F">
        <w:rPr>
          <w:rFonts w:ascii="Times New Roman" w:hAnsi="Times New Roman"/>
          <w:sz w:val="24"/>
          <w:szCs w:val="24"/>
        </w:rPr>
        <w:t xml:space="preserve"> </w:t>
      </w:r>
      <w:r w:rsidRPr="00E6250F">
        <w:rPr>
          <w:rFonts w:ascii="Times New Roman" w:hAnsi="Times New Roman"/>
          <w:sz w:val="24"/>
          <w:szCs w:val="24"/>
          <w:lang w:val="en-US"/>
        </w:rPr>
        <w:t>Wakare</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E6250F">
        <w:rPr>
          <w:rFonts w:ascii="Times New Roman" w:hAnsi="Times New Roman"/>
          <w:sz w:val="24"/>
          <w:szCs w:val="24"/>
        </w:rPr>
        <w:t xml:space="preserve">Бросок через грудь скручиванием - </w:t>
      </w:r>
      <w:r w:rsidRPr="00E6250F">
        <w:rPr>
          <w:rFonts w:ascii="Times New Roman" w:hAnsi="Times New Roman"/>
          <w:sz w:val="24"/>
          <w:szCs w:val="24"/>
          <w:lang w:val="en-US"/>
        </w:rPr>
        <w:t>Yoko</w:t>
      </w:r>
      <w:r w:rsidRPr="00E6250F">
        <w:rPr>
          <w:rFonts w:ascii="Times New Roman" w:hAnsi="Times New Roman"/>
          <w:sz w:val="24"/>
          <w:szCs w:val="24"/>
        </w:rPr>
        <w:t xml:space="preserve"> </w:t>
      </w:r>
      <w:r w:rsidRPr="00E6250F">
        <w:rPr>
          <w:rFonts w:ascii="Times New Roman" w:hAnsi="Times New Roman"/>
          <w:sz w:val="24"/>
          <w:szCs w:val="24"/>
          <w:lang w:val="en-US"/>
        </w:rPr>
        <w:t>Guruma</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E6250F">
        <w:rPr>
          <w:rFonts w:ascii="Times New Roman" w:hAnsi="Times New Roman"/>
          <w:sz w:val="24"/>
          <w:szCs w:val="24"/>
        </w:rPr>
        <w:t xml:space="preserve">Подсад (опрокидыванием) от броска через бедро - </w:t>
      </w:r>
      <w:r w:rsidRPr="00E6250F">
        <w:rPr>
          <w:rFonts w:ascii="Times New Roman" w:hAnsi="Times New Roman"/>
          <w:sz w:val="24"/>
          <w:szCs w:val="24"/>
          <w:lang w:val="en-US"/>
        </w:rPr>
        <w:t>Ushiro</w:t>
      </w:r>
      <w:r w:rsidRPr="00E6250F">
        <w:rPr>
          <w:rFonts w:ascii="Times New Roman" w:hAnsi="Times New Roman"/>
          <w:sz w:val="24"/>
          <w:szCs w:val="24"/>
        </w:rPr>
        <w:t xml:space="preserve"> </w:t>
      </w:r>
      <w:r w:rsidRPr="00E6250F">
        <w:rPr>
          <w:rFonts w:ascii="Times New Roman" w:hAnsi="Times New Roman"/>
          <w:sz w:val="24"/>
          <w:szCs w:val="24"/>
          <w:lang w:val="en-US"/>
        </w:rPr>
        <w:t>Goshi</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E6250F">
        <w:rPr>
          <w:rFonts w:ascii="Times New Roman" w:hAnsi="Times New Roman"/>
          <w:sz w:val="24"/>
          <w:szCs w:val="24"/>
        </w:rPr>
        <w:t xml:space="preserve">Бросок через грудь прогибом - </w:t>
      </w:r>
      <w:r w:rsidRPr="00E6250F">
        <w:rPr>
          <w:rFonts w:ascii="Times New Roman" w:hAnsi="Times New Roman"/>
          <w:sz w:val="24"/>
          <w:szCs w:val="24"/>
          <w:lang w:val="en-US"/>
        </w:rPr>
        <w:t>Ura</w:t>
      </w:r>
      <w:r w:rsidRPr="00E6250F">
        <w:rPr>
          <w:rFonts w:ascii="Times New Roman" w:hAnsi="Times New Roman"/>
          <w:sz w:val="24"/>
          <w:szCs w:val="24"/>
        </w:rPr>
        <w:t xml:space="preserve"> </w:t>
      </w:r>
      <w:r w:rsidRPr="00E6250F">
        <w:rPr>
          <w:rFonts w:ascii="Times New Roman" w:hAnsi="Times New Roman"/>
          <w:sz w:val="24"/>
          <w:szCs w:val="24"/>
          <w:lang w:val="en-US"/>
        </w:rPr>
        <w:t>Nage</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E6250F">
        <w:rPr>
          <w:rFonts w:ascii="Times New Roman" w:hAnsi="Times New Roman"/>
          <w:sz w:val="24"/>
          <w:szCs w:val="24"/>
        </w:rPr>
        <w:t xml:space="preserve">Выведение из равновесия с заведением назад - </w:t>
      </w:r>
      <w:r w:rsidRPr="00E6250F">
        <w:rPr>
          <w:rFonts w:ascii="Times New Roman" w:hAnsi="Times New Roman"/>
          <w:sz w:val="24"/>
          <w:szCs w:val="24"/>
          <w:lang w:val="en-US"/>
        </w:rPr>
        <w:t>Sumi</w:t>
      </w:r>
      <w:r w:rsidRPr="00E6250F">
        <w:rPr>
          <w:rFonts w:ascii="Times New Roman" w:hAnsi="Times New Roman"/>
          <w:sz w:val="24"/>
          <w:szCs w:val="24"/>
        </w:rPr>
        <w:t xml:space="preserve"> </w:t>
      </w:r>
      <w:r w:rsidRPr="00E6250F">
        <w:rPr>
          <w:rFonts w:ascii="Times New Roman" w:hAnsi="Times New Roman"/>
          <w:sz w:val="24"/>
          <w:szCs w:val="24"/>
          <w:lang w:val="en-US"/>
        </w:rPr>
        <w:t>Otos</w:t>
      </w:r>
      <w:r w:rsidRPr="00E6250F">
        <w:rPr>
          <w:rFonts w:ascii="Times New Roman" w:hAnsi="Times New Roman"/>
          <w:sz w:val="24"/>
          <w:szCs w:val="24"/>
        </w:rPr>
        <w:t xml:space="preserve"> </w:t>
      </w:r>
      <w:r w:rsidRPr="00E6250F">
        <w:rPr>
          <w:rFonts w:ascii="Times New Roman" w:hAnsi="Times New Roman"/>
          <w:sz w:val="24"/>
          <w:szCs w:val="24"/>
          <w:lang w:val="en-US"/>
        </w:rPr>
        <w:t>ii</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8. </w:t>
      </w:r>
      <w:r w:rsidRPr="00E6250F">
        <w:rPr>
          <w:rFonts w:ascii="Times New Roman" w:hAnsi="Times New Roman"/>
          <w:sz w:val="24"/>
          <w:szCs w:val="24"/>
        </w:rPr>
        <w:t xml:space="preserve">Боковая подсечка с падением - </w:t>
      </w:r>
      <w:r w:rsidRPr="00E6250F">
        <w:rPr>
          <w:rFonts w:ascii="Times New Roman" w:hAnsi="Times New Roman"/>
          <w:sz w:val="24"/>
          <w:szCs w:val="24"/>
          <w:lang w:val="en-US"/>
        </w:rPr>
        <w:t>Yoko</w:t>
      </w:r>
      <w:r w:rsidRPr="00E6250F">
        <w:rPr>
          <w:rFonts w:ascii="Times New Roman" w:hAnsi="Times New Roman"/>
          <w:sz w:val="24"/>
          <w:szCs w:val="24"/>
        </w:rPr>
        <w:t xml:space="preserve"> </w:t>
      </w:r>
      <w:r w:rsidRPr="00E6250F">
        <w:rPr>
          <w:rFonts w:ascii="Times New Roman" w:hAnsi="Times New Roman"/>
          <w:sz w:val="24"/>
          <w:szCs w:val="24"/>
          <w:lang w:val="en-US"/>
        </w:rPr>
        <w:t>Gake</w:t>
      </w:r>
    </w:p>
    <w:p w:rsidR="005D2B46" w:rsidRDefault="005D2B46" w:rsidP="005D2B46">
      <w:pPr>
        <w:spacing w:after="0" w:line="240" w:lineRule="auto"/>
        <w:ind w:firstLine="284"/>
        <w:rPr>
          <w:rFonts w:ascii="Times New Roman" w:hAnsi="Times New Roman"/>
          <w:sz w:val="24"/>
          <w:szCs w:val="24"/>
        </w:rPr>
      </w:pPr>
    </w:p>
    <w:p w:rsidR="005D2B46" w:rsidRPr="00E6250F" w:rsidRDefault="005D2B46" w:rsidP="005D2B46">
      <w:pPr>
        <w:spacing w:after="0" w:line="240" w:lineRule="auto"/>
        <w:ind w:firstLine="284"/>
        <w:rPr>
          <w:rFonts w:ascii="Times New Roman" w:hAnsi="Times New Roman"/>
          <w:i/>
          <w:sz w:val="24"/>
          <w:szCs w:val="24"/>
        </w:rPr>
      </w:pPr>
      <w:r w:rsidRPr="00E6250F">
        <w:rPr>
          <w:rFonts w:ascii="Times New Roman" w:hAnsi="Times New Roman"/>
          <w:i/>
          <w:sz w:val="24"/>
          <w:szCs w:val="24"/>
        </w:rPr>
        <w:t xml:space="preserve">Комбинации - </w:t>
      </w:r>
      <w:r w:rsidRPr="00E6250F">
        <w:rPr>
          <w:rFonts w:ascii="Times New Roman" w:hAnsi="Times New Roman"/>
          <w:i/>
          <w:sz w:val="24"/>
          <w:szCs w:val="24"/>
          <w:lang w:val="en-US"/>
        </w:rPr>
        <w:t>Renzoku</w:t>
      </w:r>
      <w:r w:rsidRPr="00E6250F">
        <w:rPr>
          <w:rFonts w:ascii="Times New Roman" w:hAnsi="Times New Roman"/>
          <w:i/>
          <w:sz w:val="24"/>
          <w:szCs w:val="24"/>
        </w:rPr>
        <w:t xml:space="preserve"> </w:t>
      </w:r>
      <w:r w:rsidRPr="00E6250F">
        <w:rPr>
          <w:rFonts w:ascii="Times New Roman" w:hAnsi="Times New Roman"/>
          <w:i/>
          <w:sz w:val="24"/>
          <w:szCs w:val="24"/>
          <w:lang w:val="en-US"/>
        </w:rPr>
        <w:t>Waza</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6250F">
        <w:rPr>
          <w:rFonts w:ascii="Times New Roman" w:hAnsi="Times New Roman"/>
          <w:sz w:val="24"/>
          <w:szCs w:val="24"/>
          <w:lang w:val="en-US"/>
        </w:rPr>
        <w:t>Uchi</w:t>
      </w:r>
      <w:r w:rsidRPr="00E6250F">
        <w:rPr>
          <w:rFonts w:ascii="Times New Roman" w:hAnsi="Times New Roman"/>
          <w:sz w:val="24"/>
          <w:szCs w:val="24"/>
        </w:rPr>
        <w:t xml:space="preserve"> </w:t>
      </w:r>
      <w:r w:rsidRPr="00E6250F">
        <w:rPr>
          <w:rFonts w:ascii="Times New Roman" w:hAnsi="Times New Roman"/>
          <w:sz w:val="24"/>
          <w:szCs w:val="24"/>
          <w:lang w:val="en-US"/>
        </w:rPr>
        <w:t>Gari</w:t>
      </w:r>
      <w:r w:rsidRPr="00E6250F">
        <w:rPr>
          <w:rFonts w:ascii="Times New Roman" w:hAnsi="Times New Roman"/>
          <w:sz w:val="24"/>
          <w:szCs w:val="24"/>
        </w:rPr>
        <w:t xml:space="preserve"> - </w:t>
      </w:r>
      <w:r w:rsidRPr="00E6250F">
        <w:rPr>
          <w:rFonts w:ascii="Times New Roman" w:hAnsi="Times New Roman"/>
          <w:sz w:val="24"/>
          <w:szCs w:val="24"/>
          <w:lang w:val="en-US"/>
        </w:rPr>
        <w:t>Tai</w:t>
      </w:r>
      <w:r w:rsidRPr="00E6250F">
        <w:rPr>
          <w:rFonts w:ascii="Times New Roman" w:hAnsi="Times New Roman"/>
          <w:sz w:val="24"/>
          <w:szCs w:val="24"/>
        </w:rPr>
        <w:t xml:space="preserve"> </w:t>
      </w:r>
      <w:r w:rsidRPr="00E6250F">
        <w:rPr>
          <w:rFonts w:ascii="Times New Roman" w:hAnsi="Times New Roman"/>
          <w:sz w:val="24"/>
          <w:szCs w:val="24"/>
          <w:lang w:val="en-US"/>
        </w:rPr>
        <w:t>Otoshi</w:t>
      </w:r>
    </w:p>
    <w:p w:rsidR="005D2B46" w:rsidRPr="00894221" w:rsidRDefault="005D2B46" w:rsidP="005D2B46">
      <w:pPr>
        <w:spacing w:after="0" w:line="240" w:lineRule="auto"/>
        <w:ind w:firstLine="284"/>
        <w:rPr>
          <w:rFonts w:ascii="Times New Roman" w:hAnsi="Times New Roman"/>
          <w:sz w:val="24"/>
          <w:szCs w:val="24"/>
          <w:lang w:val="en-US"/>
        </w:rPr>
      </w:pPr>
      <w:r w:rsidRPr="00894221">
        <w:rPr>
          <w:rFonts w:ascii="Times New Roman" w:hAnsi="Times New Roman"/>
          <w:sz w:val="24"/>
          <w:szCs w:val="24"/>
          <w:lang w:val="en-US"/>
        </w:rPr>
        <w:t xml:space="preserve">2. </w:t>
      </w:r>
      <w:r w:rsidRPr="00E6250F">
        <w:rPr>
          <w:rFonts w:ascii="Times New Roman" w:hAnsi="Times New Roman"/>
          <w:sz w:val="24"/>
          <w:szCs w:val="24"/>
        </w:rPr>
        <w:t>Ко</w:t>
      </w:r>
      <w:r w:rsidRPr="00894221">
        <w:rPr>
          <w:rFonts w:ascii="Times New Roman" w:hAnsi="Times New Roman"/>
          <w:sz w:val="24"/>
          <w:szCs w:val="24"/>
          <w:lang w:val="en-US"/>
        </w:rPr>
        <w:t xml:space="preserve"> </w:t>
      </w:r>
      <w:r w:rsidRPr="00E6250F">
        <w:rPr>
          <w:rFonts w:ascii="Times New Roman" w:hAnsi="Times New Roman"/>
          <w:sz w:val="24"/>
          <w:szCs w:val="24"/>
          <w:lang w:val="en-US"/>
        </w:rPr>
        <w:t>Uchi</w:t>
      </w:r>
      <w:r w:rsidRPr="00894221">
        <w:rPr>
          <w:rFonts w:ascii="Times New Roman" w:hAnsi="Times New Roman"/>
          <w:sz w:val="24"/>
          <w:szCs w:val="24"/>
          <w:lang w:val="en-US"/>
        </w:rPr>
        <w:t xml:space="preserve"> </w:t>
      </w:r>
      <w:r w:rsidRPr="00E6250F">
        <w:rPr>
          <w:rFonts w:ascii="Times New Roman" w:hAnsi="Times New Roman"/>
          <w:sz w:val="24"/>
          <w:szCs w:val="24"/>
          <w:lang w:val="en-US"/>
        </w:rPr>
        <w:t>Gari</w:t>
      </w:r>
      <w:r w:rsidRPr="00894221">
        <w:rPr>
          <w:rFonts w:ascii="Times New Roman" w:hAnsi="Times New Roman"/>
          <w:sz w:val="24"/>
          <w:szCs w:val="24"/>
          <w:lang w:val="en-US"/>
        </w:rPr>
        <w:t xml:space="preserve"> - </w:t>
      </w:r>
      <w:r w:rsidRPr="00E6250F">
        <w:rPr>
          <w:rFonts w:ascii="Times New Roman" w:hAnsi="Times New Roman"/>
          <w:sz w:val="24"/>
          <w:szCs w:val="24"/>
          <w:lang w:val="en-US"/>
        </w:rPr>
        <w:t>Seoi</w:t>
      </w:r>
      <w:r w:rsidRPr="00894221">
        <w:rPr>
          <w:rFonts w:ascii="Times New Roman" w:hAnsi="Times New Roman"/>
          <w:sz w:val="24"/>
          <w:szCs w:val="24"/>
          <w:lang w:val="en-US"/>
        </w:rPr>
        <w:t xml:space="preserve"> </w:t>
      </w:r>
      <w:r w:rsidRPr="00E6250F">
        <w:rPr>
          <w:rFonts w:ascii="Times New Roman" w:hAnsi="Times New Roman"/>
          <w:sz w:val="24"/>
          <w:szCs w:val="24"/>
          <w:lang w:val="en-US"/>
        </w:rPr>
        <w:t>Nage</w:t>
      </w:r>
    </w:p>
    <w:p w:rsidR="005D2B46" w:rsidRPr="00E6250F" w:rsidRDefault="005D2B46" w:rsidP="005D2B46">
      <w:pPr>
        <w:spacing w:after="0" w:line="240" w:lineRule="auto"/>
        <w:ind w:firstLine="284"/>
        <w:rPr>
          <w:rFonts w:ascii="Times New Roman" w:hAnsi="Times New Roman"/>
          <w:sz w:val="24"/>
          <w:szCs w:val="24"/>
          <w:lang w:val="en-US"/>
        </w:rPr>
      </w:pPr>
      <w:r w:rsidRPr="00E6250F">
        <w:rPr>
          <w:rFonts w:ascii="Times New Roman" w:hAnsi="Times New Roman"/>
          <w:sz w:val="24"/>
          <w:szCs w:val="24"/>
          <w:lang w:val="en-US"/>
        </w:rPr>
        <w:lastRenderedPageBreak/>
        <w:t xml:space="preserve">3. </w:t>
      </w:r>
      <w:r w:rsidRPr="00E6250F">
        <w:rPr>
          <w:rFonts w:ascii="Times New Roman" w:hAnsi="Times New Roman"/>
          <w:sz w:val="24"/>
          <w:szCs w:val="24"/>
        </w:rPr>
        <w:t>Ко</w:t>
      </w:r>
      <w:r w:rsidRPr="00E6250F">
        <w:rPr>
          <w:rFonts w:ascii="Times New Roman" w:hAnsi="Times New Roman"/>
          <w:sz w:val="24"/>
          <w:szCs w:val="24"/>
          <w:lang w:val="en-US"/>
        </w:rPr>
        <w:t xml:space="preserve"> Uchi Gari - </w:t>
      </w:r>
      <w:r w:rsidRPr="00E6250F">
        <w:rPr>
          <w:rFonts w:ascii="Times New Roman" w:hAnsi="Times New Roman"/>
          <w:sz w:val="24"/>
          <w:szCs w:val="24"/>
        </w:rPr>
        <w:t>О</w:t>
      </w:r>
      <w:r w:rsidRPr="00E6250F">
        <w:rPr>
          <w:rFonts w:ascii="Times New Roman" w:hAnsi="Times New Roman"/>
          <w:sz w:val="24"/>
          <w:szCs w:val="24"/>
          <w:lang w:val="en-US"/>
        </w:rPr>
        <w:t xml:space="preserve"> Uchi Gari</w:t>
      </w:r>
    </w:p>
    <w:p w:rsidR="005D2B46" w:rsidRPr="00894221" w:rsidRDefault="005D2B46" w:rsidP="005D2B46">
      <w:pPr>
        <w:spacing w:after="0" w:line="240" w:lineRule="auto"/>
        <w:ind w:firstLine="284"/>
        <w:rPr>
          <w:rFonts w:ascii="Times New Roman" w:hAnsi="Times New Roman"/>
          <w:sz w:val="24"/>
          <w:szCs w:val="24"/>
          <w:lang w:val="en-US"/>
        </w:rPr>
      </w:pPr>
    </w:p>
    <w:p w:rsidR="005D2B46" w:rsidRPr="00894221" w:rsidRDefault="005D2B46" w:rsidP="005D2B46">
      <w:pPr>
        <w:spacing w:after="0" w:line="240" w:lineRule="auto"/>
        <w:ind w:firstLine="284"/>
        <w:rPr>
          <w:rFonts w:ascii="Times New Roman" w:hAnsi="Times New Roman"/>
          <w:i/>
          <w:sz w:val="24"/>
          <w:szCs w:val="24"/>
          <w:lang w:val="en-US"/>
        </w:rPr>
      </w:pPr>
      <w:r w:rsidRPr="00E6250F">
        <w:rPr>
          <w:rFonts w:ascii="Times New Roman" w:hAnsi="Times New Roman"/>
          <w:i/>
          <w:sz w:val="24"/>
          <w:szCs w:val="24"/>
        </w:rPr>
        <w:t>Контрдействия</w:t>
      </w:r>
      <w:r w:rsidRPr="00894221">
        <w:rPr>
          <w:rFonts w:ascii="Times New Roman" w:hAnsi="Times New Roman"/>
          <w:i/>
          <w:sz w:val="24"/>
          <w:szCs w:val="24"/>
          <w:lang w:val="en-US"/>
        </w:rPr>
        <w:t xml:space="preserve"> - </w:t>
      </w:r>
      <w:r w:rsidRPr="00E6250F">
        <w:rPr>
          <w:rFonts w:ascii="Times New Roman" w:hAnsi="Times New Roman"/>
          <w:i/>
          <w:sz w:val="24"/>
          <w:szCs w:val="24"/>
          <w:lang w:val="en-US"/>
        </w:rPr>
        <w:t>Kaeshi</w:t>
      </w:r>
      <w:r w:rsidRPr="00894221">
        <w:rPr>
          <w:rFonts w:ascii="Times New Roman" w:hAnsi="Times New Roman"/>
          <w:i/>
          <w:sz w:val="24"/>
          <w:szCs w:val="24"/>
          <w:lang w:val="en-US"/>
        </w:rPr>
        <w:t xml:space="preserve"> </w:t>
      </w:r>
      <w:r w:rsidRPr="00E6250F">
        <w:rPr>
          <w:rFonts w:ascii="Times New Roman" w:hAnsi="Times New Roman"/>
          <w:i/>
          <w:sz w:val="24"/>
          <w:szCs w:val="24"/>
          <w:lang w:val="en-US"/>
        </w:rPr>
        <w:t>Waza</w:t>
      </w:r>
    </w:p>
    <w:p w:rsidR="005D2B46" w:rsidRPr="00894221" w:rsidRDefault="005D2B46" w:rsidP="005D2B46">
      <w:pPr>
        <w:spacing w:after="0" w:line="240" w:lineRule="auto"/>
        <w:ind w:firstLine="284"/>
        <w:rPr>
          <w:rFonts w:ascii="Times New Roman" w:hAnsi="Times New Roman"/>
          <w:sz w:val="24"/>
          <w:szCs w:val="24"/>
          <w:lang w:val="en-US"/>
        </w:rPr>
      </w:pPr>
      <w:r w:rsidRPr="00894221">
        <w:rPr>
          <w:rFonts w:ascii="Times New Roman" w:hAnsi="Times New Roman"/>
          <w:sz w:val="24"/>
          <w:szCs w:val="24"/>
          <w:lang w:val="en-US"/>
        </w:rPr>
        <w:t xml:space="preserve">1. </w:t>
      </w:r>
      <w:r w:rsidRPr="00E6250F">
        <w:rPr>
          <w:rFonts w:ascii="Times New Roman" w:hAnsi="Times New Roman"/>
          <w:sz w:val="24"/>
          <w:szCs w:val="24"/>
          <w:lang w:val="en-US"/>
        </w:rPr>
        <w:t>Harai</w:t>
      </w:r>
      <w:r w:rsidRPr="00894221">
        <w:rPr>
          <w:rFonts w:ascii="Times New Roman" w:hAnsi="Times New Roman"/>
          <w:sz w:val="24"/>
          <w:szCs w:val="24"/>
          <w:lang w:val="en-US"/>
        </w:rPr>
        <w:t xml:space="preserve"> </w:t>
      </w:r>
      <w:r w:rsidRPr="00E6250F">
        <w:rPr>
          <w:rFonts w:ascii="Times New Roman" w:hAnsi="Times New Roman"/>
          <w:sz w:val="24"/>
          <w:szCs w:val="24"/>
          <w:lang w:val="en-US"/>
        </w:rPr>
        <w:t>Goshi</w:t>
      </w:r>
      <w:r w:rsidRPr="00894221">
        <w:rPr>
          <w:rFonts w:ascii="Times New Roman" w:hAnsi="Times New Roman"/>
          <w:sz w:val="24"/>
          <w:szCs w:val="24"/>
          <w:lang w:val="en-US"/>
        </w:rPr>
        <w:t xml:space="preserve"> - </w:t>
      </w:r>
      <w:r w:rsidRPr="00E6250F">
        <w:rPr>
          <w:rFonts w:ascii="Times New Roman" w:hAnsi="Times New Roman"/>
          <w:sz w:val="24"/>
          <w:szCs w:val="24"/>
          <w:lang w:val="en-US"/>
        </w:rPr>
        <w:t>Ushiro</w:t>
      </w:r>
      <w:r w:rsidRPr="00894221">
        <w:rPr>
          <w:rFonts w:ascii="Times New Roman" w:hAnsi="Times New Roman"/>
          <w:sz w:val="24"/>
          <w:szCs w:val="24"/>
          <w:lang w:val="en-US"/>
        </w:rPr>
        <w:t xml:space="preserve"> </w:t>
      </w:r>
      <w:r w:rsidRPr="00E6250F">
        <w:rPr>
          <w:rFonts w:ascii="Times New Roman" w:hAnsi="Times New Roman"/>
          <w:sz w:val="24"/>
          <w:szCs w:val="24"/>
          <w:lang w:val="en-US"/>
        </w:rPr>
        <w:t>Goshi</w:t>
      </w:r>
    </w:p>
    <w:p w:rsidR="005D2B46" w:rsidRPr="00894221" w:rsidRDefault="005D2B46" w:rsidP="005D2B46">
      <w:pPr>
        <w:spacing w:after="0" w:line="240" w:lineRule="auto"/>
        <w:ind w:firstLine="284"/>
        <w:rPr>
          <w:rFonts w:ascii="Times New Roman" w:hAnsi="Times New Roman"/>
          <w:sz w:val="24"/>
          <w:szCs w:val="24"/>
          <w:lang w:val="en-US"/>
        </w:rPr>
      </w:pPr>
      <w:r w:rsidRPr="00894221">
        <w:rPr>
          <w:rFonts w:ascii="Times New Roman" w:hAnsi="Times New Roman"/>
          <w:sz w:val="24"/>
          <w:szCs w:val="24"/>
          <w:lang w:val="en-US"/>
        </w:rPr>
        <w:t xml:space="preserve">2. </w:t>
      </w:r>
      <w:r w:rsidRPr="00E6250F">
        <w:rPr>
          <w:rFonts w:ascii="Times New Roman" w:hAnsi="Times New Roman"/>
          <w:sz w:val="24"/>
          <w:szCs w:val="24"/>
          <w:lang w:val="en-US"/>
        </w:rPr>
        <w:t>Uchi</w:t>
      </w:r>
      <w:r w:rsidRPr="00894221">
        <w:rPr>
          <w:rFonts w:ascii="Times New Roman" w:hAnsi="Times New Roman"/>
          <w:sz w:val="24"/>
          <w:szCs w:val="24"/>
          <w:lang w:val="en-US"/>
        </w:rPr>
        <w:t xml:space="preserve"> </w:t>
      </w:r>
      <w:r w:rsidRPr="00E6250F">
        <w:rPr>
          <w:rFonts w:ascii="Times New Roman" w:hAnsi="Times New Roman"/>
          <w:sz w:val="24"/>
          <w:szCs w:val="24"/>
          <w:lang w:val="en-US"/>
        </w:rPr>
        <w:t>Mata</w:t>
      </w:r>
      <w:r w:rsidRPr="00894221">
        <w:rPr>
          <w:rFonts w:ascii="Times New Roman" w:hAnsi="Times New Roman"/>
          <w:sz w:val="24"/>
          <w:szCs w:val="24"/>
          <w:lang w:val="en-US"/>
        </w:rPr>
        <w:t xml:space="preserve"> - </w:t>
      </w:r>
      <w:r w:rsidRPr="00E6250F">
        <w:rPr>
          <w:rFonts w:ascii="Times New Roman" w:hAnsi="Times New Roman"/>
          <w:sz w:val="24"/>
          <w:szCs w:val="24"/>
          <w:lang w:val="en-US"/>
        </w:rPr>
        <w:t>Tai</w:t>
      </w:r>
      <w:r w:rsidRPr="00894221">
        <w:rPr>
          <w:rFonts w:ascii="Times New Roman" w:hAnsi="Times New Roman"/>
          <w:sz w:val="24"/>
          <w:szCs w:val="24"/>
          <w:lang w:val="en-US"/>
        </w:rPr>
        <w:t xml:space="preserve"> </w:t>
      </w:r>
      <w:r w:rsidRPr="00E6250F">
        <w:rPr>
          <w:rFonts w:ascii="Times New Roman" w:hAnsi="Times New Roman"/>
          <w:sz w:val="24"/>
          <w:szCs w:val="24"/>
          <w:lang w:val="en-US"/>
        </w:rPr>
        <w:t>Otoshi</w:t>
      </w:r>
    </w:p>
    <w:p w:rsidR="005D2B46" w:rsidRPr="00894221" w:rsidRDefault="005D2B46" w:rsidP="005D2B46">
      <w:pPr>
        <w:spacing w:after="0" w:line="240" w:lineRule="auto"/>
        <w:ind w:firstLine="284"/>
        <w:rPr>
          <w:rFonts w:ascii="Times New Roman" w:hAnsi="Times New Roman"/>
          <w:sz w:val="24"/>
          <w:szCs w:val="24"/>
          <w:lang w:val="en-US"/>
        </w:rPr>
      </w:pPr>
      <w:r w:rsidRPr="00894221">
        <w:rPr>
          <w:rFonts w:ascii="Times New Roman" w:hAnsi="Times New Roman"/>
          <w:sz w:val="24"/>
          <w:szCs w:val="24"/>
          <w:lang w:val="en-US"/>
        </w:rPr>
        <w:t xml:space="preserve">3. </w:t>
      </w:r>
      <w:r w:rsidRPr="00E6250F">
        <w:rPr>
          <w:rFonts w:ascii="Times New Roman" w:hAnsi="Times New Roman"/>
          <w:sz w:val="24"/>
          <w:szCs w:val="24"/>
          <w:lang w:val="en-US"/>
        </w:rPr>
        <w:t>Seoi</w:t>
      </w:r>
      <w:r w:rsidRPr="00894221">
        <w:rPr>
          <w:rFonts w:ascii="Times New Roman" w:hAnsi="Times New Roman"/>
          <w:sz w:val="24"/>
          <w:szCs w:val="24"/>
          <w:lang w:val="en-US"/>
        </w:rPr>
        <w:t xml:space="preserve"> </w:t>
      </w:r>
      <w:r w:rsidRPr="00E6250F">
        <w:rPr>
          <w:rFonts w:ascii="Times New Roman" w:hAnsi="Times New Roman"/>
          <w:sz w:val="24"/>
          <w:szCs w:val="24"/>
          <w:lang w:val="en-US"/>
        </w:rPr>
        <w:t>Nage</w:t>
      </w:r>
      <w:r w:rsidRPr="00894221">
        <w:rPr>
          <w:rFonts w:ascii="Times New Roman" w:hAnsi="Times New Roman"/>
          <w:sz w:val="24"/>
          <w:szCs w:val="24"/>
          <w:lang w:val="en-US"/>
        </w:rPr>
        <w:t xml:space="preserve"> - </w:t>
      </w:r>
      <w:r w:rsidRPr="00E6250F">
        <w:rPr>
          <w:rFonts w:ascii="Times New Roman" w:hAnsi="Times New Roman"/>
          <w:sz w:val="24"/>
          <w:szCs w:val="24"/>
        </w:rPr>
        <w:t>Те</w:t>
      </w:r>
      <w:r w:rsidRPr="00894221">
        <w:rPr>
          <w:rFonts w:ascii="Times New Roman" w:hAnsi="Times New Roman"/>
          <w:sz w:val="24"/>
          <w:szCs w:val="24"/>
          <w:lang w:val="en-US"/>
        </w:rPr>
        <w:t xml:space="preserve"> </w:t>
      </w:r>
      <w:r w:rsidRPr="00E6250F">
        <w:rPr>
          <w:rFonts w:ascii="Times New Roman" w:hAnsi="Times New Roman"/>
          <w:sz w:val="24"/>
          <w:szCs w:val="24"/>
          <w:lang w:val="en-US"/>
        </w:rPr>
        <w:t>Guruma</w:t>
      </w:r>
    </w:p>
    <w:p w:rsidR="005D2B46" w:rsidRPr="00894221" w:rsidRDefault="005D2B46" w:rsidP="005D2B46">
      <w:pPr>
        <w:spacing w:after="0" w:line="240" w:lineRule="auto"/>
        <w:ind w:firstLine="284"/>
        <w:rPr>
          <w:rFonts w:ascii="Times New Roman" w:hAnsi="Times New Roman"/>
          <w:sz w:val="24"/>
          <w:szCs w:val="24"/>
          <w:lang w:val="en-US"/>
        </w:rPr>
      </w:pPr>
    </w:p>
    <w:p w:rsidR="005D2B46" w:rsidRPr="00E6250F" w:rsidRDefault="005D2B46" w:rsidP="005D2B46">
      <w:pPr>
        <w:spacing w:after="0" w:line="240" w:lineRule="auto"/>
        <w:ind w:firstLine="284"/>
        <w:rPr>
          <w:rFonts w:ascii="Times New Roman" w:hAnsi="Times New Roman"/>
          <w:i/>
          <w:sz w:val="24"/>
          <w:szCs w:val="24"/>
        </w:rPr>
      </w:pPr>
      <w:r w:rsidRPr="00E6250F">
        <w:rPr>
          <w:rFonts w:ascii="Times New Roman" w:hAnsi="Times New Roman"/>
          <w:i/>
          <w:sz w:val="24"/>
          <w:szCs w:val="24"/>
        </w:rPr>
        <w:t>Болевые и удушающие приемы в стойке</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E6250F">
        <w:rPr>
          <w:rFonts w:ascii="Times New Roman" w:hAnsi="Times New Roman"/>
          <w:sz w:val="24"/>
          <w:szCs w:val="24"/>
        </w:rPr>
        <w:t xml:space="preserve">Перегибание локтя в стойке с захватом руки под плечо - </w:t>
      </w:r>
      <w:r w:rsidRPr="00E6250F">
        <w:rPr>
          <w:rFonts w:ascii="Times New Roman" w:hAnsi="Times New Roman"/>
          <w:sz w:val="24"/>
          <w:szCs w:val="24"/>
          <w:lang w:val="en-US"/>
        </w:rPr>
        <w:t>Kannuki</w:t>
      </w:r>
      <w:r w:rsidRPr="00E6250F">
        <w:rPr>
          <w:rFonts w:ascii="Times New Roman" w:hAnsi="Times New Roman"/>
          <w:sz w:val="24"/>
          <w:szCs w:val="24"/>
        </w:rPr>
        <w:t xml:space="preserve"> - </w:t>
      </w:r>
      <w:r w:rsidRPr="00E6250F">
        <w:rPr>
          <w:rFonts w:ascii="Times New Roman" w:hAnsi="Times New Roman"/>
          <w:sz w:val="24"/>
          <w:szCs w:val="24"/>
          <w:lang w:val="en-US"/>
        </w:rPr>
        <w:t>Gatame</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E6250F">
        <w:rPr>
          <w:rFonts w:ascii="Times New Roman" w:hAnsi="Times New Roman"/>
          <w:sz w:val="24"/>
          <w:szCs w:val="24"/>
        </w:rPr>
        <w:t xml:space="preserve">Перегибание локтя в стойке при помощи двух рук сверху - </w:t>
      </w:r>
      <w:r w:rsidRPr="00E6250F">
        <w:rPr>
          <w:rFonts w:ascii="Times New Roman" w:hAnsi="Times New Roman"/>
          <w:sz w:val="24"/>
          <w:szCs w:val="24"/>
          <w:lang w:val="en-US"/>
        </w:rPr>
        <w:t>Aiji</w:t>
      </w:r>
      <w:r w:rsidRPr="00E6250F">
        <w:rPr>
          <w:rFonts w:ascii="Times New Roman" w:hAnsi="Times New Roman"/>
          <w:sz w:val="24"/>
          <w:szCs w:val="24"/>
        </w:rPr>
        <w:t xml:space="preserve">- </w:t>
      </w:r>
      <w:r w:rsidRPr="00E6250F">
        <w:rPr>
          <w:rFonts w:ascii="Times New Roman" w:hAnsi="Times New Roman"/>
          <w:sz w:val="24"/>
          <w:szCs w:val="24"/>
          <w:lang w:val="en-US"/>
        </w:rPr>
        <w:t>Makikomi</w:t>
      </w:r>
    </w:p>
    <w:p w:rsidR="005D2B46" w:rsidRPr="00E6250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E6250F">
        <w:rPr>
          <w:rFonts w:ascii="Times New Roman" w:hAnsi="Times New Roman"/>
          <w:sz w:val="24"/>
          <w:szCs w:val="24"/>
        </w:rPr>
        <w:t xml:space="preserve">Удушающий в стойке предплечьем - </w:t>
      </w:r>
      <w:r w:rsidRPr="00E6250F">
        <w:rPr>
          <w:rFonts w:ascii="Times New Roman" w:hAnsi="Times New Roman"/>
          <w:sz w:val="24"/>
          <w:szCs w:val="24"/>
          <w:lang w:val="en-US"/>
        </w:rPr>
        <w:t>Tomoe</w:t>
      </w:r>
      <w:r w:rsidRPr="00E6250F">
        <w:rPr>
          <w:rFonts w:ascii="Times New Roman" w:hAnsi="Times New Roman"/>
          <w:sz w:val="24"/>
          <w:szCs w:val="24"/>
        </w:rPr>
        <w:t>-</w:t>
      </w:r>
      <w:r w:rsidRPr="00E6250F">
        <w:rPr>
          <w:rFonts w:ascii="Times New Roman" w:hAnsi="Times New Roman"/>
          <w:sz w:val="24"/>
          <w:szCs w:val="24"/>
          <w:lang w:val="en-US"/>
        </w:rPr>
        <w:t>Jime</w:t>
      </w:r>
    </w:p>
    <w:p w:rsidR="005D2B46" w:rsidRDefault="005D2B46" w:rsidP="005D2B46">
      <w:pPr>
        <w:spacing w:after="0" w:line="240" w:lineRule="auto"/>
        <w:ind w:firstLine="284"/>
        <w:rPr>
          <w:rStyle w:val="1374"/>
          <w:b w:val="0"/>
          <w:bCs w:val="0"/>
          <w:sz w:val="24"/>
          <w:szCs w:val="24"/>
        </w:rPr>
      </w:pPr>
    </w:p>
    <w:p w:rsidR="005D2B46" w:rsidRPr="00E6250F" w:rsidRDefault="004D5A68" w:rsidP="004D5A68">
      <w:pPr>
        <w:spacing w:after="0" w:line="240" w:lineRule="auto"/>
        <w:ind w:firstLine="284"/>
        <w:rPr>
          <w:rFonts w:ascii="Times New Roman" w:hAnsi="Times New Roman"/>
          <w:sz w:val="24"/>
          <w:szCs w:val="24"/>
        </w:rPr>
      </w:pPr>
      <w:r>
        <w:rPr>
          <w:rStyle w:val="1374"/>
          <w:sz w:val="24"/>
          <w:szCs w:val="24"/>
        </w:rPr>
        <w:t>5.8.6.</w:t>
      </w:r>
      <w:r w:rsidR="005D2B46" w:rsidRPr="00E6250F">
        <w:rPr>
          <w:rStyle w:val="1374"/>
          <w:sz w:val="24"/>
          <w:szCs w:val="24"/>
        </w:rPr>
        <w:t>УЧЕБНЫЙ МАТЕРИАЛ ДЛЯ ГРУПП СОВЕРШЕНСТВОВАНИЯ</w:t>
      </w:r>
      <w:r>
        <w:rPr>
          <w:rStyle w:val="1374"/>
          <w:sz w:val="24"/>
          <w:szCs w:val="24"/>
        </w:rPr>
        <w:t xml:space="preserve"> СПОРТИВНОГО МАСТЕРСТВА </w:t>
      </w:r>
      <w:r w:rsidR="005D2B46" w:rsidRPr="00E6250F">
        <w:rPr>
          <w:rStyle w:val="1374"/>
          <w:sz w:val="24"/>
          <w:szCs w:val="24"/>
        </w:rPr>
        <w:t>1-3-го ГОДОВ ОБУЧЕНИЯ</w:t>
      </w:r>
    </w:p>
    <w:p w:rsidR="005D2B46" w:rsidRDefault="005D2B46" w:rsidP="005D2B46">
      <w:pPr>
        <w:spacing w:after="0" w:line="240" w:lineRule="auto"/>
        <w:ind w:firstLine="284"/>
        <w:jc w:val="center"/>
        <w:rPr>
          <w:rFonts w:ascii="Times New Roman" w:hAnsi="Times New Roman"/>
          <w:sz w:val="24"/>
          <w:szCs w:val="24"/>
        </w:rPr>
      </w:pPr>
    </w:p>
    <w:p w:rsidR="005D2B46" w:rsidRPr="004D5A68" w:rsidRDefault="004D5A68" w:rsidP="005D2B46">
      <w:pPr>
        <w:spacing w:after="0" w:line="240" w:lineRule="auto"/>
        <w:ind w:firstLine="284"/>
        <w:jc w:val="center"/>
        <w:rPr>
          <w:rFonts w:ascii="Times New Roman" w:hAnsi="Times New Roman"/>
          <w:b/>
          <w:sz w:val="24"/>
          <w:szCs w:val="24"/>
        </w:rPr>
      </w:pPr>
      <w:r w:rsidRPr="004D5A68">
        <w:rPr>
          <w:rFonts w:ascii="Times New Roman" w:hAnsi="Times New Roman"/>
          <w:b/>
          <w:sz w:val="24"/>
          <w:szCs w:val="24"/>
        </w:rPr>
        <w:t>5.8.6.1</w:t>
      </w:r>
      <w:r w:rsidR="005D2B46" w:rsidRPr="004D5A68">
        <w:rPr>
          <w:rFonts w:ascii="Times New Roman" w:hAnsi="Times New Roman"/>
          <w:b/>
          <w:sz w:val="24"/>
          <w:szCs w:val="24"/>
        </w:rPr>
        <w:t>. ТЕХНИКО-ТАКТИЧЕСКАЯ ПОДГОТОВКА</w:t>
      </w:r>
    </w:p>
    <w:p w:rsidR="005D2B46" w:rsidRPr="00E6250F" w:rsidRDefault="005D2B46" w:rsidP="005D2B46">
      <w:pPr>
        <w:spacing w:after="0" w:line="240" w:lineRule="auto"/>
        <w:ind w:firstLine="284"/>
        <w:jc w:val="center"/>
        <w:rPr>
          <w:rFonts w:ascii="Times New Roman" w:hAnsi="Times New Roman"/>
          <w:sz w:val="24"/>
          <w:szCs w:val="24"/>
        </w:rPr>
      </w:pPr>
      <w:bookmarkStart w:id="43" w:name="bookmark55"/>
      <w:r w:rsidRPr="00E6250F">
        <w:rPr>
          <w:rStyle w:val="1420"/>
          <w:sz w:val="24"/>
          <w:szCs w:val="24"/>
        </w:rPr>
        <w:t xml:space="preserve"> Техника</w:t>
      </w:r>
      <w:bookmarkEnd w:id="43"/>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Совершенствование техники в</w:t>
      </w:r>
      <w:r>
        <w:rPr>
          <w:rFonts w:ascii="Times New Roman" w:hAnsi="Times New Roman"/>
          <w:sz w:val="24"/>
          <w:szCs w:val="24"/>
        </w:rPr>
        <w:t>ыполнения ранее освоенных атаку</w:t>
      </w:r>
      <w:r w:rsidRPr="00E6250F">
        <w:rPr>
          <w:rFonts w:ascii="Times New Roman" w:hAnsi="Times New Roman"/>
          <w:sz w:val="24"/>
          <w:szCs w:val="24"/>
        </w:rPr>
        <w:t>ющих действий в различных условиях (с различными партнерами, с выполнением различных тренировочных заданий).</w:t>
      </w:r>
    </w:p>
    <w:p w:rsidR="005D2B46" w:rsidRPr="00E6250F" w:rsidRDefault="005D2B46" w:rsidP="005D2B46">
      <w:pPr>
        <w:spacing w:after="0" w:line="240" w:lineRule="auto"/>
        <w:ind w:firstLine="284"/>
        <w:jc w:val="center"/>
        <w:rPr>
          <w:rFonts w:ascii="Times New Roman" w:hAnsi="Times New Roman"/>
          <w:sz w:val="24"/>
          <w:szCs w:val="24"/>
        </w:rPr>
      </w:pPr>
      <w:bookmarkStart w:id="44" w:name="bookmark56"/>
      <w:r w:rsidRPr="00E6250F">
        <w:rPr>
          <w:rStyle w:val="1420"/>
          <w:sz w:val="24"/>
          <w:szCs w:val="24"/>
        </w:rPr>
        <w:t>Тактика</w:t>
      </w:r>
      <w:bookmarkEnd w:id="44"/>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Выбор тактических действий против конкретного противника. Овладение приемами быстрого восприятия и анализа (переработки информации), прогноза дейст</w:t>
      </w:r>
      <w:r>
        <w:rPr>
          <w:rFonts w:ascii="Times New Roman" w:hAnsi="Times New Roman"/>
          <w:sz w:val="24"/>
          <w:szCs w:val="24"/>
        </w:rPr>
        <w:t>вий соперников, поиском оптимал</w:t>
      </w:r>
      <w:r w:rsidRPr="00E6250F">
        <w:rPr>
          <w:rFonts w:ascii="Times New Roman" w:hAnsi="Times New Roman"/>
          <w:sz w:val="24"/>
          <w:szCs w:val="24"/>
        </w:rPr>
        <w:t>ьных вариантов принятия решения.</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Овладение тактическими дейст</w:t>
      </w:r>
      <w:r>
        <w:rPr>
          <w:rFonts w:ascii="Times New Roman" w:hAnsi="Times New Roman"/>
          <w:sz w:val="24"/>
          <w:szCs w:val="24"/>
        </w:rPr>
        <w:t>виями: подавлением, маневрирова</w:t>
      </w:r>
      <w:r w:rsidRPr="00E6250F">
        <w:rPr>
          <w:rFonts w:ascii="Times New Roman" w:hAnsi="Times New Roman"/>
          <w:sz w:val="24"/>
          <w:szCs w:val="24"/>
        </w:rPr>
        <w:t>нием, натиском.</w:t>
      </w:r>
    </w:p>
    <w:p w:rsidR="005D2B46" w:rsidRPr="004D5A68" w:rsidRDefault="004D5A68" w:rsidP="005D2B46">
      <w:pPr>
        <w:spacing w:after="0" w:line="240" w:lineRule="auto"/>
        <w:ind w:firstLine="284"/>
        <w:jc w:val="center"/>
        <w:rPr>
          <w:rFonts w:ascii="Times New Roman" w:hAnsi="Times New Roman"/>
          <w:b/>
          <w:sz w:val="24"/>
          <w:szCs w:val="24"/>
        </w:rPr>
      </w:pPr>
      <w:r>
        <w:rPr>
          <w:rFonts w:ascii="Times New Roman" w:hAnsi="Times New Roman"/>
          <w:b/>
          <w:sz w:val="24"/>
          <w:szCs w:val="24"/>
        </w:rPr>
        <w:t>5.8.6.</w:t>
      </w:r>
      <w:r w:rsidR="005D2B46" w:rsidRPr="004D5A68">
        <w:rPr>
          <w:rFonts w:ascii="Times New Roman" w:hAnsi="Times New Roman"/>
          <w:b/>
          <w:sz w:val="24"/>
          <w:szCs w:val="24"/>
        </w:rPr>
        <w:t>2. ФИЗИЧЕСКАЯ ПОДГОТОВКА</w:t>
      </w:r>
    </w:p>
    <w:p w:rsidR="005D2B46" w:rsidRPr="00E6250F" w:rsidRDefault="005D2B46" w:rsidP="005D2B46">
      <w:pPr>
        <w:spacing w:after="0" w:line="240" w:lineRule="auto"/>
        <w:ind w:firstLine="284"/>
        <w:jc w:val="center"/>
        <w:rPr>
          <w:rFonts w:ascii="Times New Roman" w:hAnsi="Times New Roman"/>
          <w:sz w:val="24"/>
          <w:szCs w:val="24"/>
        </w:rPr>
      </w:pPr>
      <w:r w:rsidRPr="00E6250F">
        <w:rPr>
          <w:rStyle w:val="1375"/>
          <w:sz w:val="24"/>
          <w:szCs w:val="24"/>
        </w:rPr>
        <w:t xml:space="preserve"> Специальная физическая подготовка</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Упражнения, способствующие развитию силы, взрывной силы, скоростно-силовой выносливости: упражнения с пар</w:t>
      </w:r>
      <w:r>
        <w:rPr>
          <w:rFonts w:ascii="Times New Roman" w:hAnsi="Times New Roman"/>
          <w:sz w:val="24"/>
          <w:szCs w:val="24"/>
        </w:rPr>
        <w:t>тнером в сопро</w:t>
      </w:r>
      <w:r w:rsidRPr="00E6250F">
        <w:rPr>
          <w:rFonts w:ascii="Times New Roman" w:hAnsi="Times New Roman"/>
          <w:sz w:val="24"/>
          <w:szCs w:val="24"/>
        </w:rPr>
        <w:t>тивлении, перетягивании, выталк</w:t>
      </w:r>
      <w:r>
        <w:rPr>
          <w:rFonts w:ascii="Times New Roman" w:hAnsi="Times New Roman"/>
          <w:sz w:val="24"/>
          <w:szCs w:val="24"/>
        </w:rPr>
        <w:t>ивании и т.п. Упражнения с парт</w:t>
      </w:r>
      <w:r w:rsidRPr="00E6250F">
        <w:rPr>
          <w:rFonts w:ascii="Times New Roman" w:hAnsi="Times New Roman"/>
          <w:sz w:val="24"/>
          <w:szCs w:val="24"/>
        </w:rPr>
        <w:t>нером для совершенствования координации.</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Упражнения, способствующи</w:t>
      </w:r>
      <w:r>
        <w:rPr>
          <w:rFonts w:ascii="Times New Roman" w:hAnsi="Times New Roman"/>
          <w:sz w:val="24"/>
          <w:szCs w:val="24"/>
        </w:rPr>
        <w:t>е развитию быстроты реакции, бы</w:t>
      </w:r>
      <w:r w:rsidRPr="00E6250F">
        <w:rPr>
          <w:rFonts w:ascii="Times New Roman" w:hAnsi="Times New Roman"/>
          <w:sz w:val="24"/>
          <w:szCs w:val="24"/>
        </w:rPr>
        <w:t xml:space="preserve">строты отдельных двигательных </w:t>
      </w:r>
      <w:r>
        <w:rPr>
          <w:rFonts w:ascii="Times New Roman" w:hAnsi="Times New Roman"/>
          <w:sz w:val="24"/>
          <w:szCs w:val="24"/>
        </w:rPr>
        <w:t>действий, точности, вариативнос</w:t>
      </w:r>
      <w:r w:rsidRPr="00E6250F">
        <w:rPr>
          <w:rFonts w:ascii="Times New Roman" w:hAnsi="Times New Roman"/>
          <w:sz w:val="24"/>
          <w:szCs w:val="24"/>
        </w:rPr>
        <w:t>ти техники дзюдо.</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Формирование умений и навыков управления уровнем мышечных напряжений и расслаблений.</w:t>
      </w:r>
    </w:p>
    <w:p w:rsidR="005D2B46" w:rsidRPr="00E6250F" w:rsidRDefault="005D2B46" w:rsidP="005D2B46">
      <w:pPr>
        <w:spacing w:after="0" w:line="240" w:lineRule="auto"/>
        <w:ind w:firstLine="284"/>
        <w:jc w:val="center"/>
        <w:rPr>
          <w:rFonts w:ascii="Times New Roman" w:hAnsi="Times New Roman"/>
          <w:sz w:val="24"/>
          <w:szCs w:val="24"/>
        </w:rPr>
      </w:pPr>
      <w:r w:rsidRPr="00E6250F">
        <w:rPr>
          <w:rStyle w:val="1375"/>
          <w:sz w:val="24"/>
          <w:szCs w:val="24"/>
        </w:rPr>
        <w:t xml:space="preserve"> Общая физическая подготовка</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Общеразвивающие упражнени</w:t>
      </w:r>
      <w:r>
        <w:rPr>
          <w:rFonts w:ascii="Times New Roman" w:hAnsi="Times New Roman"/>
          <w:sz w:val="24"/>
          <w:szCs w:val="24"/>
        </w:rPr>
        <w:t>я, способствующие развитию и со</w:t>
      </w:r>
      <w:r w:rsidRPr="00E6250F">
        <w:rPr>
          <w:rFonts w:ascii="Times New Roman" w:hAnsi="Times New Roman"/>
          <w:sz w:val="24"/>
          <w:szCs w:val="24"/>
        </w:rPr>
        <w:t>вершенствованию силы, скорост</w:t>
      </w:r>
      <w:r>
        <w:rPr>
          <w:rFonts w:ascii="Times New Roman" w:hAnsi="Times New Roman"/>
          <w:sz w:val="24"/>
          <w:szCs w:val="24"/>
        </w:rPr>
        <w:t>ной и скоростно-силовой выносли</w:t>
      </w:r>
      <w:r w:rsidRPr="00E6250F">
        <w:rPr>
          <w:rFonts w:ascii="Times New Roman" w:hAnsi="Times New Roman"/>
          <w:sz w:val="24"/>
          <w:szCs w:val="24"/>
        </w:rPr>
        <w:t>вости (упражнения с отягощениями, на гимнастических снарядах, акробатические упражнения, пры</w:t>
      </w:r>
      <w:r>
        <w:rPr>
          <w:rFonts w:ascii="Times New Roman" w:hAnsi="Times New Roman"/>
          <w:sz w:val="24"/>
          <w:szCs w:val="24"/>
        </w:rPr>
        <w:t>жковые упражнения, бег на корот</w:t>
      </w:r>
      <w:r w:rsidRPr="00E6250F">
        <w:rPr>
          <w:rFonts w:ascii="Times New Roman" w:hAnsi="Times New Roman"/>
          <w:sz w:val="24"/>
          <w:szCs w:val="24"/>
        </w:rPr>
        <w:t>кие дистанции).</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Упражнения для совершенство</w:t>
      </w:r>
      <w:r>
        <w:rPr>
          <w:rFonts w:ascii="Times New Roman" w:hAnsi="Times New Roman"/>
          <w:sz w:val="24"/>
          <w:szCs w:val="24"/>
        </w:rPr>
        <w:t>вания ловкости - с набивными мя</w:t>
      </w:r>
      <w:r w:rsidRPr="00E6250F">
        <w:rPr>
          <w:rFonts w:ascii="Times New Roman" w:hAnsi="Times New Roman"/>
          <w:sz w:val="24"/>
          <w:szCs w:val="24"/>
        </w:rPr>
        <w:t>чами, скакалками; гибкости и п</w:t>
      </w:r>
      <w:r>
        <w:rPr>
          <w:rFonts w:ascii="Times New Roman" w:hAnsi="Times New Roman"/>
          <w:sz w:val="24"/>
          <w:szCs w:val="24"/>
        </w:rPr>
        <w:t>одвижности в суставах, позволяю</w:t>
      </w:r>
      <w:r w:rsidRPr="00E6250F">
        <w:rPr>
          <w:rFonts w:ascii="Times New Roman" w:hAnsi="Times New Roman"/>
          <w:sz w:val="24"/>
          <w:szCs w:val="24"/>
        </w:rPr>
        <w:t>щих дзюдоисту проявлять быстроту, ловкость, силу.</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Упражнения для совершенствования выносливости и повышения работоспособности.</w:t>
      </w:r>
    </w:p>
    <w:p w:rsidR="005D2B46" w:rsidRPr="004D5A68" w:rsidRDefault="004D5A68" w:rsidP="005D2B46">
      <w:pPr>
        <w:spacing w:after="0" w:line="240" w:lineRule="auto"/>
        <w:ind w:firstLine="284"/>
        <w:jc w:val="center"/>
        <w:rPr>
          <w:rFonts w:ascii="Times New Roman" w:hAnsi="Times New Roman"/>
          <w:b/>
          <w:sz w:val="24"/>
          <w:szCs w:val="24"/>
        </w:rPr>
      </w:pPr>
      <w:r>
        <w:rPr>
          <w:rFonts w:ascii="Times New Roman" w:hAnsi="Times New Roman"/>
          <w:b/>
          <w:sz w:val="24"/>
          <w:szCs w:val="24"/>
        </w:rPr>
        <w:t>5.8.6.</w:t>
      </w:r>
      <w:r w:rsidR="005D2B46" w:rsidRPr="004D5A68">
        <w:rPr>
          <w:rFonts w:ascii="Times New Roman" w:hAnsi="Times New Roman"/>
          <w:b/>
          <w:sz w:val="24"/>
          <w:szCs w:val="24"/>
        </w:rPr>
        <w:t>3. ПСИХОЛОГИЧЕСКАЯ ПОДГОТОВКА</w:t>
      </w:r>
    </w:p>
    <w:p w:rsidR="005D2B46" w:rsidRPr="00E6250F" w:rsidRDefault="005D2B46" w:rsidP="005D2B46">
      <w:pPr>
        <w:spacing w:after="0" w:line="240" w:lineRule="auto"/>
        <w:ind w:firstLine="284"/>
        <w:jc w:val="center"/>
        <w:rPr>
          <w:rFonts w:ascii="Times New Roman" w:hAnsi="Times New Roman"/>
          <w:sz w:val="24"/>
          <w:szCs w:val="24"/>
        </w:rPr>
      </w:pPr>
      <w:r w:rsidRPr="00E6250F">
        <w:rPr>
          <w:rStyle w:val="1375"/>
          <w:sz w:val="24"/>
          <w:szCs w:val="24"/>
        </w:rPr>
        <w:t>Волевая подготовка</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 xml:space="preserve">Упражнения, способствующие развитию психомоторных качеств: быстроты двигательной реакции, </w:t>
      </w:r>
      <w:r>
        <w:rPr>
          <w:rFonts w:ascii="Times New Roman" w:hAnsi="Times New Roman"/>
          <w:sz w:val="24"/>
          <w:szCs w:val="24"/>
        </w:rPr>
        <w:t>быстроты оперативного мышле</w:t>
      </w:r>
      <w:r w:rsidRPr="00E6250F">
        <w:rPr>
          <w:rFonts w:ascii="Times New Roman" w:hAnsi="Times New Roman"/>
          <w:sz w:val="24"/>
          <w:szCs w:val="24"/>
        </w:rPr>
        <w:t>ния, свойств внимания, переключ</w:t>
      </w:r>
      <w:r>
        <w:rPr>
          <w:rFonts w:ascii="Times New Roman" w:hAnsi="Times New Roman"/>
          <w:sz w:val="24"/>
          <w:szCs w:val="24"/>
        </w:rPr>
        <w:t>ения, распределения и концентра</w:t>
      </w:r>
      <w:r w:rsidRPr="00E6250F">
        <w:rPr>
          <w:rFonts w:ascii="Times New Roman" w:hAnsi="Times New Roman"/>
          <w:sz w:val="24"/>
          <w:szCs w:val="24"/>
        </w:rPr>
        <w:t>ции внимания, быстроты восприятия и переработки информации. Упражнения для развития «чувства ритма», «чувства дистанции», «чувства предвидения» и т.п.</w:t>
      </w:r>
    </w:p>
    <w:p w:rsidR="005D2B46" w:rsidRPr="00E6250F" w:rsidRDefault="005D2B46" w:rsidP="005D2B46">
      <w:pPr>
        <w:spacing w:after="0" w:line="240" w:lineRule="auto"/>
        <w:ind w:firstLine="284"/>
        <w:jc w:val="center"/>
        <w:rPr>
          <w:rStyle w:val="1375"/>
          <w:bCs w:val="0"/>
          <w:sz w:val="24"/>
          <w:szCs w:val="24"/>
        </w:rPr>
      </w:pPr>
      <w:r w:rsidRPr="00E6250F">
        <w:rPr>
          <w:rStyle w:val="1375"/>
          <w:sz w:val="24"/>
          <w:szCs w:val="24"/>
        </w:rPr>
        <w:t xml:space="preserve"> Нравственная подготовка</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Формирование нравственного сознания, развитие способностей нравственного мышления и ответственного выбора. Нравственность, нравы поведения - содержание воспитания. Выполнение требований общественного мнения. Совесть - обостренное чувство, вызывающее (в зависимости от поступка) состо</w:t>
      </w:r>
      <w:r>
        <w:rPr>
          <w:rFonts w:ascii="Times New Roman" w:hAnsi="Times New Roman"/>
          <w:sz w:val="24"/>
          <w:szCs w:val="24"/>
        </w:rPr>
        <w:t>яние либо нравственного удовлет</w:t>
      </w:r>
      <w:r w:rsidRPr="00E6250F">
        <w:rPr>
          <w:rFonts w:ascii="Times New Roman" w:hAnsi="Times New Roman"/>
          <w:sz w:val="24"/>
          <w:szCs w:val="24"/>
        </w:rPr>
        <w:t>ворения, либо раскаяния и беспокойства, угрызения совести.</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lastRenderedPageBreak/>
        <w:t>Нравственные чувства: чувст</w:t>
      </w:r>
      <w:r>
        <w:rPr>
          <w:rFonts w:ascii="Times New Roman" w:hAnsi="Times New Roman"/>
          <w:sz w:val="24"/>
          <w:szCs w:val="24"/>
        </w:rPr>
        <w:t>во долга, гуманность, доброжела</w:t>
      </w:r>
      <w:r w:rsidRPr="00E6250F">
        <w:rPr>
          <w:rFonts w:ascii="Times New Roman" w:hAnsi="Times New Roman"/>
          <w:sz w:val="24"/>
          <w:szCs w:val="24"/>
        </w:rPr>
        <w:t>тельность, любовь, дружба, патриотизм, сочувствие.</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 xml:space="preserve">Нравственная культура: сочетает честь и совесть, добро, любовь, дружбу, достоинство, а также </w:t>
      </w:r>
      <w:r>
        <w:rPr>
          <w:rFonts w:ascii="Times New Roman" w:hAnsi="Times New Roman"/>
          <w:sz w:val="24"/>
          <w:szCs w:val="24"/>
        </w:rPr>
        <w:t>противоположные компоненты - за</w:t>
      </w:r>
      <w:r w:rsidRPr="00E6250F">
        <w:rPr>
          <w:rFonts w:ascii="Times New Roman" w:hAnsi="Times New Roman"/>
          <w:sz w:val="24"/>
          <w:szCs w:val="24"/>
        </w:rPr>
        <w:t>висть и зло, предательство, эгоизм, ненависть.</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Моральный закон - предписание делать добро и не делать зла. Религиозное самовоспитание - молитва,</w:t>
      </w:r>
      <w:r>
        <w:rPr>
          <w:rFonts w:ascii="Times New Roman" w:hAnsi="Times New Roman"/>
          <w:sz w:val="24"/>
          <w:szCs w:val="24"/>
        </w:rPr>
        <w:t xml:space="preserve"> раскаяние, покаяние, со</w:t>
      </w:r>
      <w:r w:rsidRPr="00E6250F">
        <w:rPr>
          <w:rFonts w:ascii="Times New Roman" w:hAnsi="Times New Roman"/>
          <w:sz w:val="24"/>
          <w:szCs w:val="24"/>
        </w:rPr>
        <w:t>блюдение обета. Вера как чувство</w:t>
      </w:r>
      <w:r>
        <w:rPr>
          <w:rFonts w:ascii="Times New Roman" w:hAnsi="Times New Roman"/>
          <w:sz w:val="24"/>
          <w:szCs w:val="24"/>
        </w:rPr>
        <w:t xml:space="preserve"> связанности, зависимости и дол</w:t>
      </w:r>
      <w:r w:rsidRPr="00E6250F">
        <w:rPr>
          <w:rFonts w:ascii="Times New Roman" w:hAnsi="Times New Roman"/>
          <w:sz w:val="24"/>
          <w:szCs w:val="24"/>
        </w:rPr>
        <w:t xml:space="preserve">женствования по отношению к </w:t>
      </w:r>
      <w:r>
        <w:rPr>
          <w:rFonts w:ascii="Times New Roman" w:hAnsi="Times New Roman"/>
          <w:sz w:val="24"/>
          <w:szCs w:val="24"/>
        </w:rPr>
        <w:t>тайной силе, дающей опору и дос</w:t>
      </w:r>
      <w:r w:rsidRPr="00E6250F">
        <w:rPr>
          <w:rFonts w:ascii="Times New Roman" w:hAnsi="Times New Roman"/>
          <w:sz w:val="24"/>
          <w:szCs w:val="24"/>
        </w:rPr>
        <w:t>тойной поклонения.</w:t>
      </w:r>
    </w:p>
    <w:p w:rsidR="005D2B46" w:rsidRPr="004D5A68" w:rsidRDefault="004D5A68" w:rsidP="005D2B46">
      <w:pPr>
        <w:spacing w:after="0" w:line="240" w:lineRule="auto"/>
        <w:ind w:firstLine="284"/>
        <w:jc w:val="center"/>
        <w:rPr>
          <w:rFonts w:ascii="Times New Roman" w:hAnsi="Times New Roman"/>
          <w:b/>
          <w:sz w:val="24"/>
          <w:szCs w:val="24"/>
        </w:rPr>
      </w:pPr>
      <w:r>
        <w:rPr>
          <w:rFonts w:ascii="Times New Roman" w:hAnsi="Times New Roman"/>
          <w:b/>
          <w:sz w:val="24"/>
          <w:szCs w:val="24"/>
        </w:rPr>
        <w:t>5.8.6.</w:t>
      </w:r>
      <w:r w:rsidR="005D2B46" w:rsidRPr="004D5A68">
        <w:rPr>
          <w:rFonts w:ascii="Times New Roman" w:hAnsi="Times New Roman"/>
          <w:b/>
          <w:sz w:val="24"/>
          <w:szCs w:val="24"/>
        </w:rPr>
        <w:t xml:space="preserve">4. </w:t>
      </w:r>
      <w:r>
        <w:rPr>
          <w:rFonts w:ascii="Times New Roman" w:hAnsi="Times New Roman"/>
          <w:b/>
          <w:sz w:val="24"/>
          <w:szCs w:val="24"/>
        </w:rPr>
        <w:t xml:space="preserve">ТЕОРЕТИЧЕСКАЯ </w:t>
      </w:r>
      <w:r w:rsidR="005D2B46" w:rsidRPr="004D5A68">
        <w:rPr>
          <w:rFonts w:ascii="Times New Roman" w:hAnsi="Times New Roman"/>
          <w:b/>
          <w:sz w:val="24"/>
          <w:szCs w:val="24"/>
        </w:rPr>
        <w:t>ПОДГОТОВКА</w:t>
      </w:r>
    </w:p>
    <w:p w:rsidR="005D2B46" w:rsidRPr="00E6250F" w:rsidRDefault="005D2B46" w:rsidP="005D2B46">
      <w:pPr>
        <w:spacing w:after="0" w:line="240" w:lineRule="auto"/>
        <w:ind w:firstLine="284"/>
        <w:jc w:val="center"/>
        <w:rPr>
          <w:rFonts w:ascii="Times New Roman" w:hAnsi="Times New Roman"/>
          <w:sz w:val="24"/>
          <w:szCs w:val="24"/>
        </w:rPr>
      </w:pPr>
      <w:bookmarkStart w:id="45" w:name="bookmark54"/>
      <w:r w:rsidRPr="00E6250F">
        <w:rPr>
          <w:rStyle w:val="143"/>
          <w:sz w:val="24"/>
          <w:szCs w:val="24"/>
        </w:rPr>
        <w:t xml:space="preserve"> Теории и методика освоении дзюдо</w:t>
      </w:r>
      <w:bookmarkEnd w:id="45"/>
    </w:p>
    <w:p w:rsidR="005D2B46" w:rsidRPr="00E6250F" w:rsidRDefault="005D2B46" w:rsidP="005D2B46">
      <w:pPr>
        <w:spacing w:after="0" w:line="240" w:lineRule="auto"/>
        <w:ind w:firstLine="284"/>
        <w:jc w:val="center"/>
        <w:rPr>
          <w:rStyle w:val="51"/>
          <w:b w:val="0"/>
          <w:sz w:val="24"/>
          <w:szCs w:val="24"/>
        </w:rPr>
      </w:pPr>
      <w:r w:rsidRPr="00E6250F">
        <w:rPr>
          <w:rStyle w:val="51"/>
          <w:sz w:val="24"/>
          <w:szCs w:val="24"/>
        </w:rPr>
        <w:t>Возрастные периоды подготовки дзюдоистов</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 xml:space="preserve">Возрастная динамика </w:t>
      </w:r>
      <w:r>
        <w:rPr>
          <w:rFonts w:ascii="Times New Roman" w:hAnsi="Times New Roman"/>
          <w:sz w:val="24"/>
          <w:szCs w:val="24"/>
        </w:rPr>
        <w:t>развития и совершенствования физичес</w:t>
      </w:r>
      <w:r w:rsidRPr="00E6250F">
        <w:rPr>
          <w:rFonts w:ascii="Times New Roman" w:hAnsi="Times New Roman"/>
          <w:sz w:val="24"/>
          <w:szCs w:val="24"/>
        </w:rPr>
        <w:t>ких и психомоторных качеств. Возрастная динамика спортивных результатов. Тенденции становлен</w:t>
      </w:r>
      <w:r>
        <w:rPr>
          <w:rFonts w:ascii="Times New Roman" w:hAnsi="Times New Roman"/>
          <w:sz w:val="24"/>
          <w:szCs w:val="24"/>
        </w:rPr>
        <w:t>ия техники и тактики в зависимо</w:t>
      </w:r>
      <w:r w:rsidRPr="00E6250F">
        <w:rPr>
          <w:rFonts w:ascii="Times New Roman" w:hAnsi="Times New Roman"/>
          <w:sz w:val="24"/>
          <w:szCs w:val="24"/>
        </w:rPr>
        <w:t>сти от возраста и квалификации дзюдоиста.</w:t>
      </w:r>
    </w:p>
    <w:p w:rsidR="005D2B46" w:rsidRPr="00E6250F" w:rsidRDefault="005D2B46" w:rsidP="005D2B46">
      <w:pPr>
        <w:spacing w:after="0" w:line="240" w:lineRule="auto"/>
        <w:ind w:firstLine="284"/>
        <w:jc w:val="center"/>
        <w:rPr>
          <w:rStyle w:val="51"/>
          <w:b w:val="0"/>
          <w:sz w:val="24"/>
          <w:szCs w:val="24"/>
        </w:rPr>
      </w:pPr>
      <w:r w:rsidRPr="00E6250F">
        <w:rPr>
          <w:rStyle w:val="51"/>
          <w:sz w:val="24"/>
          <w:szCs w:val="24"/>
        </w:rPr>
        <w:t>Динамика формирования спортивного мастерства</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 xml:space="preserve">Многолетняя подготовка. Формирование тактических умений и навыков в различном возрасте. </w:t>
      </w:r>
      <w:r>
        <w:rPr>
          <w:rFonts w:ascii="Times New Roman" w:hAnsi="Times New Roman"/>
          <w:sz w:val="24"/>
          <w:szCs w:val="24"/>
        </w:rPr>
        <w:t>Объем, эффективность, разнообра</w:t>
      </w:r>
      <w:r w:rsidRPr="00E6250F">
        <w:rPr>
          <w:rFonts w:ascii="Times New Roman" w:hAnsi="Times New Roman"/>
          <w:sz w:val="24"/>
          <w:szCs w:val="24"/>
        </w:rPr>
        <w:t>зие технико-тактических действий.</w:t>
      </w:r>
      <w:r>
        <w:rPr>
          <w:rFonts w:ascii="Times New Roman" w:hAnsi="Times New Roman"/>
          <w:sz w:val="24"/>
          <w:szCs w:val="24"/>
        </w:rPr>
        <w:t xml:space="preserve"> Критерии оценки технико-такти</w:t>
      </w:r>
      <w:r w:rsidRPr="00E6250F">
        <w:rPr>
          <w:rFonts w:ascii="Times New Roman" w:hAnsi="Times New Roman"/>
          <w:sz w:val="24"/>
          <w:szCs w:val="24"/>
        </w:rPr>
        <w:t>ческого мастерства дзюдоиста.</w:t>
      </w:r>
    </w:p>
    <w:p w:rsidR="005D2B46" w:rsidRPr="00E6250F" w:rsidRDefault="005D2B46" w:rsidP="005D2B46">
      <w:pPr>
        <w:spacing w:after="0" w:line="240" w:lineRule="auto"/>
        <w:ind w:firstLine="284"/>
        <w:jc w:val="center"/>
        <w:rPr>
          <w:rStyle w:val="51"/>
          <w:b w:val="0"/>
          <w:sz w:val="24"/>
          <w:szCs w:val="24"/>
        </w:rPr>
      </w:pPr>
      <w:r w:rsidRPr="00E6250F">
        <w:rPr>
          <w:rStyle w:val="51"/>
          <w:sz w:val="24"/>
          <w:szCs w:val="24"/>
        </w:rPr>
        <w:t>Планирование спортивной подготовки</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Виды планирования: перспект</w:t>
      </w:r>
      <w:r>
        <w:rPr>
          <w:rFonts w:ascii="Times New Roman" w:hAnsi="Times New Roman"/>
          <w:sz w:val="24"/>
          <w:szCs w:val="24"/>
        </w:rPr>
        <w:t>ивное, текущее, оперативное. До</w:t>
      </w:r>
      <w:r w:rsidRPr="00E6250F">
        <w:rPr>
          <w:rFonts w:ascii="Times New Roman" w:hAnsi="Times New Roman"/>
          <w:sz w:val="24"/>
          <w:szCs w:val="24"/>
        </w:rPr>
        <w:t>кументы планирования: программа, учебный план, план-график, план-конспект. Планирование недельного микроцикла. Составление индивидуального плана.</w:t>
      </w:r>
    </w:p>
    <w:p w:rsidR="005D2B46" w:rsidRPr="00E6250F" w:rsidRDefault="005D2B46" w:rsidP="005D2B46">
      <w:pPr>
        <w:spacing w:after="0" w:line="240" w:lineRule="auto"/>
        <w:ind w:firstLine="284"/>
        <w:jc w:val="center"/>
        <w:rPr>
          <w:rStyle w:val="51"/>
          <w:b w:val="0"/>
          <w:sz w:val="24"/>
          <w:szCs w:val="24"/>
        </w:rPr>
      </w:pPr>
      <w:r w:rsidRPr="00E6250F">
        <w:rPr>
          <w:rStyle w:val="51"/>
          <w:sz w:val="24"/>
          <w:szCs w:val="24"/>
        </w:rPr>
        <w:t>Анализ спортивной подготовленности дзюдоиста</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Определение уровня развития</w:t>
      </w:r>
      <w:r>
        <w:rPr>
          <w:rFonts w:ascii="Times New Roman" w:hAnsi="Times New Roman"/>
          <w:sz w:val="24"/>
          <w:szCs w:val="24"/>
        </w:rPr>
        <w:t xml:space="preserve"> физической, технической, такти</w:t>
      </w:r>
      <w:r w:rsidRPr="00E6250F">
        <w:rPr>
          <w:rFonts w:ascii="Times New Roman" w:hAnsi="Times New Roman"/>
          <w:sz w:val="24"/>
          <w:szCs w:val="24"/>
        </w:rPr>
        <w:t>ческой подготовленности дзюдо</w:t>
      </w:r>
      <w:r>
        <w:rPr>
          <w:rFonts w:ascii="Times New Roman" w:hAnsi="Times New Roman"/>
          <w:sz w:val="24"/>
          <w:szCs w:val="24"/>
        </w:rPr>
        <w:t>истов различными методами. Учас</w:t>
      </w:r>
      <w:r w:rsidRPr="00E6250F">
        <w:rPr>
          <w:rFonts w:ascii="Times New Roman" w:hAnsi="Times New Roman"/>
          <w:sz w:val="24"/>
          <w:szCs w:val="24"/>
        </w:rPr>
        <w:t>тие в проведении тестирования.</w:t>
      </w:r>
    </w:p>
    <w:p w:rsidR="005D2B46" w:rsidRPr="00E6250F" w:rsidRDefault="005D2B46" w:rsidP="005D2B46">
      <w:pPr>
        <w:spacing w:after="0" w:line="240" w:lineRule="auto"/>
        <w:ind w:firstLine="284"/>
        <w:jc w:val="center"/>
        <w:rPr>
          <w:rStyle w:val="51"/>
          <w:b w:val="0"/>
          <w:sz w:val="24"/>
          <w:szCs w:val="24"/>
        </w:rPr>
      </w:pPr>
      <w:r w:rsidRPr="00E6250F">
        <w:rPr>
          <w:rStyle w:val="51"/>
          <w:sz w:val="24"/>
          <w:szCs w:val="24"/>
        </w:rPr>
        <w:t>Моделирование соревновательной деятельности</w:t>
      </w:r>
    </w:p>
    <w:p w:rsidR="005D2B46" w:rsidRPr="00E6250F"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Показатели физической, технической, тактич</w:t>
      </w:r>
      <w:r>
        <w:rPr>
          <w:rFonts w:ascii="Times New Roman" w:hAnsi="Times New Roman"/>
          <w:sz w:val="24"/>
          <w:szCs w:val="24"/>
        </w:rPr>
        <w:t>еской, психологичес</w:t>
      </w:r>
      <w:r w:rsidRPr="00E6250F">
        <w:rPr>
          <w:rFonts w:ascii="Times New Roman" w:hAnsi="Times New Roman"/>
          <w:sz w:val="24"/>
          <w:szCs w:val="24"/>
        </w:rPr>
        <w:t>кой подготовленности. Показатели</w:t>
      </w:r>
      <w:r>
        <w:rPr>
          <w:rFonts w:ascii="Times New Roman" w:hAnsi="Times New Roman"/>
          <w:sz w:val="24"/>
          <w:szCs w:val="24"/>
        </w:rPr>
        <w:t xml:space="preserve"> состояния здоровья. Методы вос</w:t>
      </w:r>
      <w:r w:rsidRPr="00E6250F">
        <w:rPr>
          <w:rFonts w:ascii="Times New Roman" w:hAnsi="Times New Roman"/>
          <w:sz w:val="24"/>
          <w:szCs w:val="24"/>
        </w:rPr>
        <w:t>становления после физических и психических напряжений.</w:t>
      </w:r>
    </w:p>
    <w:p w:rsidR="005D2B46" w:rsidRPr="00E6250F" w:rsidRDefault="005D2B46" w:rsidP="005D2B46">
      <w:pPr>
        <w:spacing w:after="0" w:line="240" w:lineRule="auto"/>
        <w:ind w:firstLine="284"/>
        <w:jc w:val="center"/>
        <w:rPr>
          <w:rStyle w:val="51"/>
          <w:b w:val="0"/>
          <w:sz w:val="24"/>
          <w:szCs w:val="24"/>
        </w:rPr>
      </w:pPr>
      <w:r w:rsidRPr="00E6250F">
        <w:rPr>
          <w:rStyle w:val="51"/>
          <w:sz w:val="24"/>
          <w:szCs w:val="24"/>
        </w:rPr>
        <w:t>Методика обучения</w:t>
      </w:r>
    </w:p>
    <w:p w:rsidR="005D2B46" w:rsidRPr="00E15B4D" w:rsidRDefault="005D2B46" w:rsidP="005D2B46">
      <w:pPr>
        <w:spacing w:after="0" w:line="240" w:lineRule="auto"/>
        <w:ind w:firstLine="284"/>
        <w:rPr>
          <w:rFonts w:ascii="Times New Roman" w:hAnsi="Times New Roman"/>
          <w:sz w:val="24"/>
          <w:szCs w:val="24"/>
        </w:rPr>
      </w:pPr>
      <w:r w:rsidRPr="00E6250F">
        <w:rPr>
          <w:rFonts w:ascii="Times New Roman" w:hAnsi="Times New Roman"/>
          <w:sz w:val="24"/>
          <w:szCs w:val="24"/>
        </w:rPr>
        <w:t>Объяснительно-иллюстратив</w:t>
      </w:r>
      <w:r>
        <w:rPr>
          <w:rFonts w:ascii="Times New Roman" w:hAnsi="Times New Roman"/>
          <w:sz w:val="24"/>
          <w:szCs w:val="24"/>
        </w:rPr>
        <w:t>ная методика обучения двигатель</w:t>
      </w:r>
      <w:r w:rsidRPr="00E6250F">
        <w:rPr>
          <w:rFonts w:ascii="Times New Roman" w:hAnsi="Times New Roman"/>
          <w:sz w:val="24"/>
          <w:szCs w:val="24"/>
        </w:rPr>
        <w:t>ным действиям, и поэтапная методика формиро</w:t>
      </w:r>
      <w:r>
        <w:rPr>
          <w:rFonts w:ascii="Times New Roman" w:hAnsi="Times New Roman"/>
          <w:sz w:val="24"/>
          <w:szCs w:val="24"/>
        </w:rPr>
        <w:t>вания навыков вы</w:t>
      </w:r>
      <w:r w:rsidRPr="00E15B4D">
        <w:rPr>
          <w:rFonts w:ascii="Times New Roman" w:hAnsi="Times New Roman"/>
          <w:sz w:val="24"/>
          <w:szCs w:val="24"/>
        </w:rPr>
        <w:t>полнения технических и тактических</w:t>
      </w:r>
      <w:r>
        <w:rPr>
          <w:rFonts w:ascii="Times New Roman" w:hAnsi="Times New Roman"/>
          <w:sz w:val="24"/>
          <w:szCs w:val="24"/>
        </w:rPr>
        <w:t xml:space="preserve"> действий (педагогические и пси</w:t>
      </w:r>
      <w:r w:rsidRPr="00E15B4D">
        <w:rPr>
          <w:rFonts w:ascii="Times New Roman" w:hAnsi="Times New Roman"/>
          <w:sz w:val="24"/>
          <w:szCs w:val="24"/>
        </w:rPr>
        <w:t>хологические основы поэтапного формирования умственных и дви</w:t>
      </w:r>
      <w:r w:rsidRPr="00E15B4D">
        <w:rPr>
          <w:rFonts w:ascii="Times New Roman" w:hAnsi="Times New Roman"/>
          <w:sz w:val="24"/>
          <w:szCs w:val="24"/>
        </w:rPr>
        <w:softHyphen/>
        <w:t>гательных действий - определ</w:t>
      </w:r>
      <w:r>
        <w:rPr>
          <w:rFonts w:ascii="Times New Roman" w:hAnsi="Times New Roman"/>
          <w:sz w:val="24"/>
          <w:szCs w:val="24"/>
        </w:rPr>
        <w:t>ение ориентировочной основы дей</w:t>
      </w:r>
      <w:r w:rsidRPr="00E15B4D">
        <w:rPr>
          <w:rFonts w:ascii="Times New Roman" w:hAnsi="Times New Roman"/>
          <w:sz w:val="24"/>
          <w:szCs w:val="24"/>
        </w:rPr>
        <w:t>ствия).</w:t>
      </w:r>
    </w:p>
    <w:p w:rsidR="005D2B46" w:rsidRDefault="005D2B46" w:rsidP="005D2B46">
      <w:pPr>
        <w:spacing w:after="0" w:line="240" w:lineRule="auto"/>
        <w:ind w:firstLine="284"/>
        <w:jc w:val="center"/>
        <w:rPr>
          <w:rStyle w:val="1372"/>
          <w:sz w:val="24"/>
          <w:szCs w:val="24"/>
        </w:rPr>
      </w:pPr>
    </w:p>
    <w:p w:rsidR="005D2B46" w:rsidRDefault="005D2B46" w:rsidP="005D2B46">
      <w:pPr>
        <w:spacing w:after="0" w:line="240" w:lineRule="auto"/>
        <w:ind w:firstLine="284"/>
        <w:jc w:val="center"/>
        <w:rPr>
          <w:rStyle w:val="1372"/>
          <w:sz w:val="24"/>
          <w:szCs w:val="24"/>
        </w:rPr>
      </w:pPr>
      <w:r w:rsidRPr="00E15B4D">
        <w:rPr>
          <w:rStyle w:val="1372"/>
          <w:sz w:val="24"/>
          <w:szCs w:val="24"/>
        </w:rPr>
        <w:t>Инструкторская практика</w:t>
      </w:r>
    </w:p>
    <w:p w:rsidR="005D2B46" w:rsidRPr="00E15B4D" w:rsidRDefault="005D2B46" w:rsidP="005D2B46">
      <w:pPr>
        <w:spacing w:after="0" w:line="240" w:lineRule="auto"/>
        <w:ind w:firstLine="284"/>
        <w:rPr>
          <w:rFonts w:ascii="Times New Roman" w:hAnsi="Times New Roman"/>
          <w:sz w:val="24"/>
          <w:szCs w:val="24"/>
        </w:rPr>
      </w:pPr>
      <w:r w:rsidRPr="00E15B4D">
        <w:rPr>
          <w:rFonts w:ascii="Times New Roman" w:hAnsi="Times New Roman"/>
          <w:sz w:val="24"/>
          <w:szCs w:val="24"/>
        </w:rPr>
        <w:t>Профилактика травматизма. Проведение соревнований по общей физической подготовке, по специальной физической подготовке.</w:t>
      </w:r>
    </w:p>
    <w:p w:rsidR="005D2B46" w:rsidRDefault="005D2B46" w:rsidP="005D2B46">
      <w:pPr>
        <w:spacing w:after="0" w:line="240" w:lineRule="auto"/>
        <w:ind w:firstLine="284"/>
        <w:jc w:val="center"/>
        <w:rPr>
          <w:rStyle w:val="1372"/>
          <w:sz w:val="24"/>
          <w:szCs w:val="24"/>
        </w:rPr>
      </w:pPr>
      <w:r w:rsidRPr="00E15B4D">
        <w:rPr>
          <w:rStyle w:val="1372"/>
          <w:sz w:val="24"/>
          <w:szCs w:val="24"/>
        </w:rPr>
        <w:t>Судейская практика</w:t>
      </w:r>
    </w:p>
    <w:p w:rsidR="005D2B46" w:rsidRPr="00E15B4D" w:rsidRDefault="005D2B46" w:rsidP="005D2B46">
      <w:pPr>
        <w:spacing w:after="0" w:line="240" w:lineRule="auto"/>
        <w:ind w:firstLine="284"/>
        <w:rPr>
          <w:rFonts w:ascii="Times New Roman" w:hAnsi="Times New Roman"/>
          <w:sz w:val="24"/>
          <w:szCs w:val="24"/>
        </w:rPr>
      </w:pPr>
      <w:r w:rsidRPr="00E15B4D">
        <w:rPr>
          <w:rFonts w:ascii="Times New Roman" w:hAnsi="Times New Roman"/>
          <w:sz w:val="24"/>
          <w:szCs w:val="24"/>
        </w:rPr>
        <w:t>Продолжительность поединка.</w:t>
      </w:r>
      <w:r>
        <w:rPr>
          <w:rFonts w:ascii="Times New Roman" w:hAnsi="Times New Roman"/>
          <w:sz w:val="24"/>
          <w:szCs w:val="24"/>
        </w:rPr>
        <w:t xml:space="preserve"> Судейство соревнований. Прохож</w:t>
      </w:r>
      <w:r w:rsidRPr="00E15B4D">
        <w:rPr>
          <w:rFonts w:ascii="Times New Roman" w:hAnsi="Times New Roman"/>
          <w:sz w:val="24"/>
          <w:szCs w:val="24"/>
        </w:rPr>
        <w:t>дение судейского семинара.</w:t>
      </w:r>
    </w:p>
    <w:p w:rsidR="005D2B46" w:rsidRPr="006E6BA7" w:rsidRDefault="006E6BA7" w:rsidP="005D2B46">
      <w:pPr>
        <w:spacing w:after="0" w:line="240" w:lineRule="auto"/>
        <w:ind w:firstLine="284"/>
        <w:jc w:val="center"/>
        <w:rPr>
          <w:rFonts w:ascii="Times New Roman" w:hAnsi="Times New Roman"/>
          <w:b/>
          <w:sz w:val="24"/>
          <w:szCs w:val="24"/>
        </w:rPr>
      </w:pPr>
      <w:r>
        <w:rPr>
          <w:rFonts w:ascii="Times New Roman" w:hAnsi="Times New Roman"/>
          <w:b/>
          <w:sz w:val="24"/>
          <w:szCs w:val="24"/>
        </w:rPr>
        <w:t>5.8.6.</w:t>
      </w:r>
      <w:r w:rsidR="005D2B46" w:rsidRPr="006E6BA7">
        <w:rPr>
          <w:rFonts w:ascii="Times New Roman" w:hAnsi="Times New Roman"/>
          <w:b/>
          <w:sz w:val="24"/>
          <w:szCs w:val="24"/>
        </w:rPr>
        <w:t>5. СОРЕВНОВАТЕЛЬНАЯ ПОДГОТОВКА</w:t>
      </w:r>
    </w:p>
    <w:p w:rsidR="005D2B46" w:rsidRPr="00E15B4D" w:rsidRDefault="005D2B46" w:rsidP="005D2B46">
      <w:pPr>
        <w:spacing w:after="0" w:line="240" w:lineRule="auto"/>
        <w:ind w:firstLine="284"/>
        <w:rPr>
          <w:rFonts w:ascii="Times New Roman" w:hAnsi="Times New Roman"/>
          <w:sz w:val="24"/>
          <w:szCs w:val="24"/>
        </w:rPr>
      </w:pPr>
      <w:r w:rsidRPr="00E15B4D">
        <w:rPr>
          <w:rFonts w:ascii="Times New Roman" w:hAnsi="Times New Roman"/>
          <w:sz w:val="24"/>
          <w:szCs w:val="24"/>
        </w:rPr>
        <w:t>Участие в 5-6 соревнованиях в течение года.</w:t>
      </w:r>
    </w:p>
    <w:p w:rsidR="005D2B46" w:rsidRDefault="005D2B46" w:rsidP="005D2B46">
      <w:pPr>
        <w:spacing w:after="0" w:line="240" w:lineRule="auto"/>
        <w:ind w:firstLine="284"/>
        <w:jc w:val="center"/>
        <w:rPr>
          <w:rFonts w:ascii="Times New Roman" w:hAnsi="Times New Roman"/>
          <w:sz w:val="24"/>
          <w:szCs w:val="24"/>
        </w:rPr>
      </w:pPr>
    </w:p>
    <w:p w:rsidR="005D2B46" w:rsidRPr="006E6BA7" w:rsidRDefault="006E6BA7" w:rsidP="005D2B46">
      <w:pPr>
        <w:spacing w:after="0" w:line="240" w:lineRule="auto"/>
        <w:ind w:firstLine="284"/>
        <w:jc w:val="center"/>
        <w:rPr>
          <w:rFonts w:ascii="Times New Roman" w:hAnsi="Times New Roman"/>
          <w:b/>
          <w:sz w:val="24"/>
          <w:szCs w:val="24"/>
        </w:rPr>
      </w:pPr>
      <w:r>
        <w:rPr>
          <w:rFonts w:ascii="Times New Roman" w:hAnsi="Times New Roman"/>
          <w:b/>
          <w:sz w:val="24"/>
          <w:szCs w:val="24"/>
        </w:rPr>
        <w:t>5.8.6.</w:t>
      </w:r>
      <w:r w:rsidR="005D2B46" w:rsidRPr="006E6BA7">
        <w:rPr>
          <w:rFonts w:ascii="Times New Roman" w:hAnsi="Times New Roman"/>
          <w:b/>
          <w:sz w:val="24"/>
          <w:szCs w:val="24"/>
        </w:rPr>
        <w:t>6. РЕКРЕАЦИЯ (отдых и восстановление организма)</w:t>
      </w:r>
    </w:p>
    <w:p w:rsidR="005D2B46" w:rsidRPr="00E15B4D" w:rsidRDefault="005D2B46" w:rsidP="005D2B46">
      <w:pPr>
        <w:spacing w:after="0" w:line="240" w:lineRule="auto"/>
        <w:ind w:firstLine="284"/>
        <w:jc w:val="center"/>
        <w:rPr>
          <w:rFonts w:ascii="Times New Roman" w:hAnsi="Times New Roman"/>
          <w:sz w:val="24"/>
          <w:szCs w:val="24"/>
        </w:rPr>
      </w:pPr>
    </w:p>
    <w:p w:rsidR="005D2B46" w:rsidRPr="00E15B4D" w:rsidRDefault="005D2B46" w:rsidP="005D2B46">
      <w:pPr>
        <w:spacing w:after="0" w:line="240" w:lineRule="auto"/>
        <w:ind w:firstLine="284"/>
        <w:rPr>
          <w:rFonts w:ascii="Times New Roman" w:hAnsi="Times New Roman"/>
          <w:sz w:val="24"/>
          <w:szCs w:val="24"/>
        </w:rPr>
      </w:pPr>
      <w:r w:rsidRPr="00E15B4D">
        <w:rPr>
          <w:rFonts w:ascii="Times New Roman" w:hAnsi="Times New Roman"/>
          <w:sz w:val="24"/>
          <w:szCs w:val="24"/>
        </w:rPr>
        <w:t>Отдых. Питание. Закаливание. Восстановление работоспособности.</w:t>
      </w:r>
    </w:p>
    <w:p w:rsidR="005D2B46" w:rsidRPr="00E15B4D" w:rsidRDefault="005D2B46" w:rsidP="005D2B46">
      <w:pPr>
        <w:spacing w:after="0" w:line="240" w:lineRule="auto"/>
        <w:ind w:firstLine="284"/>
        <w:rPr>
          <w:rFonts w:ascii="Times New Roman" w:hAnsi="Times New Roman"/>
          <w:sz w:val="24"/>
          <w:szCs w:val="24"/>
        </w:rPr>
      </w:pPr>
      <w:r w:rsidRPr="00E15B4D">
        <w:rPr>
          <w:rFonts w:ascii="Times New Roman" w:hAnsi="Times New Roman"/>
          <w:sz w:val="24"/>
          <w:szCs w:val="24"/>
        </w:rPr>
        <w:t>Сауна. Массаж. Прогулка. Во</w:t>
      </w:r>
      <w:r>
        <w:rPr>
          <w:rFonts w:ascii="Times New Roman" w:hAnsi="Times New Roman"/>
          <w:sz w:val="24"/>
          <w:szCs w:val="24"/>
        </w:rPr>
        <w:t>сстановительный бег. Восстанови</w:t>
      </w:r>
      <w:r w:rsidRPr="00E15B4D">
        <w:rPr>
          <w:rFonts w:ascii="Times New Roman" w:hAnsi="Times New Roman"/>
          <w:sz w:val="24"/>
          <w:szCs w:val="24"/>
        </w:rPr>
        <w:t>тельное плавание.</w:t>
      </w:r>
    </w:p>
    <w:p w:rsidR="005D2B46" w:rsidRDefault="005D2B46" w:rsidP="005D2B46">
      <w:pPr>
        <w:spacing w:after="0" w:line="240" w:lineRule="auto"/>
        <w:ind w:firstLine="284"/>
        <w:jc w:val="center"/>
        <w:rPr>
          <w:rFonts w:ascii="Times New Roman" w:hAnsi="Times New Roman"/>
          <w:sz w:val="24"/>
          <w:szCs w:val="24"/>
        </w:rPr>
      </w:pPr>
    </w:p>
    <w:p w:rsidR="005D2B46" w:rsidRDefault="005D2B46" w:rsidP="005D2B46">
      <w:pPr>
        <w:spacing w:after="0" w:line="240" w:lineRule="auto"/>
        <w:ind w:firstLine="284"/>
        <w:jc w:val="center"/>
        <w:rPr>
          <w:rFonts w:ascii="Times New Roman" w:hAnsi="Times New Roman"/>
          <w:sz w:val="24"/>
          <w:szCs w:val="24"/>
        </w:rPr>
      </w:pPr>
    </w:p>
    <w:p w:rsidR="004C7433" w:rsidRDefault="004C7433" w:rsidP="005D2B46">
      <w:pPr>
        <w:spacing w:after="0" w:line="240" w:lineRule="auto"/>
        <w:ind w:firstLine="284"/>
        <w:jc w:val="center"/>
        <w:rPr>
          <w:rFonts w:ascii="Times New Roman" w:hAnsi="Times New Roman"/>
          <w:sz w:val="24"/>
          <w:szCs w:val="24"/>
        </w:rPr>
      </w:pPr>
    </w:p>
    <w:p w:rsidR="005D2B46" w:rsidRDefault="005D2B46" w:rsidP="005D2B46">
      <w:pPr>
        <w:spacing w:after="0" w:line="240" w:lineRule="auto"/>
        <w:ind w:firstLine="284"/>
        <w:jc w:val="center"/>
        <w:rPr>
          <w:rFonts w:ascii="Times New Roman" w:hAnsi="Times New Roman"/>
          <w:sz w:val="24"/>
          <w:szCs w:val="24"/>
        </w:rPr>
      </w:pPr>
    </w:p>
    <w:p w:rsidR="005D2B46" w:rsidRDefault="005D2B46" w:rsidP="005D2B46">
      <w:pPr>
        <w:spacing w:after="0" w:line="240" w:lineRule="auto"/>
        <w:ind w:firstLine="284"/>
        <w:jc w:val="center"/>
        <w:rPr>
          <w:rFonts w:ascii="Times New Roman" w:hAnsi="Times New Roman"/>
          <w:sz w:val="24"/>
          <w:szCs w:val="24"/>
        </w:rPr>
      </w:pPr>
    </w:p>
    <w:p w:rsidR="002035A1" w:rsidRDefault="002035A1" w:rsidP="005D2B46">
      <w:pPr>
        <w:spacing w:after="0" w:line="240" w:lineRule="auto"/>
        <w:ind w:firstLine="284"/>
        <w:jc w:val="center"/>
        <w:rPr>
          <w:rFonts w:ascii="Times New Roman" w:hAnsi="Times New Roman"/>
          <w:sz w:val="24"/>
          <w:szCs w:val="24"/>
        </w:rPr>
      </w:pPr>
    </w:p>
    <w:p w:rsidR="002035A1" w:rsidRDefault="002035A1" w:rsidP="005D2B46">
      <w:pPr>
        <w:spacing w:after="0" w:line="240" w:lineRule="auto"/>
        <w:ind w:firstLine="284"/>
        <w:jc w:val="center"/>
        <w:rPr>
          <w:rFonts w:ascii="Times New Roman" w:hAnsi="Times New Roman"/>
          <w:sz w:val="24"/>
          <w:szCs w:val="24"/>
        </w:rPr>
      </w:pPr>
    </w:p>
    <w:p w:rsidR="005D2B46" w:rsidRPr="006E6BA7" w:rsidRDefault="006E6BA7" w:rsidP="005D2B46">
      <w:pPr>
        <w:spacing w:after="0" w:line="240" w:lineRule="auto"/>
        <w:ind w:firstLine="284"/>
        <w:jc w:val="center"/>
        <w:rPr>
          <w:rFonts w:ascii="Times New Roman" w:hAnsi="Times New Roman"/>
          <w:b/>
          <w:sz w:val="24"/>
          <w:szCs w:val="24"/>
        </w:rPr>
      </w:pPr>
      <w:r w:rsidRPr="006E6BA7">
        <w:rPr>
          <w:rFonts w:ascii="Times New Roman" w:hAnsi="Times New Roman"/>
          <w:b/>
          <w:sz w:val="24"/>
          <w:szCs w:val="24"/>
        </w:rPr>
        <w:lastRenderedPageBreak/>
        <w:t>5.8.6.</w:t>
      </w:r>
      <w:r w:rsidR="005D2B46" w:rsidRPr="006E6BA7">
        <w:rPr>
          <w:rFonts w:ascii="Times New Roman" w:hAnsi="Times New Roman"/>
          <w:b/>
          <w:sz w:val="24"/>
          <w:szCs w:val="24"/>
        </w:rPr>
        <w:t>7. ЗАЧЕТНЫЕ ТРЕБОВАНИЯ</w:t>
      </w:r>
    </w:p>
    <w:p w:rsidR="005D2B46" w:rsidRDefault="005D2B46" w:rsidP="005D2B46">
      <w:pPr>
        <w:spacing w:after="0" w:line="240" w:lineRule="auto"/>
        <w:ind w:firstLine="284"/>
        <w:jc w:val="center"/>
        <w:rPr>
          <w:rStyle w:val="20pt1"/>
          <w:rFonts w:ascii="Times New Roman" w:hAnsi="Times New Roman" w:cs="Times New Roman"/>
          <w:bCs w:val="0"/>
          <w:sz w:val="24"/>
          <w:szCs w:val="24"/>
        </w:rPr>
      </w:pPr>
      <w:r w:rsidRPr="00E15B4D">
        <w:rPr>
          <w:rStyle w:val="20pt1"/>
          <w:rFonts w:ascii="Times New Roman" w:hAnsi="Times New Roman" w:cs="Times New Roman"/>
          <w:sz w:val="24"/>
          <w:szCs w:val="24"/>
        </w:rPr>
        <w:t>Нормативные требования по общей и специальной физической подготовке для групп совершенствования</w:t>
      </w:r>
      <w:r w:rsidR="006E6BA7">
        <w:rPr>
          <w:rStyle w:val="20pt1"/>
          <w:rFonts w:ascii="Times New Roman" w:hAnsi="Times New Roman" w:cs="Times New Roman"/>
          <w:sz w:val="24"/>
          <w:szCs w:val="24"/>
        </w:rPr>
        <w:t xml:space="preserve"> спортивного мастерства</w:t>
      </w:r>
    </w:p>
    <w:p w:rsidR="005D2B46" w:rsidRDefault="005D2B46" w:rsidP="005D2B46">
      <w:pPr>
        <w:spacing w:after="0" w:line="240" w:lineRule="auto"/>
        <w:ind w:firstLine="284"/>
        <w:jc w:val="center"/>
        <w:rPr>
          <w:rStyle w:val="20pt1"/>
          <w:rFonts w:ascii="Times New Roman" w:hAnsi="Times New Roman" w:cs="Times New Roman"/>
          <w:bCs w:val="0"/>
          <w:sz w:val="24"/>
          <w:szCs w:val="24"/>
        </w:rPr>
      </w:pPr>
    </w:p>
    <w:tbl>
      <w:tblPr>
        <w:tblStyle w:val="a5"/>
        <w:tblW w:w="0" w:type="auto"/>
        <w:tblLayout w:type="fixed"/>
        <w:tblLook w:val="04A0" w:firstRow="1" w:lastRow="0" w:firstColumn="1" w:lastColumn="0" w:noHBand="0" w:noVBand="1"/>
      </w:tblPr>
      <w:tblGrid>
        <w:gridCol w:w="4928"/>
        <w:gridCol w:w="1134"/>
        <w:gridCol w:w="1276"/>
        <w:gridCol w:w="1275"/>
        <w:gridCol w:w="1240"/>
      </w:tblGrid>
      <w:tr w:rsidR="005D2B46" w:rsidRPr="00DC06D1" w:rsidTr="00355BD4">
        <w:tc>
          <w:tcPr>
            <w:tcW w:w="4928" w:type="dxa"/>
            <w:vMerge w:val="restart"/>
            <w:vAlign w:val="center"/>
          </w:tcPr>
          <w:p w:rsidR="005D2B46" w:rsidRPr="00DC06D1" w:rsidRDefault="005D2B46" w:rsidP="00355BD4">
            <w:pPr>
              <w:jc w:val="center"/>
              <w:rPr>
                <w:rFonts w:ascii="Times New Roman" w:hAnsi="Times New Roman"/>
              </w:rPr>
            </w:pPr>
            <w:r w:rsidRPr="00DC06D1">
              <w:rPr>
                <w:rStyle w:val="931"/>
                <w:i w:val="0"/>
                <w:sz w:val="22"/>
                <w:szCs w:val="22"/>
              </w:rPr>
              <w:t>Требования, упражнения</w:t>
            </w:r>
          </w:p>
        </w:tc>
        <w:tc>
          <w:tcPr>
            <w:tcW w:w="4925" w:type="dxa"/>
            <w:gridSpan w:val="4"/>
            <w:vAlign w:val="center"/>
          </w:tcPr>
          <w:p w:rsidR="005D2B46" w:rsidRPr="00DC06D1" w:rsidRDefault="006E6BA7" w:rsidP="00355BD4">
            <w:pPr>
              <w:jc w:val="center"/>
              <w:rPr>
                <w:rFonts w:ascii="Times New Roman" w:hAnsi="Times New Roman"/>
              </w:rPr>
            </w:pPr>
            <w:r>
              <w:rPr>
                <w:rStyle w:val="931"/>
                <w:i w:val="0"/>
                <w:sz w:val="22"/>
                <w:szCs w:val="22"/>
              </w:rPr>
              <w:t>С</w:t>
            </w:r>
            <w:r w:rsidR="005D2B46" w:rsidRPr="00DC06D1">
              <w:rPr>
                <w:rStyle w:val="931"/>
                <w:i w:val="0"/>
                <w:sz w:val="22"/>
                <w:szCs w:val="22"/>
              </w:rPr>
              <w:t>овершенствование</w:t>
            </w:r>
            <w:r>
              <w:rPr>
                <w:rStyle w:val="931"/>
                <w:i w:val="0"/>
                <w:sz w:val="22"/>
                <w:szCs w:val="22"/>
              </w:rPr>
              <w:t xml:space="preserve"> спортивного мастерства</w:t>
            </w:r>
          </w:p>
        </w:tc>
      </w:tr>
      <w:tr w:rsidR="005D2B46" w:rsidRPr="00DC06D1" w:rsidTr="00355BD4">
        <w:tc>
          <w:tcPr>
            <w:tcW w:w="4928" w:type="dxa"/>
            <w:vMerge/>
          </w:tcPr>
          <w:p w:rsidR="005D2B46" w:rsidRPr="00DC06D1" w:rsidRDefault="005D2B46" w:rsidP="00355BD4">
            <w:pPr>
              <w:rPr>
                <w:rFonts w:ascii="Times New Roman" w:hAnsi="Times New Roman"/>
                <w:b/>
              </w:rPr>
            </w:pPr>
          </w:p>
        </w:tc>
        <w:tc>
          <w:tcPr>
            <w:tcW w:w="2410" w:type="dxa"/>
            <w:gridSpan w:val="2"/>
            <w:vAlign w:val="center"/>
          </w:tcPr>
          <w:p w:rsidR="005D2B46" w:rsidRPr="00DC06D1" w:rsidRDefault="005D2B46" w:rsidP="00355BD4">
            <w:pPr>
              <w:jc w:val="center"/>
              <w:rPr>
                <w:rFonts w:ascii="Times New Roman" w:hAnsi="Times New Roman"/>
                <w:b/>
              </w:rPr>
            </w:pPr>
            <w:r w:rsidRPr="00DC06D1">
              <w:rPr>
                <w:rStyle w:val="931"/>
                <w:i w:val="0"/>
                <w:sz w:val="22"/>
                <w:szCs w:val="22"/>
              </w:rPr>
              <w:t>1-й год</w:t>
            </w:r>
          </w:p>
        </w:tc>
        <w:tc>
          <w:tcPr>
            <w:tcW w:w="2515" w:type="dxa"/>
            <w:gridSpan w:val="2"/>
            <w:vAlign w:val="center"/>
          </w:tcPr>
          <w:p w:rsidR="005D2B46" w:rsidRPr="00DC06D1" w:rsidRDefault="005D2B46" w:rsidP="00355BD4">
            <w:pPr>
              <w:jc w:val="center"/>
              <w:rPr>
                <w:rFonts w:ascii="Times New Roman" w:hAnsi="Times New Roman"/>
                <w:b/>
              </w:rPr>
            </w:pPr>
            <w:r w:rsidRPr="00DC06D1">
              <w:rPr>
                <w:rStyle w:val="931"/>
                <w:i w:val="0"/>
                <w:sz w:val="22"/>
                <w:szCs w:val="22"/>
              </w:rPr>
              <w:t>2</w:t>
            </w:r>
            <w:r w:rsidR="006E6BA7">
              <w:rPr>
                <w:rStyle w:val="931"/>
                <w:i w:val="0"/>
                <w:sz w:val="22"/>
                <w:szCs w:val="22"/>
              </w:rPr>
              <w:t>-3</w:t>
            </w:r>
            <w:r w:rsidRPr="00DC06D1">
              <w:rPr>
                <w:rStyle w:val="931"/>
                <w:i w:val="0"/>
                <w:sz w:val="22"/>
                <w:szCs w:val="22"/>
              </w:rPr>
              <w:t>-й год</w:t>
            </w:r>
          </w:p>
        </w:tc>
      </w:tr>
      <w:tr w:rsidR="005D2B46" w:rsidRPr="00DC06D1" w:rsidTr="00355BD4">
        <w:tc>
          <w:tcPr>
            <w:tcW w:w="4928" w:type="dxa"/>
            <w:vMerge/>
          </w:tcPr>
          <w:p w:rsidR="005D2B46" w:rsidRPr="00DC06D1" w:rsidRDefault="005D2B46" w:rsidP="00355BD4">
            <w:pPr>
              <w:rPr>
                <w:rFonts w:ascii="Times New Roman" w:hAnsi="Times New Roman"/>
                <w:b/>
              </w:rPr>
            </w:pPr>
          </w:p>
        </w:tc>
        <w:tc>
          <w:tcPr>
            <w:tcW w:w="1134" w:type="dxa"/>
            <w:vAlign w:val="center"/>
          </w:tcPr>
          <w:p w:rsidR="005D2B46" w:rsidRPr="00DC06D1" w:rsidRDefault="005D2B46" w:rsidP="00355BD4">
            <w:pPr>
              <w:jc w:val="center"/>
              <w:rPr>
                <w:rFonts w:ascii="Times New Roman" w:hAnsi="Times New Roman"/>
                <w:b/>
              </w:rPr>
            </w:pPr>
            <w:r w:rsidRPr="00DC06D1">
              <w:rPr>
                <w:rStyle w:val="931"/>
                <w:i w:val="0"/>
                <w:sz w:val="22"/>
                <w:szCs w:val="22"/>
              </w:rPr>
              <w:t>при приеме</w:t>
            </w:r>
          </w:p>
        </w:tc>
        <w:tc>
          <w:tcPr>
            <w:tcW w:w="1276" w:type="dxa"/>
            <w:vAlign w:val="center"/>
          </w:tcPr>
          <w:p w:rsidR="005D2B46" w:rsidRPr="00DC06D1" w:rsidRDefault="005D2B46" w:rsidP="00355BD4">
            <w:pPr>
              <w:jc w:val="center"/>
              <w:rPr>
                <w:rFonts w:ascii="Times New Roman" w:hAnsi="Times New Roman"/>
                <w:b/>
              </w:rPr>
            </w:pPr>
            <w:r w:rsidRPr="00DC06D1">
              <w:rPr>
                <w:rStyle w:val="931"/>
                <w:i w:val="0"/>
                <w:sz w:val="22"/>
                <w:szCs w:val="22"/>
              </w:rPr>
              <w:t>при переходе</w:t>
            </w:r>
          </w:p>
        </w:tc>
        <w:tc>
          <w:tcPr>
            <w:tcW w:w="1275" w:type="dxa"/>
            <w:vAlign w:val="center"/>
          </w:tcPr>
          <w:p w:rsidR="005D2B46" w:rsidRPr="00DC06D1" w:rsidRDefault="005D2B46" w:rsidP="00355BD4">
            <w:pPr>
              <w:jc w:val="center"/>
              <w:rPr>
                <w:rFonts w:ascii="Times New Roman" w:hAnsi="Times New Roman"/>
                <w:b/>
              </w:rPr>
            </w:pPr>
            <w:r w:rsidRPr="00DC06D1">
              <w:rPr>
                <w:rStyle w:val="931"/>
                <w:i w:val="0"/>
                <w:sz w:val="22"/>
                <w:szCs w:val="22"/>
              </w:rPr>
              <w:t>при приеме</w:t>
            </w:r>
          </w:p>
        </w:tc>
        <w:tc>
          <w:tcPr>
            <w:tcW w:w="1240" w:type="dxa"/>
            <w:vAlign w:val="center"/>
          </w:tcPr>
          <w:p w:rsidR="005D2B46" w:rsidRPr="00DC06D1" w:rsidRDefault="005D2B46" w:rsidP="00355BD4">
            <w:pPr>
              <w:jc w:val="center"/>
              <w:rPr>
                <w:rFonts w:ascii="Times New Roman" w:hAnsi="Times New Roman"/>
                <w:b/>
              </w:rPr>
            </w:pPr>
            <w:r w:rsidRPr="00DC06D1">
              <w:rPr>
                <w:rStyle w:val="931"/>
                <w:i w:val="0"/>
                <w:sz w:val="22"/>
                <w:szCs w:val="22"/>
              </w:rPr>
              <w:t>при переходе</w:t>
            </w:r>
          </w:p>
        </w:tc>
      </w:tr>
      <w:tr w:rsidR="005D2B46" w:rsidRPr="00DC06D1" w:rsidTr="00355BD4">
        <w:tc>
          <w:tcPr>
            <w:tcW w:w="4928" w:type="dxa"/>
          </w:tcPr>
          <w:p w:rsidR="005D2B46" w:rsidRPr="00DC06D1" w:rsidRDefault="005D2B46" w:rsidP="00355BD4">
            <w:pPr>
              <w:rPr>
                <w:rFonts w:ascii="Times New Roman" w:hAnsi="Times New Roman"/>
                <w:sz w:val="18"/>
                <w:szCs w:val="18"/>
              </w:rPr>
            </w:pPr>
            <w:r w:rsidRPr="00DC06D1">
              <w:rPr>
                <w:rStyle w:val="931"/>
                <w:b w:val="0"/>
                <w:i w:val="0"/>
              </w:rPr>
              <w:t>Бег: 30 м (сек)</w:t>
            </w:r>
          </w:p>
          <w:p w:rsidR="005D2B46" w:rsidRPr="00DC06D1" w:rsidRDefault="005D2B46" w:rsidP="00355BD4">
            <w:pPr>
              <w:rPr>
                <w:rFonts w:ascii="Times New Roman" w:hAnsi="Times New Roman"/>
                <w:sz w:val="18"/>
                <w:szCs w:val="18"/>
              </w:rPr>
            </w:pPr>
            <w:r w:rsidRPr="00DC06D1">
              <w:rPr>
                <w:rStyle w:val="931"/>
                <w:b w:val="0"/>
                <w:i w:val="0"/>
              </w:rPr>
              <w:t>100 м (сек)</w:t>
            </w:r>
          </w:p>
        </w:tc>
        <w:tc>
          <w:tcPr>
            <w:tcW w:w="1134" w:type="dxa"/>
            <w:vAlign w:val="bottom"/>
          </w:tcPr>
          <w:p w:rsidR="005D2B46" w:rsidRPr="00DC06D1" w:rsidRDefault="005D2B46" w:rsidP="00355BD4">
            <w:pPr>
              <w:jc w:val="center"/>
              <w:rPr>
                <w:rFonts w:ascii="Times New Roman" w:hAnsi="Times New Roman"/>
                <w:sz w:val="18"/>
                <w:szCs w:val="18"/>
              </w:rPr>
            </w:pPr>
            <w:r w:rsidRPr="00DC06D1">
              <w:rPr>
                <w:rStyle w:val="931"/>
                <w:b w:val="0"/>
                <w:i w:val="0"/>
              </w:rPr>
              <w:t>13,8</w:t>
            </w:r>
          </w:p>
        </w:tc>
        <w:tc>
          <w:tcPr>
            <w:tcW w:w="1276" w:type="dxa"/>
            <w:vAlign w:val="bottom"/>
          </w:tcPr>
          <w:p w:rsidR="005D2B46" w:rsidRPr="00DC06D1" w:rsidRDefault="005D2B46" w:rsidP="00355BD4">
            <w:pPr>
              <w:jc w:val="center"/>
              <w:rPr>
                <w:rFonts w:ascii="Times New Roman" w:hAnsi="Times New Roman"/>
                <w:sz w:val="18"/>
                <w:szCs w:val="18"/>
              </w:rPr>
            </w:pPr>
            <w:r w:rsidRPr="00DC06D1">
              <w:rPr>
                <w:rStyle w:val="931"/>
                <w:b w:val="0"/>
                <w:i w:val="0"/>
              </w:rPr>
              <w:t>13,5</w:t>
            </w:r>
          </w:p>
        </w:tc>
        <w:tc>
          <w:tcPr>
            <w:tcW w:w="1275" w:type="dxa"/>
            <w:vAlign w:val="bottom"/>
          </w:tcPr>
          <w:p w:rsidR="005D2B46" w:rsidRPr="00DC06D1" w:rsidRDefault="005D2B46" w:rsidP="00355BD4">
            <w:pPr>
              <w:jc w:val="center"/>
              <w:rPr>
                <w:rFonts w:ascii="Times New Roman" w:hAnsi="Times New Roman"/>
                <w:sz w:val="18"/>
                <w:szCs w:val="18"/>
              </w:rPr>
            </w:pPr>
            <w:r w:rsidRPr="00DC06D1">
              <w:rPr>
                <w:rStyle w:val="931"/>
                <w:b w:val="0"/>
                <w:i w:val="0"/>
              </w:rPr>
              <w:t>13,4</w:t>
            </w:r>
          </w:p>
        </w:tc>
        <w:tc>
          <w:tcPr>
            <w:tcW w:w="1240" w:type="dxa"/>
            <w:vAlign w:val="bottom"/>
          </w:tcPr>
          <w:p w:rsidR="005D2B46" w:rsidRPr="00DC06D1" w:rsidRDefault="005D2B46" w:rsidP="00355BD4">
            <w:pPr>
              <w:jc w:val="center"/>
              <w:rPr>
                <w:rFonts w:ascii="Times New Roman" w:hAnsi="Times New Roman"/>
                <w:sz w:val="18"/>
                <w:szCs w:val="18"/>
              </w:rPr>
            </w:pPr>
            <w:r w:rsidRPr="00DC06D1">
              <w:rPr>
                <w:rStyle w:val="931"/>
                <w:b w:val="0"/>
                <w:i w:val="0"/>
              </w:rPr>
              <w:t>13,3</w:t>
            </w:r>
          </w:p>
        </w:tc>
      </w:tr>
      <w:tr w:rsidR="005D2B46" w:rsidRPr="00DC06D1" w:rsidTr="00355BD4">
        <w:tc>
          <w:tcPr>
            <w:tcW w:w="4928" w:type="dxa"/>
          </w:tcPr>
          <w:p w:rsidR="005D2B46" w:rsidRPr="00DC06D1" w:rsidRDefault="005D2B46" w:rsidP="00355BD4">
            <w:pPr>
              <w:rPr>
                <w:rFonts w:ascii="Times New Roman" w:hAnsi="Times New Roman"/>
                <w:sz w:val="18"/>
                <w:szCs w:val="18"/>
              </w:rPr>
            </w:pPr>
            <w:r w:rsidRPr="00DC06D1">
              <w:rPr>
                <w:rStyle w:val="931"/>
                <w:b w:val="0"/>
                <w:i w:val="0"/>
              </w:rPr>
              <w:t>Кросс: 1000 м (мин, сек)</w:t>
            </w:r>
          </w:p>
        </w:tc>
        <w:tc>
          <w:tcPr>
            <w:tcW w:w="1134" w:type="dxa"/>
          </w:tcPr>
          <w:p w:rsidR="005D2B46" w:rsidRPr="00DC06D1" w:rsidRDefault="005D2B46" w:rsidP="00355BD4">
            <w:pPr>
              <w:jc w:val="center"/>
              <w:rPr>
                <w:rFonts w:ascii="Times New Roman" w:hAnsi="Times New Roman"/>
                <w:sz w:val="18"/>
                <w:szCs w:val="18"/>
              </w:rPr>
            </w:pPr>
            <w:r w:rsidRPr="00DC06D1">
              <w:rPr>
                <w:rStyle w:val="931"/>
                <w:b w:val="0"/>
                <w:i w:val="0"/>
              </w:rPr>
              <w:t>3,25</w:t>
            </w:r>
          </w:p>
        </w:tc>
        <w:tc>
          <w:tcPr>
            <w:tcW w:w="1276" w:type="dxa"/>
          </w:tcPr>
          <w:p w:rsidR="005D2B46" w:rsidRPr="00DC06D1" w:rsidRDefault="005D2B46" w:rsidP="00355BD4">
            <w:pPr>
              <w:jc w:val="center"/>
              <w:rPr>
                <w:rFonts w:ascii="Times New Roman" w:hAnsi="Times New Roman"/>
                <w:sz w:val="18"/>
                <w:szCs w:val="18"/>
              </w:rPr>
            </w:pPr>
            <w:r w:rsidRPr="00DC06D1">
              <w:rPr>
                <w:rStyle w:val="931"/>
                <w:b w:val="0"/>
                <w:i w:val="0"/>
              </w:rPr>
              <w:t>3,20</w:t>
            </w:r>
          </w:p>
        </w:tc>
        <w:tc>
          <w:tcPr>
            <w:tcW w:w="1275" w:type="dxa"/>
          </w:tcPr>
          <w:p w:rsidR="005D2B46" w:rsidRPr="00DC06D1" w:rsidRDefault="005D2B46" w:rsidP="00355BD4">
            <w:pPr>
              <w:jc w:val="center"/>
              <w:rPr>
                <w:rFonts w:ascii="Times New Roman" w:hAnsi="Times New Roman"/>
                <w:sz w:val="18"/>
                <w:szCs w:val="18"/>
              </w:rPr>
            </w:pPr>
            <w:r w:rsidRPr="00DC06D1">
              <w:rPr>
                <w:rStyle w:val="931"/>
                <w:b w:val="0"/>
                <w:i w:val="0"/>
              </w:rPr>
              <w:t>3,20</w:t>
            </w:r>
          </w:p>
        </w:tc>
        <w:tc>
          <w:tcPr>
            <w:tcW w:w="1240" w:type="dxa"/>
          </w:tcPr>
          <w:p w:rsidR="005D2B46" w:rsidRPr="00DC06D1" w:rsidRDefault="005D2B46" w:rsidP="00355BD4">
            <w:pPr>
              <w:jc w:val="center"/>
              <w:rPr>
                <w:rFonts w:ascii="Times New Roman" w:hAnsi="Times New Roman"/>
                <w:sz w:val="18"/>
                <w:szCs w:val="18"/>
              </w:rPr>
            </w:pPr>
            <w:r w:rsidRPr="00DC06D1">
              <w:rPr>
                <w:rStyle w:val="931"/>
                <w:b w:val="0"/>
                <w:i w:val="0"/>
              </w:rPr>
              <w:t>3,15</w:t>
            </w:r>
          </w:p>
        </w:tc>
      </w:tr>
      <w:tr w:rsidR="005D2B46" w:rsidRPr="00DC06D1" w:rsidTr="00355BD4">
        <w:tc>
          <w:tcPr>
            <w:tcW w:w="4928" w:type="dxa"/>
          </w:tcPr>
          <w:p w:rsidR="005D2B46" w:rsidRPr="00DC06D1" w:rsidRDefault="005D2B46" w:rsidP="00355BD4">
            <w:pPr>
              <w:rPr>
                <w:rFonts w:ascii="Times New Roman" w:hAnsi="Times New Roman"/>
                <w:sz w:val="18"/>
                <w:szCs w:val="18"/>
              </w:rPr>
            </w:pPr>
            <w:r w:rsidRPr="00DC06D1">
              <w:rPr>
                <w:rStyle w:val="931"/>
                <w:b w:val="0"/>
                <w:i w:val="0"/>
              </w:rPr>
              <w:t>Прыжок в длину (см) или</w:t>
            </w:r>
          </w:p>
          <w:p w:rsidR="005D2B46" w:rsidRPr="00DC06D1" w:rsidRDefault="005D2B46" w:rsidP="00355BD4">
            <w:pPr>
              <w:rPr>
                <w:rFonts w:ascii="Times New Roman" w:hAnsi="Times New Roman"/>
                <w:sz w:val="18"/>
                <w:szCs w:val="18"/>
              </w:rPr>
            </w:pPr>
            <w:r w:rsidRPr="00DC06D1">
              <w:rPr>
                <w:rStyle w:val="931"/>
                <w:b w:val="0"/>
                <w:i w:val="0"/>
              </w:rPr>
              <w:t>прыжок в высоту (см)</w:t>
            </w:r>
          </w:p>
        </w:tc>
        <w:tc>
          <w:tcPr>
            <w:tcW w:w="1134" w:type="dxa"/>
          </w:tcPr>
          <w:p w:rsidR="005D2B46" w:rsidRPr="00DC06D1" w:rsidRDefault="005D2B46" w:rsidP="00355BD4">
            <w:pPr>
              <w:jc w:val="center"/>
              <w:rPr>
                <w:rFonts w:ascii="Times New Roman" w:hAnsi="Times New Roman"/>
                <w:sz w:val="18"/>
                <w:szCs w:val="18"/>
              </w:rPr>
            </w:pPr>
            <w:r w:rsidRPr="00DC06D1">
              <w:rPr>
                <w:rStyle w:val="931"/>
                <w:b w:val="0"/>
                <w:i w:val="0"/>
              </w:rPr>
              <w:t>470</w:t>
            </w:r>
          </w:p>
          <w:p w:rsidR="005D2B46" w:rsidRPr="00DC06D1" w:rsidRDefault="005D2B46" w:rsidP="00355BD4">
            <w:pPr>
              <w:jc w:val="center"/>
              <w:rPr>
                <w:rFonts w:ascii="Times New Roman" w:hAnsi="Times New Roman"/>
                <w:sz w:val="18"/>
                <w:szCs w:val="18"/>
              </w:rPr>
            </w:pPr>
            <w:r w:rsidRPr="00DC06D1">
              <w:rPr>
                <w:rStyle w:val="931"/>
                <w:b w:val="0"/>
                <w:i w:val="0"/>
              </w:rPr>
              <w:t>135</w:t>
            </w:r>
          </w:p>
        </w:tc>
        <w:tc>
          <w:tcPr>
            <w:tcW w:w="1276" w:type="dxa"/>
          </w:tcPr>
          <w:p w:rsidR="005D2B46" w:rsidRPr="00DC06D1" w:rsidRDefault="005D2B46" w:rsidP="00355BD4">
            <w:pPr>
              <w:jc w:val="center"/>
              <w:rPr>
                <w:rFonts w:ascii="Times New Roman" w:hAnsi="Times New Roman"/>
                <w:sz w:val="18"/>
                <w:szCs w:val="18"/>
              </w:rPr>
            </w:pPr>
            <w:r w:rsidRPr="00DC06D1">
              <w:rPr>
                <w:rStyle w:val="931"/>
                <w:b w:val="0"/>
                <w:i w:val="0"/>
              </w:rPr>
              <w:t>480</w:t>
            </w:r>
          </w:p>
          <w:p w:rsidR="005D2B46" w:rsidRPr="00DC06D1" w:rsidRDefault="005D2B46" w:rsidP="00355BD4">
            <w:pPr>
              <w:jc w:val="center"/>
              <w:rPr>
                <w:rFonts w:ascii="Times New Roman" w:hAnsi="Times New Roman"/>
                <w:sz w:val="18"/>
                <w:szCs w:val="18"/>
              </w:rPr>
            </w:pPr>
            <w:r w:rsidRPr="00DC06D1">
              <w:rPr>
                <w:rStyle w:val="931"/>
                <w:b w:val="0"/>
                <w:i w:val="0"/>
              </w:rPr>
              <w:t>138</w:t>
            </w:r>
          </w:p>
        </w:tc>
        <w:tc>
          <w:tcPr>
            <w:tcW w:w="1275" w:type="dxa"/>
          </w:tcPr>
          <w:p w:rsidR="005D2B46" w:rsidRPr="00DC06D1" w:rsidRDefault="005D2B46" w:rsidP="00355BD4">
            <w:pPr>
              <w:jc w:val="center"/>
              <w:rPr>
                <w:rFonts w:ascii="Times New Roman" w:hAnsi="Times New Roman"/>
                <w:sz w:val="18"/>
                <w:szCs w:val="18"/>
              </w:rPr>
            </w:pPr>
            <w:r w:rsidRPr="00DC06D1">
              <w:rPr>
                <w:rStyle w:val="931"/>
                <w:b w:val="0"/>
                <w:i w:val="0"/>
              </w:rPr>
              <w:t>480</w:t>
            </w:r>
          </w:p>
          <w:p w:rsidR="005D2B46" w:rsidRPr="00DC06D1" w:rsidRDefault="005D2B46" w:rsidP="00355BD4">
            <w:pPr>
              <w:jc w:val="center"/>
              <w:rPr>
                <w:rFonts w:ascii="Times New Roman" w:hAnsi="Times New Roman"/>
                <w:sz w:val="18"/>
                <w:szCs w:val="18"/>
              </w:rPr>
            </w:pPr>
            <w:r w:rsidRPr="00DC06D1">
              <w:rPr>
                <w:rStyle w:val="931"/>
                <w:b w:val="0"/>
                <w:i w:val="0"/>
              </w:rPr>
              <w:t>138</w:t>
            </w:r>
          </w:p>
        </w:tc>
        <w:tc>
          <w:tcPr>
            <w:tcW w:w="1240" w:type="dxa"/>
          </w:tcPr>
          <w:p w:rsidR="005D2B46" w:rsidRPr="00DC06D1" w:rsidRDefault="005D2B46" w:rsidP="00355BD4">
            <w:pPr>
              <w:jc w:val="center"/>
              <w:rPr>
                <w:rFonts w:ascii="Times New Roman" w:hAnsi="Times New Roman"/>
                <w:sz w:val="18"/>
                <w:szCs w:val="18"/>
              </w:rPr>
            </w:pPr>
            <w:r w:rsidRPr="00DC06D1">
              <w:rPr>
                <w:rStyle w:val="931"/>
                <w:b w:val="0"/>
                <w:i w:val="0"/>
              </w:rPr>
              <w:t>490</w:t>
            </w:r>
          </w:p>
          <w:p w:rsidR="005D2B46" w:rsidRPr="00DC06D1" w:rsidRDefault="005D2B46" w:rsidP="00355BD4">
            <w:pPr>
              <w:jc w:val="center"/>
              <w:rPr>
                <w:rFonts w:ascii="Times New Roman" w:hAnsi="Times New Roman"/>
                <w:sz w:val="18"/>
                <w:szCs w:val="18"/>
              </w:rPr>
            </w:pPr>
            <w:r w:rsidRPr="00DC06D1">
              <w:rPr>
                <w:rStyle w:val="931"/>
                <w:b w:val="0"/>
                <w:i w:val="0"/>
              </w:rPr>
              <w:t>140</w:t>
            </w:r>
          </w:p>
        </w:tc>
      </w:tr>
      <w:tr w:rsidR="005D2B46" w:rsidRPr="00DC06D1" w:rsidTr="00355BD4">
        <w:tc>
          <w:tcPr>
            <w:tcW w:w="4928" w:type="dxa"/>
          </w:tcPr>
          <w:p w:rsidR="005D2B46" w:rsidRPr="00DC06D1" w:rsidRDefault="005D2B46" w:rsidP="00355BD4">
            <w:pPr>
              <w:rPr>
                <w:rFonts w:ascii="Times New Roman" w:hAnsi="Times New Roman"/>
                <w:sz w:val="18"/>
                <w:szCs w:val="18"/>
              </w:rPr>
            </w:pPr>
            <w:r w:rsidRPr="00DC06D1">
              <w:rPr>
                <w:rStyle w:val="931"/>
                <w:b w:val="0"/>
                <w:i w:val="0"/>
              </w:rPr>
              <w:t>Толкание ядра весом</w:t>
            </w:r>
          </w:p>
          <w:p w:rsidR="005D2B46" w:rsidRPr="00DC06D1" w:rsidRDefault="005D2B46" w:rsidP="00355BD4">
            <w:pPr>
              <w:rPr>
                <w:rFonts w:ascii="Times New Roman" w:hAnsi="Times New Roman"/>
                <w:sz w:val="18"/>
                <w:szCs w:val="18"/>
              </w:rPr>
            </w:pPr>
            <w:r w:rsidRPr="00DC06D1">
              <w:rPr>
                <w:rStyle w:val="931"/>
                <w:b w:val="0"/>
                <w:i w:val="0"/>
              </w:rPr>
              <w:t>7.257 (м)</w:t>
            </w:r>
          </w:p>
          <w:p w:rsidR="005D2B46" w:rsidRPr="00DC06D1" w:rsidRDefault="005D2B46" w:rsidP="00355BD4">
            <w:pPr>
              <w:rPr>
                <w:rFonts w:ascii="Times New Roman" w:hAnsi="Times New Roman"/>
                <w:sz w:val="18"/>
                <w:szCs w:val="18"/>
              </w:rPr>
            </w:pPr>
            <w:r w:rsidRPr="00DC06D1">
              <w:rPr>
                <w:rStyle w:val="931"/>
                <w:b w:val="0"/>
                <w:i w:val="0"/>
              </w:rPr>
              <w:t>5 кг (м)</w:t>
            </w:r>
          </w:p>
        </w:tc>
        <w:tc>
          <w:tcPr>
            <w:tcW w:w="1134" w:type="dxa"/>
            <w:vAlign w:val="bottom"/>
          </w:tcPr>
          <w:p w:rsidR="005D2B46" w:rsidRPr="00DC06D1" w:rsidRDefault="005D2B46" w:rsidP="00355BD4">
            <w:pPr>
              <w:jc w:val="center"/>
              <w:rPr>
                <w:rFonts w:ascii="Times New Roman" w:hAnsi="Times New Roman"/>
                <w:sz w:val="18"/>
                <w:szCs w:val="18"/>
              </w:rPr>
            </w:pPr>
            <w:r w:rsidRPr="00DC06D1">
              <w:rPr>
                <w:rFonts w:ascii="Times New Roman" w:hAnsi="Times New Roman"/>
                <w:sz w:val="18"/>
                <w:szCs w:val="18"/>
              </w:rPr>
              <w:t>-</w:t>
            </w:r>
          </w:p>
          <w:p w:rsidR="005D2B46" w:rsidRPr="00DC06D1" w:rsidRDefault="005D2B46" w:rsidP="00355BD4">
            <w:pPr>
              <w:jc w:val="center"/>
              <w:rPr>
                <w:rFonts w:ascii="Times New Roman" w:hAnsi="Times New Roman"/>
                <w:sz w:val="18"/>
                <w:szCs w:val="18"/>
              </w:rPr>
            </w:pPr>
            <w:r w:rsidRPr="00DC06D1">
              <w:rPr>
                <w:rStyle w:val="931"/>
                <w:b w:val="0"/>
                <w:i w:val="0"/>
              </w:rPr>
              <w:t>8</w:t>
            </w:r>
          </w:p>
        </w:tc>
        <w:tc>
          <w:tcPr>
            <w:tcW w:w="1276" w:type="dxa"/>
            <w:vAlign w:val="bottom"/>
          </w:tcPr>
          <w:p w:rsidR="005D2B46" w:rsidRPr="00DC06D1" w:rsidRDefault="005D2B46" w:rsidP="00355BD4">
            <w:pPr>
              <w:jc w:val="center"/>
              <w:rPr>
                <w:rFonts w:ascii="Times New Roman" w:hAnsi="Times New Roman"/>
                <w:sz w:val="18"/>
                <w:szCs w:val="18"/>
              </w:rPr>
            </w:pPr>
            <w:r w:rsidRPr="00DC06D1">
              <w:rPr>
                <w:rFonts w:ascii="Times New Roman" w:hAnsi="Times New Roman"/>
                <w:sz w:val="18"/>
                <w:szCs w:val="18"/>
              </w:rPr>
              <w:t>-</w:t>
            </w:r>
          </w:p>
          <w:p w:rsidR="005D2B46" w:rsidRPr="00DC06D1" w:rsidRDefault="005D2B46" w:rsidP="00355BD4">
            <w:pPr>
              <w:jc w:val="center"/>
              <w:rPr>
                <w:rFonts w:ascii="Times New Roman" w:hAnsi="Times New Roman"/>
                <w:sz w:val="18"/>
                <w:szCs w:val="18"/>
              </w:rPr>
            </w:pPr>
            <w:r w:rsidRPr="00DC06D1">
              <w:rPr>
                <w:rStyle w:val="931"/>
                <w:b w:val="0"/>
                <w:i w:val="0"/>
              </w:rPr>
              <w:t>10</w:t>
            </w:r>
          </w:p>
        </w:tc>
        <w:tc>
          <w:tcPr>
            <w:tcW w:w="1275" w:type="dxa"/>
            <w:vAlign w:val="bottom"/>
          </w:tcPr>
          <w:p w:rsidR="005D2B46" w:rsidRPr="00DC06D1" w:rsidRDefault="005D2B46" w:rsidP="00355BD4">
            <w:pPr>
              <w:jc w:val="center"/>
              <w:rPr>
                <w:rFonts w:ascii="Times New Roman" w:hAnsi="Times New Roman"/>
                <w:sz w:val="18"/>
                <w:szCs w:val="18"/>
              </w:rPr>
            </w:pPr>
            <w:r w:rsidRPr="00DC06D1">
              <w:rPr>
                <w:rStyle w:val="931"/>
                <w:b w:val="0"/>
                <w:i w:val="0"/>
              </w:rPr>
              <w:t>6,00</w:t>
            </w:r>
          </w:p>
          <w:p w:rsidR="005D2B46" w:rsidRPr="00DC06D1" w:rsidRDefault="005D2B46" w:rsidP="00355BD4">
            <w:pPr>
              <w:jc w:val="center"/>
              <w:rPr>
                <w:rFonts w:ascii="Times New Roman" w:hAnsi="Times New Roman"/>
                <w:sz w:val="18"/>
                <w:szCs w:val="18"/>
              </w:rPr>
            </w:pPr>
            <w:r w:rsidRPr="00DC06D1">
              <w:rPr>
                <w:rFonts w:ascii="Times New Roman" w:hAnsi="Times New Roman"/>
                <w:sz w:val="18"/>
                <w:szCs w:val="18"/>
              </w:rPr>
              <w:t>-</w:t>
            </w:r>
          </w:p>
        </w:tc>
        <w:tc>
          <w:tcPr>
            <w:tcW w:w="1240" w:type="dxa"/>
            <w:vAlign w:val="bottom"/>
          </w:tcPr>
          <w:p w:rsidR="005D2B46" w:rsidRPr="00DC06D1" w:rsidRDefault="005D2B46" w:rsidP="00355BD4">
            <w:pPr>
              <w:jc w:val="center"/>
              <w:rPr>
                <w:rFonts w:ascii="Times New Roman" w:hAnsi="Times New Roman"/>
                <w:sz w:val="18"/>
                <w:szCs w:val="18"/>
              </w:rPr>
            </w:pPr>
            <w:r w:rsidRPr="00DC06D1">
              <w:rPr>
                <w:rStyle w:val="931"/>
                <w:b w:val="0"/>
                <w:i w:val="0"/>
              </w:rPr>
              <w:t>6,50</w:t>
            </w:r>
          </w:p>
          <w:p w:rsidR="005D2B46" w:rsidRPr="00DC06D1" w:rsidRDefault="005D2B46" w:rsidP="00355BD4">
            <w:pPr>
              <w:jc w:val="center"/>
              <w:rPr>
                <w:rFonts w:ascii="Times New Roman" w:hAnsi="Times New Roman"/>
                <w:sz w:val="18"/>
                <w:szCs w:val="18"/>
              </w:rPr>
            </w:pPr>
            <w:r w:rsidRPr="00DC06D1">
              <w:rPr>
                <w:rFonts w:ascii="Times New Roman" w:hAnsi="Times New Roman"/>
                <w:sz w:val="18"/>
                <w:szCs w:val="18"/>
              </w:rPr>
              <w:t>-</w:t>
            </w:r>
          </w:p>
        </w:tc>
      </w:tr>
      <w:tr w:rsidR="005D2B46" w:rsidRPr="00DC06D1" w:rsidTr="00355BD4">
        <w:tc>
          <w:tcPr>
            <w:tcW w:w="4928" w:type="dxa"/>
          </w:tcPr>
          <w:p w:rsidR="005D2B46" w:rsidRPr="00DC06D1" w:rsidRDefault="005D2B46" w:rsidP="00355BD4">
            <w:pPr>
              <w:rPr>
                <w:rFonts w:ascii="Times New Roman" w:hAnsi="Times New Roman"/>
                <w:sz w:val="18"/>
                <w:szCs w:val="18"/>
              </w:rPr>
            </w:pPr>
            <w:r w:rsidRPr="00DC06D1">
              <w:rPr>
                <w:rStyle w:val="92"/>
                <w:b w:val="0"/>
                <w:i w:val="0"/>
              </w:rPr>
              <w:t>Лыжные гонки 10 км (мин)</w:t>
            </w:r>
          </w:p>
        </w:tc>
        <w:tc>
          <w:tcPr>
            <w:tcW w:w="1134" w:type="dxa"/>
            <w:vAlign w:val="center"/>
          </w:tcPr>
          <w:p w:rsidR="005D2B46" w:rsidRPr="00DC06D1" w:rsidRDefault="005D2B46" w:rsidP="00355BD4">
            <w:pPr>
              <w:jc w:val="center"/>
              <w:rPr>
                <w:rFonts w:ascii="Times New Roman" w:hAnsi="Times New Roman"/>
                <w:sz w:val="18"/>
                <w:szCs w:val="18"/>
              </w:rPr>
            </w:pPr>
          </w:p>
        </w:tc>
        <w:tc>
          <w:tcPr>
            <w:tcW w:w="1276" w:type="dxa"/>
            <w:vAlign w:val="center"/>
          </w:tcPr>
          <w:p w:rsidR="005D2B46" w:rsidRPr="00DC06D1" w:rsidRDefault="005D2B46" w:rsidP="00355BD4">
            <w:pPr>
              <w:jc w:val="center"/>
              <w:rPr>
                <w:rFonts w:ascii="Times New Roman" w:hAnsi="Times New Roman"/>
                <w:sz w:val="18"/>
                <w:szCs w:val="18"/>
              </w:rPr>
            </w:pPr>
            <w:r w:rsidRPr="00DC06D1">
              <w:rPr>
                <w:rStyle w:val="92"/>
                <w:b w:val="0"/>
                <w:i w:val="0"/>
              </w:rPr>
              <w:t>52</w:t>
            </w:r>
          </w:p>
        </w:tc>
        <w:tc>
          <w:tcPr>
            <w:tcW w:w="1275" w:type="dxa"/>
            <w:vAlign w:val="center"/>
          </w:tcPr>
          <w:p w:rsidR="005D2B46" w:rsidRPr="00DC06D1" w:rsidRDefault="005D2B46" w:rsidP="00355BD4">
            <w:pPr>
              <w:jc w:val="center"/>
              <w:rPr>
                <w:rFonts w:ascii="Times New Roman" w:hAnsi="Times New Roman"/>
                <w:sz w:val="18"/>
                <w:szCs w:val="18"/>
              </w:rPr>
            </w:pPr>
          </w:p>
        </w:tc>
        <w:tc>
          <w:tcPr>
            <w:tcW w:w="1240" w:type="dxa"/>
            <w:vAlign w:val="center"/>
          </w:tcPr>
          <w:p w:rsidR="005D2B46" w:rsidRPr="00DC06D1" w:rsidRDefault="005D2B46" w:rsidP="00355BD4">
            <w:pPr>
              <w:jc w:val="center"/>
              <w:rPr>
                <w:rFonts w:ascii="Times New Roman" w:hAnsi="Times New Roman"/>
                <w:sz w:val="18"/>
                <w:szCs w:val="18"/>
              </w:rPr>
            </w:pPr>
            <w:r w:rsidRPr="00DC06D1">
              <w:rPr>
                <w:rStyle w:val="92"/>
                <w:b w:val="0"/>
                <w:i w:val="0"/>
              </w:rPr>
              <w:t>51</w:t>
            </w:r>
          </w:p>
        </w:tc>
      </w:tr>
      <w:tr w:rsidR="005D2B46" w:rsidRPr="00DC06D1" w:rsidTr="00355BD4">
        <w:tc>
          <w:tcPr>
            <w:tcW w:w="4928" w:type="dxa"/>
          </w:tcPr>
          <w:p w:rsidR="005D2B46" w:rsidRPr="00DC06D1" w:rsidRDefault="005D2B46" w:rsidP="00355BD4">
            <w:pPr>
              <w:rPr>
                <w:rFonts w:ascii="Times New Roman" w:hAnsi="Times New Roman"/>
                <w:sz w:val="18"/>
                <w:szCs w:val="18"/>
              </w:rPr>
            </w:pPr>
            <w:r w:rsidRPr="00DC06D1">
              <w:rPr>
                <w:rStyle w:val="92"/>
                <w:b w:val="0"/>
                <w:i w:val="0"/>
              </w:rPr>
              <w:t>Плавание 100 м (мин, сек)</w:t>
            </w:r>
          </w:p>
        </w:tc>
        <w:tc>
          <w:tcPr>
            <w:tcW w:w="1134" w:type="dxa"/>
            <w:vAlign w:val="center"/>
          </w:tcPr>
          <w:p w:rsidR="005D2B46" w:rsidRPr="00DC06D1" w:rsidRDefault="005D2B46" w:rsidP="00355BD4">
            <w:pPr>
              <w:jc w:val="center"/>
              <w:rPr>
                <w:rFonts w:ascii="Times New Roman" w:hAnsi="Times New Roman"/>
                <w:sz w:val="18"/>
                <w:szCs w:val="18"/>
              </w:rPr>
            </w:pPr>
          </w:p>
        </w:tc>
        <w:tc>
          <w:tcPr>
            <w:tcW w:w="1276" w:type="dxa"/>
            <w:vAlign w:val="center"/>
          </w:tcPr>
          <w:p w:rsidR="005D2B46" w:rsidRPr="00DC06D1" w:rsidRDefault="005D2B46" w:rsidP="00355BD4">
            <w:pPr>
              <w:jc w:val="center"/>
              <w:rPr>
                <w:rFonts w:ascii="Times New Roman" w:hAnsi="Times New Roman"/>
                <w:sz w:val="18"/>
                <w:szCs w:val="18"/>
              </w:rPr>
            </w:pPr>
            <w:r w:rsidRPr="00DC06D1">
              <w:rPr>
                <w:rStyle w:val="92"/>
                <w:b w:val="0"/>
                <w:i w:val="0"/>
              </w:rPr>
              <w:t>1,45</w:t>
            </w:r>
          </w:p>
        </w:tc>
        <w:tc>
          <w:tcPr>
            <w:tcW w:w="1275" w:type="dxa"/>
            <w:vAlign w:val="center"/>
          </w:tcPr>
          <w:p w:rsidR="005D2B46" w:rsidRPr="00DC06D1" w:rsidRDefault="005D2B46" w:rsidP="00355BD4">
            <w:pPr>
              <w:jc w:val="center"/>
              <w:rPr>
                <w:rFonts w:ascii="Times New Roman" w:hAnsi="Times New Roman"/>
                <w:sz w:val="18"/>
                <w:szCs w:val="18"/>
              </w:rPr>
            </w:pPr>
          </w:p>
        </w:tc>
        <w:tc>
          <w:tcPr>
            <w:tcW w:w="1240" w:type="dxa"/>
            <w:vAlign w:val="center"/>
          </w:tcPr>
          <w:p w:rsidR="005D2B46" w:rsidRPr="00DC06D1" w:rsidRDefault="005D2B46" w:rsidP="00355BD4">
            <w:pPr>
              <w:jc w:val="center"/>
              <w:rPr>
                <w:rFonts w:ascii="Times New Roman" w:hAnsi="Times New Roman"/>
                <w:sz w:val="18"/>
                <w:szCs w:val="18"/>
              </w:rPr>
            </w:pPr>
            <w:r w:rsidRPr="00DC06D1">
              <w:rPr>
                <w:rStyle w:val="92"/>
                <w:b w:val="0"/>
                <w:i w:val="0"/>
              </w:rPr>
              <w:t>1,43</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Подтягивание на перекладине (кол-во раз)</w:t>
            </w:r>
          </w:p>
        </w:tc>
        <w:tc>
          <w:tcPr>
            <w:tcW w:w="1134" w:type="dxa"/>
            <w:vAlign w:val="center"/>
          </w:tcPr>
          <w:p w:rsidR="005D2B46" w:rsidRPr="00DC06D1" w:rsidRDefault="005D2B46" w:rsidP="00355BD4">
            <w:pPr>
              <w:jc w:val="center"/>
              <w:rPr>
                <w:rFonts w:ascii="Times New Roman" w:hAnsi="Times New Roman"/>
              </w:rPr>
            </w:pPr>
            <w:r w:rsidRPr="00DC06D1">
              <w:rPr>
                <w:rStyle w:val="92"/>
                <w:b w:val="0"/>
                <w:i w:val="0"/>
              </w:rPr>
              <w:t>16</w:t>
            </w:r>
          </w:p>
        </w:tc>
        <w:tc>
          <w:tcPr>
            <w:tcW w:w="1276" w:type="dxa"/>
            <w:vAlign w:val="center"/>
          </w:tcPr>
          <w:p w:rsidR="005D2B46" w:rsidRPr="00DC06D1" w:rsidRDefault="005D2B46" w:rsidP="00355BD4">
            <w:pPr>
              <w:jc w:val="center"/>
              <w:rPr>
                <w:rFonts w:ascii="Times New Roman" w:hAnsi="Times New Roman"/>
              </w:rPr>
            </w:pPr>
            <w:r w:rsidRPr="00DC06D1">
              <w:rPr>
                <w:rStyle w:val="92"/>
                <w:b w:val="0"/>
                <w:i w:val="0"/>
              </w:rPr>
              <w:t>17</w:t>
            </w:r>
          </w:p>
        </w:tc>
        <w:tc>
          <w:tcPr>
            <w:tcW w:w="1275" w:type="dxa"/>
            <w:vAlign w:val="center"/>
          </w:tcPr>
          <w:p w:rsidR="005D2B46" w:rsidRPr="00DC06D1" w:rsidRDefault="005D2B46" w:rsidP="00355BD4">
            <w:pPr>
              <w:jc w:val="center"/>
              <w:rPr>
                <w:rFonts w:ascii="Times New Roman" w:hAnsi="Times New Roman"/>
              </w:rPr>
            </w:pPr>
            <w:r w:rsidRPr="00DC06D1">
              <w:rPr>
                <w:rStyle w:val="92"/>
                <w:b w:val="0"/>
                <w:i w:val="0"/>
              </w:rPr>
              <w:t>18</w:t>
            </w: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19</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Подъем силой в упор на кольцах (кол-во раз)</w:t>
            </w:r>
          </w:p>
        </w:tc>
        <w:tc>
          <w:tcPr>
            <w:tcW w:w="1134" w:type="dxa"/>
            <w:vAlign w:val="center"/>
          </w:tcPr>
          <w:p w:rsidR="005D2B46" w:rsidRPr="00DC06D1" w:rsidRDefault="005D2B46" w:rsidP="00355BD4">
            <w:pPr>
              <w:jc w:val="center"/>
              <w:rPr>
                <w:rFonts w:ascii="Times New Roman" w:hAnsi="Times New Roman"/>
              </w:rPr>
            </w:pPr>
          </w:p>
        </w:tc>
        <w:tc>
          <w:tcPr>
            <w:tcW w:w="1276" w:type="dxa"/>
            <w:vAlign w:val="center"/>
          </w:tcPr>
          <w:p w:rsidR="005D2B46" w:rsidRPr="00DC06D1" w:rsidRDefault="005D2B46" w:rsidP="00355BD4">
            <w:pPr>
              <w:jc w:val="center"/>
              <w:rPr>
                <w:rFonts w:ascii="Times New Roman" w:hAnsi="Times New Roman"/>
              </w:rPr>
            </w:pPr>
            <w:r w:rsidRPr="00DC06D1">
              <w:rPr>
                <w:rStyle w:val="92"/>
                <w:b w:val="0"/>
                <w:i w:val="0"/>
              </w:rPr>
              <w:t>1</w:t>
            </w:r>
          </w:p>
        </w:tc>
        <w:tc>
          <w:tcPr>
            <w:tcW w:w="1275" w:type="dxa"/>
            <w:vAlign w:val="center"/>
          </w:tcPr>
          <w:p w:rsidR="005D2B46" w:rsidRPr="00DC06D1" w:rsidRDefault="005D2B46" w:rsidP="00355BD4">
            <w:pPr>
              <w:jc w:val="center"/>
              <w:rPr>
                <w:rFonts w:ascii="Times New Roman" w:hAnsi="Times New Roman"/>
              </w:rPr>
            </w:pPr>
            <w:r w:rsidRPr="00DC06D1">
              <w:rPr>
                <w:rStyle w:val="92"/>
                <w:b w:val="0"/>
                <w:i w:val="0"/>
              </w:rPr>
              <w:t>1</w:t>
            </w: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2</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Лазанье по канату 5 м на скорость (сек)</w:t>
            </w:r>
          </w:p>
        </w:tc>
        <w:tc>
          <w:tcPr>
            <w:tcW w:w="1134" w:type="dxa"/>
            <w:vAlign w:val="center"/>
          </w:tcPr>
          <w:p w:rsidR="005D2B46" w:rsidRPr="00DC06D1" w:rsidRDefault="005D2B46" w:rsidP="00355BD4">
            <w:pPr>
              <w:jc w:val="center"/>
              <w:rPr>
                <w:rFonts w:ascii="Times New Roman" w:hAnsi="Times New Roman"/>
              </w:rPr>
            </w:pPr>
            <w:r w:rsidRPr="00DC06D1">
              <w:rPr>
                <w:rStyle w:val="92"/>
                <w:b w:val="0"/>
                <w:i w:val="0"/>
              </w:rPr>
              <w:t>9,0</w:t>
            </w:r>
          </w:p>
        </w:tc>
        <w:tc>
          <w:tcPr>
            <w:tcW w:w="1276" w:type="dxa"/>
            <w:vAlign w:val="center"/>
          </w:tcPr>
          <w:p w:rsidR="005D2B46" w:rsidRPr="00DC06D1" w:rsidRDefault="005D2B46" w:rsidP="00355BD4">
            <w:pPr>
              <w:jc w:val="center"/>
              <w:rPr>
                <w:rFonts w:ascii="Times New Roman" w:hAnsi="Times New Roman"/>
              </w:rPr>
            </w:pPr>
            <w:r w:rsidRPr="00DC06D1">
              <w:rPr>
                <w:rStyle w:val="92"/>
                <w:b w:val="0"/>
                <w:i w:val="0"/>
              </w:rPr>
              <w:t>8,8</w:t>
            </w:r>
          </w:p>
        </w:tc>
        <w:tc>
          <w:tcPr>
            <w:tcW w:w="1275" w:type="dxa"/>
            <w:vAlign w:val="center"/>
          </w:tcPr>
          <w:p w:rsidR="005D2B46" w:rsidRPr="00DC06D1" w:rsidRDefault="005D2B46" w:rsidP="00355BD4">
            <w:pPr>
              <w:jc w:val="center"/>
              <w:rPr>
                <w:rFonts w:ascii="Times New Roman" w:hAnsi="Times New Roman"/>
              </w:rPr>
            </w:pPr>
            <w:r w:rsidRPr="00DC06D1">
              <w:rPr>
                <w:rStyle w:val="92"/>
                <w:b w:val="0"/>
                <w:i w:val="0"/>
              </w:rPr>
              <w:t>8,7</w:t>
            </w: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8,6</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Рывок штанги (- кг) от собственного веса</w:t>
            </w:r>
          </w:p>
        </w:tc>
        <w:tc>
          <w:tcPr>
            <w:tcW w:w="1134" w:type="dxa"/>
            <w:vAlign w:val="center"/>
          </w:tcPr>
          <w:p w:rsidR="005D2B46" w:rsidRPr="00DC06D1" w:rsidRDefault="005D2B46" w:rsidP="00355BD4">
            <w:pPr>
              <w:jc w:val="center"/>
              <w:rPr>
                <w:rFonts w:ascii="Times New Roman" w:hAnsi="Times New Roman"/>
              </w:rPr>
            </w:pPr>
          </w:p>
        </w:tc>
        <w:tc>
          <w:tcPr>
            <w:tcW w:w="1276" w:type="dxa"/>
            <w:vAlign w:val="center"/>
          </w:tcPr>
          <w:p w:rsidR="005D2B46" w:rsidRPr="00DC06D1" w:rsidRDefault="005D2B46" w:rsidP="00355BD4">
            <w:pPr>
              <w:jc w:val="center"/>
              <w:rPr>
                <w:rFonts w:ascii="Times New Roman" w:hAnsi="Times New Roman"/>
              </w:rPr>
            </w:pPr>
          </w:p>
        </w:tc>
        <w:tc>
          <w:tcPr>
            <w:tcW w:w="1275" w:type="dxa"/>
            <w:vAlign w:val="center"/>
          </w:tcPr>
          <w:p w:rsidR="005D2B46" w:rsidRPr="00DC06D1" w:rsidRDefault="005D2B46" w:rsidP="00355BD4">
            <w:pPr>
              <w:jc w:val="center"/>
              <w:rPr>
                <w:rFonts w:ascii="Times New Roman" w:hAnsi="Times New Roman"/>
              </w:rPr>
            </w:pP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-8</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Приседание со штангой на плечах (кол-во раз) + кг от собственного веса</w:t>
            </w:r>
          </w:p>
        </w:tc>
        <w:tc>
          <w:tcPr>
            <w:tcW w:w="1134" w:type="dxa"/>
            <w:vAlign w:val="center"/>
          </w:tcPr>
          <w:p w:rsidR="005D2B46" w:rsidRPr="00DC06D1" w:rsidRDefault="005D2B46" w:rsidP="00355BD4">
            <w:pPr>
              <w:jc w:val="center"/>
              <w:rPr>
                <w:rFonts w:ascii="Times New Roman" w:hAnsi="Times New Roman"/>
              </w:rPr>
            </w:pPr>
          </w:p>
        </w:tc>
        <w:tc>
          <w:tcPr>
            <w:tcW w:w="1276" w:type="dxa"/>
            <w:vAlign w:val="center"/>
          </w:tcPr>
          <w:p w:rsidR="005D2B46" w:rsidRPr="00DC06D1" w:rsidRDefault="005D2B46" w:rsidP="00355BD4">
            <w:pPr>
              <w:jc w:val="center"/>
              <w:rPr>
                <w:rFonts w:ascii="Times New Roman" w:hAnsi="Times New Roman"/>
              </w:rPr>
            </w:pPr>
          </w:p>
        </w:tc>
        <w:tc>
          <w:tcPr>
            <w:tcW w:w="1275" w:type="dxa"/>
            <w:vAlign w:val="center"/>
          </w:tcPr>
          <w:p w:rsidR="005D2B46" w:rsidRPr="00DC06D1" w:rsidRDefault="005D2B46" w:rsidP="00355BD4">
            <w:pPr>
              <w:jc w:val="center"/>
              <w:rPr>
                <w:rFonts w:ascii="Times New Roman" w:hAnsi="Times New Roman"/>
              </w:rPr>
            </w:pP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10</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Специальные упражнения дзюдоиста:</w:t>
            </w:r>
          </w:p>
          <w:p w:rsidR="005D2B46" w:rsidRPr="00DC06D1" w:rsidRDefault="005D2B46" w:rsidP="00355BD4">
            <w:pPr>
              <w:rPr>
                <w:rFonts w:ascii="Times New Roman" w:hAnsi="Times New Roman"/>
              </w:rPr>
            </w:pPr>
            <w:r w:rsidRPr="00DC06D1">
              <w:rPr>
                <w:rStyle w:val="92"/>
                <w:b w:val="0"/>
                <w:i w:val="0"/>
              </w:rPr>
              <w:t>кувырок вперед и подъем разгибом (на оценку)</w:t>
            </w:r>
          </w:p>
        </w:tc>
        <w:tc>
          <w:tcPr>
            <w:tcW w:w="1134" w:type="dxa"/>
            <w:vAlign w:val="center"/>
          </w:tcPr>
          <w:p w:rsidR="005D2B46" w:rsidRPr="00DC06D1" w:rsidRDefault="005D2B46" w:rsidP="00355BD4">
            <w:pPr>
              <w:jc w:val="center"/>
              <w:rPr>
                <w:rFonts w:ascii="Times New Roman" w:hAnsi="Times New Roman"/>
              </w:rPr>
            </w:pPr>
            <w:r w:rsidRPr="00DC06D1">
              <w:rPr>
                <w:rStyle w:val="92"/>
                <w:b w:val="0"/>
                <w:i w:val="0"/>
              </w:rPr>
              <w:t>7</w:t>
            </w:r>
          </w:p>
        </w:tc>
        <w:tc>
          <w:tcPr>
            <w:tcW w:w="1276" w:type="dxa"/>
            <w:vAlign w:val="center"/>
          </w:tcPr>
          <w:p w:rsidR="005D2B46" w:rsidRPr="00DC06D1" w:rsidRDefault="005D2B46" w:rsidP="00355BD4">
            <w:pPr>
              <w:jc w:val="center"/>
              <w:rPr>
                <w:rFonts w:ascii="Times New Roman" w:hAnsi="Times New Roman"/>
              </w:rPr>
            </w:pPr>
            <w:r w:rsidRPr="00DC06D1">
              <w:rPr>
                <w:rStyle w:val="92"/>
                <w:b w:val="0"/>
                <w:i w:val="0"/>
              </w:rPr>
              <w:t>8</w:t>
            </w:r>
          </w:p>
        </w:tc>
        <w:tc>
          <w:tcPr>
            <w:tcW w:w="1275" w:type="dxa"/>
            <w:vAlign w:val="center"/>
          </w:tcPr>
          <w:p w:rsidR="005D2B46" w:rsidRPr="00DC06D1" w:rsidRDefault="005D2B46" w:rsidP="00355BD4">
            <w:pPr>
              <w:jc w:val="center"/>
              <w:rPr>
                <w:rFonts w:ascii="Times New Roman" w:hAnsi="Times New Roman"/>
              </w:rPr>
            </w:pPr>
            <w:r w:rsidRPr="00DC06D1">
              <w:rPr>
                <w:rStyle w:val="92"/>
                <w:b w:val="0"/>
                <w:i w:val="0"/>
              </w:rPr>
              <w:t>8</w:t>
            </w: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9</w:t>
            </w: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Проведение схватки по правилам с дзюдоистом своего разряда (на оценку)</w:t>
            </w:r>
          </w:p>
        </w:tc>
        <w:tc>
          <w:tcPr>
            <w:tcW w:w="1134" w:type="dxa"/>
            <w:vAlign w:val="center"/>
          </w:tcPr>
          <w:p w:rsidR="005D2B46" w:rsidRPr="00DC06D1" w:rsidRDefault="005D2B46" w:rsidP="00355BD4">
            <w:pPr>
              <w:jc w:val="center"/>
              <w:rPr>
                <w:rFonts w:ascii="Times New Roman" w:hAnsi="Times New Roman"/>
              </w:rPr>
            </w:pPr>
            <w:r w:rsidRPr="00DC06D1">
              <w:rPr>
                <w:rStyle w:val="92"/>
                <w:b w:val="0"/>
                <w:i w:val="0"/>
              </w:rPr>
              <w:t>4</w:t>
            </w:r>
          </w:p>
        </w:tc>
        <w:tc>
          <w:tcPr>
            <w:tcW w:w="1276" w:type="dxa"/>
            <w:vAlign w:val="center"/>
          </w:tcPr>
          <w:p w:rsidR="005D2B46" w:rsidRPr="00DC06D1" w:rsidRDefault="005D2B46" w:rsidP="00355BD4">
            <w:pPr>
              <w:jc w:val="center"/>
              <w:rPr>
                <w:rFonts w:ascii="Times New Roman" w:hAnsi="Times New Roman"/>
              </w:rPr>
            </w:pPr>
          </w:p>
        </w:tc>
        <w:tc>
          <w:tcPr>
            <w:tcW w:w="1275" w:type="dxa"/>
            <w:vAlign w:val="center"/>
          </w:tcPr>
          <w:p w:rsidR="005D2B46" w:rsidRPr="00DC06D1" w:rsidRDefault="005D2B46" w:rsidP="00355BD4">
            <w:pPr>
              <w:jc w:val="center"/>
              <w:rPr>
                <w:rFonts w:ascii="Times New Roman" w:hAnsi="Times New Roman"/>
              </w:rPr>
            </w:pPr>
            <w:r w:rsidRPr="00DC06D1">
              <w:rPr>
                <w:rStyle w:val="92"/>
                <w:b w:val="0"/>
                <w:i w:val="0"/>
              </w:rPr>
              <w:t>4</w:t>
            </w:r>
          </w:p>
        </w:tc>
        <w:tc>
          <w:tcPr>
            <w:tcW w:w="1240" w:type="dxa"/>
            <w:vAlign w:val="center"/>
          </w:tcPr>
          <w:p w:rsidR="005D2B46" w:rsidRPr="00DC06D1" w:rsidRDefault="005D2B46" w:rsidP="00355BD4">
            <w:pPr>
              <w:jc w:val="center"/>
              <w:rPr>
                <w:rFonts w:ascii="Times New Roman" w:hAnsi="Times New Roman"/>
              </w:rPr>
            </w:pPr>
          </w:p>
        </w:tc>
      </w:tr>
      <w:tr w:rsidR="005D2B46" w:rsidRPr="00DC06D1" w:rsidTr="00355BD4">
        <w:tc>
          <w:tcPr>
            <w:tcW w:w="4928" w:type="dxa"/>
          </w:tcPr>
          <w:p w:rsidR="005D2B46" w:rsidRPr="00DC06D1" w:rsidRDefault="005D2B46" w:rsidP="00355BD4">
            <w:pPr>
              <w:rPr>
                <w:rFonts w:ascii="Times New Roman" w:hAnsi="Times New Roman"/>
              </w:rPr>
            </w:pPr>
            <w:r w:rsidRPr="00DC06D1">
              <w:rPr>
                <w:rStyle w:val="92"/>
                <w:b w:val="0"/>
                <w:i w:val="0"/>
              </w:rPr>
              <w:t>Проведение контрольных схваток с заменой партнеров (на оценку)</w:t>
            </w:r>
          </w:p>
        </w:tc>
        <w:tc>
          <w:tcPr>
            <w:tcW w:w="1134" w:type="dxa"/>
            <w:vAlign w:val="center"/>
          </w:tcPr>
          <w:p w:rsidR="005D2B46" w:rsidRPr="00DC06D1" w:rsidRDefault="005D2B46" w:rsidP="00355BD4">
            <w:pPr>
              <w:jc w:val="center"/>
              <w:rPr>
                <w:rFonts w:ascii="Times New Roman" w:hAnsi="Times New Roman"/>
              </w:rPr>
            </w:pPr>
          </w:p>
        </w:tc>
        <w:tc>
          <w:tcPr>
            <w:tcW w:w="1276" w:type="dxa"/>
            <w:vAlign w:val="center"/>
          </w:tcPr>
          <w:p w:rsidR="005D2B46" w:rsidRPr="00DC06D1" w:rsidRDefault="005D2B46" w:rsidP="00355BD4">
            <w:pPr>
              <w:jc w:val="center"/>
              <w:rPr>
                <w:rFonts w:ascii="Times New Roman" w:hAnsi="Times New Roman"/>
              </w:rPr>
            </w:pPr>
          </w:p>
        </w:tc>
        <w:tc>
          <w:tcPr>
            <w:tcW w:w="1275" w:type="dxa"/>
            <w:vAlign w:val="center"/>
          </w:tcPr>
          <w:p w:rsidR="005D2B46" w:rsidRPr="00DC06D1" w:rsidRDefault="005D2B46" w:rsidP="00355BD4">
            <w:pPr>
              <w:jc w:val="center"/>
              <w:rPr>
                <w:rFonts w:ascii="Times New Roman" w:hAnsi="Times New Roman"/>
              </w:rPr>
            </w:pPr>
          </w:p>
        </w:tc>
        <w:tc>
          <w:tcPr>
            <w:tcW w:w="1240" w:type="dxa"/>
            <w:vAlign w:val="center"/>
          </w:tcPr>
          <w:p w:rsidR="005D2B46" w:rsidRPr="00DC06D1" w:rsidRDefault="005D2B46" w:rsidP="00355BD4">
            <w:pPr>
              <w:jc w:val="center"/>
              <w:rPr>
                <w:rFonts w:ascii="Times New Roman" w:hAnsi="Times New Roman"/>
              </w:rPr>
            </w:pPr>
            <w:r w:rsidRPr="00DC06D1">
              <w:rPr>
                <w:rStyle w:val="92"/>
                <w:b w:val="0"/>
                <w:i w:val="0"/>
              </w:rPr>
              <w:t>4</w:t>
            </w:r>
          </w:p>
        </w:tc>
      </w:tr>
    </w:tbl>
    <w:p w:rsidR="005D2B46" w:rsidRDefault="005D2B46" w:rsidP="005D2B46">
      <w:pPr>
        <w:spacing w:after="0" w:line="240" w:lineRule="auto"/>
        <w:ind w:firstLine="284"/>
        <w:rPr>
          <w:rFonts w:ascii="Times New Roman" w:hAnsi="Times New Roman"/>
          <w:sz w:val="24"/>
          <w:szCs w:val="24"/>
        </w:rPr>
      </w:pPr>
    </w:p>
    <w:p w:rsidR="005D2B46" w:rsidRPr="009C4C83" w:rsidRDefault="005D2B46" w:rsidP="005D2B46">
      <w:pPr>
        <w:spacing w:after="0" w:line="240" w:lineRule="auto"/>
        <w:rPr>
          <w:rFonts w:ascii="Times New Roman" w:hAnsi="Times New Roman"/>
          <w:sz w:val="24"/>
          <w:szCs w:val="24"/>
        </w:rPr>
      </w:pPr>
      <w:r w:rsidRPr="009C4C83">
        <w:rPr>
          <w:rStyle w:val="5ArialNarrow1"/>
          <w:sz w:val="24"/>
          <w:szCs w:val="24"/>
        </w:rPr>
        <w:t>Примечание:</w:t>
      </w:r>
      <w:r w:rsidRPr="009C4C83">
        <w:rPr>
          <w:rFonts w:ascii="Times New Roman" w:hAnsi="Times New Roman"/>
          <w:sz w:val="24"/>
          <w:szCs w:val="24"/>
        </w:rPr>
        <w:t xml:space="preserve"> для дзюдоистов 90 </w:t>
      </w:r>
      <w:r>
        <w:rPr>
          <w:rFonts w:ascii="Times New Roman" w:hAnsi="Times New Roman"/>
          <w:sz w:val="24"/>
          <w:szCs w:val="24"/>
        </w:rPr>
        <w:t>и свыше 90 кг отдельные нормати</w:t>
      </w:r>
      <w:r w:rsidRPr="009C4C83">
        <w:rPr>
          <w:rFonts w:ascii="Times New Roman" w:hAnsi="Times New Roman"/>
          <w:sz w:val="24"/>
          <w:szCs w:val="24"/>
        </w:rPr>
        <w:t>вы могут быть снижены на 10%.</w:t>
      </w:r>
    </w:p>
    <w:p w:rsidR="005D2B46" w:rsidRDefault="005D2B46" w:rsidP="005D2B46">
      <w:pPr>
        <w:spacing w:after="0" w:line="240" w:lineRule="auto"/>
        <w:ind w:firstLine="284"/>
        <w:rPr>
          <w:rFonts w:ascii="Times New Roman" w:hAnsi="Times New Roman"/>
          <w:sz w:val="24"/>
          <w:szCs w:val="24"/>
        </w:rPr>
      </w:pPr>
    </w:p>
    <w:p w:rsidR="005D2B46" w:rsidRDefault="005D2B46" w:rsidP="005D2B46">
      <w:pPr>
        <w:tabs>
          <w:tab w:val="left" w:pos="1019"/>
        </w:tabs>
        <w:spacing w:after="120"/>
        <w:ind w:firstLine="426"/>
        <w:rPr>
          <w:rFonts w:ascii="Times New Roman" w:hAnsi="Times New Roman"/>
          <w:b/>
          <w:sz w:val="24"/>
          <w:szCs w:val="24"/>
        </w:rPr>
      </w:pPr>
    </w:p>
    <w:p w:rsidR="005D2B46" w:rsidRDefault="005D2B46" w:rsidP="005D2B46">
      <w:pPr>
        <w:spacing w:after="0" w:line="240" w:lineRule="auto"/>
        <w:ind w:firstLine="284"/>
        <w:jc w:val="center"/>
        <w:rPr>
          <w:rFonts w:ascii="Times New Roman" w:hAnsi="Times New Roman"/>
          <w:sz w:val="24"/>
          <w:szCs w:val="24"/>
        </w:rPr>
      </w:pPr>
    </w:p>
    <w:p w:rsidR="005D2B46" w:rsidRDefault="005D2B46" w:rsidP="005D2B46">
      <w:pPr>
        <w:spacing w:after="0" w:line="240" w:lineRule="auto"/>
        <w:ind w:firstLine="284"/>
        <w:jc w:val="center"/>
        <w:rPr>
          <w:rFonts w:ascii="Times New Roman" w:hAnsi="Times New Roman"/>
          <w:sz w:val="24"/>
          <w:szCs w:val="24"/>
        </w:rPr>
      </w:pPr>
    </w:p>
    <w:p w:rsidR="005D2B46" w:rsidRDefault="005D2B46" w:rsidP="005D2B46">
      <w:pPr>
        <w:spacing w:after="0" w:line="240" w:lineRule="auto"/>
        <w:ind w:firstLine="284"/>
        <w:jc w:val="center"/>
        <w:rPr>
          <w:rFonts w:ascii="Times New Roman" w:hAnsi="Times New Roman"/>
          <w:sz w:val="24"/>
          <w:szCs w:val="24"/>
        </w:rPr>
      </w:pPr>
    </w:p>
    <w:p w:rsidR="00032278" w:rsidRPr="00032278" w:rsidRDefault="00032278" w:rsidP="00032278">
      <w:pPr>
        <w:pStyle w:val="a4"/>
        <w:numPr>
          <w:ilvl w:val="0"/>
          <w:numId w:val="43"/>
        </w:numPr>
        <w:spacing w:after="0"/>
        <w:jc w:val="both"/>
        <w:rPr>
          <w:rFonts w:ascii="Times New Roman" w:hAnsi="Times New Roman"/>
          <w:b/>
          <w:sz w:val="24"/>
          <w:szCs w:val="24"/>
        </w:rPr>
      </w:pPr>
      <w:r w:rsidRPr="00032278">
        <w:rPr>
          <w:rFonts w:ascii="Times New Roman" w:hAnsi="Times New Roman"/>
          <w:b/>
          <w:sz w:val="24"/>
          <w:szCs w:val="24"/>
        </w:rPr>
        <w:lastRenderedPageBreak/>
        <w:t>ОБЩИЕ ТРЕБОВАНИЯ К СПОРТИВНОМУ ИНВЕНТАРЮ И ЭКИПИРОВКЕ</w:t>
      </w:r>
    </w:p>
    <w:p w:rsidR="00032278" w:rsidRDefault="00032278" w:rsidP="00032278">
      <w:pPr>
        <w:spacing w:after="0"/>
        <w:jc w:val="both"/>
        <w:rPr>
          <w:rFonts w:ascii="Times New Roman" w:hAnsi="Times New Roman"/>
          <w:b/>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105"/>
        <w:gridCol w:w="1526"/>
        <w:gridCol w:w="1621"/>
      </w:tblGrid>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п/п</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Наименование </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Единица измерения</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Количество изделий</w:t>
            </w:r>
          </w:p>
        </w:tc>
      </w:tr>
      <w:tr w:rsidR="00032278" w:rsidRPr="00032278" w:rsidTr="00032278">
        <w:tc>
          <w:tcPr>
            <w:tcW w:w="8953" w:type="dxa"/>
            <w:gridSpan w:val="4"/>
          </w:tcPr>
          <w:p w:rsidR="00032278" w:rsidRPr="00032278" w:rsidRDefault="00032278" w:rsidP="00032278">
            <w:pPr>
              <w:tabs>
                <w:tab w:val="left" w:pos="3615"/>
              </w:tabs>
              <w:jc w:val="center"/>
              <w:rPr>
                <w:rFonts w:ascii="Times New Roman" w:hAnsi="Times New Roman"/>
                <w:sz w:val="20"/>
                <w:szCs w:val="20"/>
              </w:rPr>
            </w:pPr>
            <w:r w:rsidRPr="00032278">
              <w:rPr>
                <w:rFonts w:ascii="Times New Roman" w:hAnsi="Times New Roman"/>
                <w:sz w:val="20"/>
                <w:szCs w:val="20"/>
              </w:rPr>
              <w:t xml:space="preserve">Основное оборудование </w:t>
            </w:r>
            <w:r>
              <w:rPr>
                <w:rFonts w:ascii="Times New Roman" w:hAnsi="Times New Roman"/>
                <w:sz w:val="20"/>
                <w:szCs w:val="20"/>
              </w:rPr>
              <w:t>и инвентарь</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Татами (14х14)</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8953" w:type="dxa"/>
            <w:gridSpan w:val="4"/>
          </w:tcPr>
          <w:p w:rsidR="00032278" w:rsidRPr="00032278" w:rsidRDefault="00032278" w:rsidP="00032278">
            <w:pPr>
              <w:tabs>
                <w:tab w:val="left" w:pos="3615"/>
              </w:tabs>
              <w:jc w:val="center"/>
              <w:rPr>
                <w:rFonts w:ascii="Times New Roman" w:hAnsi="Times New Roman"/>
                <w:sz w:val="20"/>
                <w:szCs w:val="20"/>
              </w:rPr>
            </w:pPr>
            <w:r w:rsidRPr="00032278">
              <w:rPr>
                <w:rFonts w:ascii="Times New Roman" w:hAnsi="Times New Roman"/>
                <w:sz w:val="20"/>
                <w:szCs w:val="20"/>
              </w:rPr>
              <w:t>Дополнительные и вспомогательные технические средства обучения</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Гантели переменной массы (от 1,5 до </w:t>
            </w:r>
            <w:smartTag w:uri="urn:schemas-microsoft-com:office:smarttags" w:element="metricconverter">
              <w:smartTagPr>
                <w:attr w:name="ProductID" w:val="6 кг"/>
              </w:smartTagPr>
              <w:r w:rsidRPr="00032278">
                <w:rPr>
                  <w:rFonts w:ascii="Times New Roman" w:hAnsi="Times New Roman"/>
                  <w:sz w:val="20"/>
                  <w:szCs w:val="20"/>
                </w:rPr>
                <w:t>6 кг</w:t>
              </w:r>
            </w:smartTag>
            <w:r w:rsidRPr="00032278">
              <w:rPr>
                <w:rFonts w:ascii="Times New Roman" w:hAnsi="Times New Roman"/>
                <w:sz w:val="20"/>
                <w:szCs w:val="20"/>
              </w:rPr>
              <w:t>)</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Гири спортивные 16,24 и </w:t>
            </w:r>
            <w:smartTag w:uri="urn:schemas-microsoft-com:office:smarttags" w:element="metricconverter">
              <w:smartTagPr>
                <w:attr w:name="ProductID" w:val="32 кг"/>
              </w:smartTagPr>
              <w:r w:rsidRPr="00032278">
                <w:rPr>
                  <w:rFonts w:ascii="Times New Roman" w:hAnsi="Times New Roman"/>
                  <w:sz w:val="20"/>
                  <w:szCs w:val="20"/>
                </w:rPr>
                <w:t>32 кг</w:t>
              </w:r>
            </w:smartTag>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Зеркало 2х3м</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4</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Канат для перетягивания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5</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Канат для лазанья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6</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Кушетка массажная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пара</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7</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Манекены тренировочные для борьбы (разного веса)</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15</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8</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Мат гимнастический (паралоновые)</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9</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Медицинболы (от 1 до </w:t>
            </w:r>
            <w:smartTag w:uri="urn:schemas-microsoft-com:office:smarttags" w:element="metricconverter">
              <w:smartTagPr>
                <w:attr w:name="ProductID" w:val="5 кг"/>
              </w:smartTagPr>
              <w:r w:rsidRPr="00032278">
                <w:rPr>
                  <w:rFonts w:ascii="Times New Roman" w:hAnsi="Times New Roman"/>
                  <w:sz w:val="20"/>
                  <w:szCs w:val="20"/>
                </w:rPr>
                <w:t>5 кг</w:t>
              </w:r>
            </w:smartTag>
            <w:r w:rsidRPr="00032278">
              <w:rPr>
                <w:rFonts w:ascii="Times New Roman" w:hAnsi="Times New Roman"/>
                <w:sz w:val="20"/>
                <w:szCs w:val="20"/>
              </w:rPr>
              <w:t>)</w:t>
            </w:r>
          </w:p>
        </w:tc>
        <w:tc>
          <w:tcPr>
            <w:tcW w:w="1526" w:type="dxa"/>
          </w:tcPr>
          <w:p w:rsidR="00032278" w:rsidRPr="00032278" w:rsidRDefault="00032278" w:rsidP="00355BD4">
            <w:pPr>
              <w:tabs>
                <w:tab w:val="left" w:pos="3615"/>
              </w:tabs>
              <w:jc w:val="center"/>
              <w:rPr>
                <w:rFonts w:ascii="Times New Roman" w:hAnsi="Times New Roman"/>
                <w:sz w:val="20"/>
                <w:szCs w:val="20"/>
              </w:rPr>
            </w:pP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7</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10</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Мячи: </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10.1</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Баскетбольный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10.2</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Футбольный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11</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Насос универсальный (для накачивания спортивных мячей)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12</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Перекладина гимнастическая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13</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Помост тяжелоатлетический разборный малый (2,8х2,8м)</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14</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Пояс ручной для страховки</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15</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Стенка гимнастическая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6</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16</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Скамейка гимнастическая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17</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Тренажер кистевой фрикционный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4</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18</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Тренажер универсальный малогабаритный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19</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Штанга тяжелоатлетическая с набором «блинов» разного веса </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8953" w:type="dxa"/>
            <w:gridSpan w:val="4"/>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Контрольно-измерительные, судейские и информационные средства</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Весы до 150кг</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lastRenderedPageBreak/>
              <w:t>2</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Видеокамера</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Видеомагнитофон с монитором или телевизором</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4</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Гонг боксерский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5</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Доска информационная</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6</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 xml:space="preserve">Секундомер двухстрелочный или электронный </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4</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7</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Табло информационное световое электронное</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8</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Флажки судейские для дзюдо (синий, белый)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9</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Радиотелефон</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комплект</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10</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Стол + стулья</w:t>
            </w:r>
          </w:p>
        </w:tc>
        <w:tc>
          <w:tcPr>
            <w:tcW w:w="1526" w:type="dxa"/>
          </w:tcPr>
          <w:p w:rsidR="00032278" w:rsidRPr="00032278" w:rsidRDefault="00032278" w:rsidP="00355BD4">
            <w:pPr>
              <w:tabs>
                <w:tab w:val="left" w:pos="3615"/>
              </w:tabs>
              <w:jc w:val="center"/>
              <w:rPr>
                <w:rFonts w:ascii="Times New Roman" w:hAnsi="Times New Roman"/>
                <w:sz w:val="20"/>
                <w:szCs w:val="20"/>
              </w:rPr>
            </w:pP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2+6</w:t>
            </w:r>
          </w:p>
        </w:tc>
      </w:tr>
      <w:tr w:rsidR="00032278" w:rsidRPr="00032278" w:rsidTr="00032278">
        <w:tc>
          <w:tcPr>
            <w:tcW w:w="8953" w:type="dxa"/>
            <w:gridSpan w:val="4"/>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Технические средства ухода за местами занятий</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Пылесос бытовой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2</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Стеллаж для хранения гантелей</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r w:rsidR="00032278" w:rsidRPr="00032278" w:rsidTr="00032278">
        <w:tc>
          <w:tcPr>
            <w:tcW w:w="70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3</w:t>
            </w:r>
          </w:p>
        </w:tc>
        <w:tc>
          <w:tcPr>
            <w:tcW w:w="5105"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Ультрафиолетовая лампа для дезинфекции зала</w:t>
            </w:r>
          </w:p>
        </w:tc>
        <w:tc>
          <w:tcPr>
            <w:tcW w:w="1526"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штук</w:t>
            </w:r>
          </w:p>
        </w:tc>
        <w:tc>
          <w:tcPr>
            <w:tcW w:w="1621" w:type="dxa"/>
          </w:tcPr>
          <w:p w:rsidR="00032278" w:rsidRPr="00032278" w:rsidRDefault="00032278" w:rsidP="00355BD4">
            <w:pPr>
              <w:tabs>
                <w:tab w:val="left" w:pos="3615"/>
              </w:tabs>
              <w:jc w:val="center"/>
              <w:rPr>
                <w:rFonts w:ascii="Times New Roman" w:hAnsi="Times New Roman"/>
                <w:sz w:val="20"/>
                <w:szCs w:val="20"/>
              </w:rPr>
            </w:pPr>
            <w:r w:rsidRPr="00032278">
              <w:rPr>
                <w:rFonts w:ascii="Times New Roman" w:hAnsi="Times New Roman"/>
                <w:sz w:val="20"/>
                <w:szCs w:val="20"/>
              </w:rPr>
              <w:t>1</w:t>
            </w:r>
          </w:p>
        </w:tc>
      </w:tr>
    </w:tbl>
    <w:p w:rsidR="00032278" w:rsidRDefault="00032278" w:rsidP="00032278">
      <w:pPr>
        <w:spacing w:after="0" w:line="240" w:lineRule="auto"/>
        <w:ind w:firstLine="709"/>
        <w:jc w:val="both"/>
        <w:rPr>
          <w:rStyle w:val="2TimesNewRoman3"/>
          <w:b/>
          <w:bCs/>
          <w:sz w:val="24"/>
          <w:szCs w:val="24"/>
          <w14:numSpacing w14:val="proportional"/>
          <w14:cntxtAlts/>
        </w:rPr>
      </w:pPr>
    </w:p>
    <w:p w:rsidR="00032278" w:rsidRPr="0099318B" w:rsidRDefault="00032278" w:rsidP="00032278">
      <w:pPr>
        <w:spacing w:after="0"/>
        <w:ind w:firstLine="708"/>
        <w:jc w:val="both"/>
        <w:rPr>
          <w:rFonts w:ascii="Times New Roman" w:hAnsi="Times New Roman"/>
          <w:b/>
          <w:sz w:val="24"/>
          <w:szCs w:val="24"/>
        </w:rPr>
      </w:pPr>
      <w:r>
        <w:rPr>
          <w:rFonts w:ascii="Times New Roman" w:hAnsi="Times New Roman"/>
          <w:b/>
          <w:sz w:val="24"/>
          <w:szCs w:val="24"/>
        </w:rPr>
        <w:t>7</w:t>
      </w:r>
      <w:r w:rsidRPr="0099318B">
        <w:rPr>
          <w:rFonts w:ascii="Times New Roman" w:hAnsi="Times New Roman"/>
          <w:b/>
          <w:sz w:val="24"/>
          <w:szCs w:val="24"/>
        </w:rPr>
        <w:t xml:space="preserve">. </w:t>
      </w:r>
      <w:r>
        <w:rPr>
          <w:rFonts w:ascii="Times New Roman" w:hAnsi="Times New Roman"/>
          <w:b/>
          <w:sz w:val="24"/>
          <w:szCs w:val="24"/>
        </w:rPr>
        <w:t>ПРАВИЛА ТЕХНИКИ БЕЗОПАСНОСТИ НА ЗАНЯТИЯХ</w:t>
      </w:r>
    </w:p>
    <w:p w:rsidR="00032278" w:rsidRPr="0099318B" w:rsidRDefault="00032278" w:rsidP="00032278">
      <w:pPr>
        <w:spacing w:after="0"/>
        <w:ind w:firstLine="708"/>
        <w:jc w:val="both"/>
        <w:rPr>
          <w:rFonts w:ascii="Times New Roman" w:hAnsi="Times New Roman"/>
          <w:b/>
          <w:sz w:val="24"/>
          <w:szCs w:val="24"/>
        </w:rPr>
      </w:pPr>
    </w:p>
    <w:p w:rsidR="00032278"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занятия допускаются учащиеся, прошедшие медицинский осмотр и прошедшие инструктаж по охране труда. Учащимся запрещается заниматься, имея на себе серьга, цепочки, кольца, браслеты и т.д..</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Во время тренировочного процесса необходимо строго соблюдать правила организации занятий. Несоблюдение правил нередко приводит к травмам. Необходимо соблюдение следующих требований:</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в спортивной одежде (кимоно);</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Во время выполнения бросков выполнять элементы самостраховки;</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боевых приёмов на руки, на ноги выполнять без особых усилий;</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строго в соответствии с правилами;</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удушающих приёмов вести контроль за соперником, чтобы избежать удушения;</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Занимаются на тренажёрах только в присутствии тренера;</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Соблюдение правил личной гигиены (короткая причёска, коротко стриженные ногти на руках и ногах).</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b/>
          <w:bCs/>
          <w:i/>
          <w:iCs/>
          <w:color w:val="000000"/>
          <w:sz w:val="24"/>
          <w:szCs w:val="24"/>
          <w:lang w:eastAsia="ru-RU"/>
        </w:rPr>
        <w:t>Запрещается:</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Без разрешения тренера – преподавателя входить в зал;</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в стойке и партере;</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Выполнять какие-либо технические действия;</w:t>
      </w:r>
    </w:p>
    <w:p w:rsidR="00032278" w:rsidRPr="0099318B"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на снарядах;</w:t>
      </w:r>
    </w:p>
    <w:p w:rsidR="00032278"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Выходить из зала.</w:t>
      </w:r>
    </w:p>
    <w:p w:rsidR="00032278"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Работать на ковре, матах, если на них имеются отрывы ткани, порванные швы.</w:t>
      </w:r>
    </w:p>
    <w:p w:rsidR="00032278" w:rsidRDefault="00032278" w:rsidP="00032278">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возникновении нестандартной ситуации во время проведения занятия немедленно прекратить занятие и принять меры к ее устранению.</w:t>
      </w:r>
    </w:p>
    <w:p w:rsidR="00032278" w:rsidRDefault="00032278" w:rsidP="007800AA">
      <w:pPr>
        <w:spacing w:after="0" w:line="240" w:lineRule="auto"/>
        <w:ind w:firstLine="284"/>
        <w:jc w:val="right"/>
        <w:rPr>
          <w:rStyle w:val="2TimesNewRoman3"/>
          <w:b/>
          <w:bCs/>
          <w:sz w:val="24"/>
          <w:szCs w:val="24"/>
          <w14:numSpacing w14:val="proportional"/>
          <w14:cntxtAlts/>
        </w:rPr>
      </w:pPr>
    </w:p>
    <w:p w:rsidR="00032278" w:rsidRDefault="00032278" w:rsidP="007800AA">
      <w:pPr>
        <w:spacing w:after="0" w:line="240" w:lineRule="auto"/>
        <w:ind w:firstLine="284"/>
        <w:jc w:val="right"/>
        <w:rPr>
          <w:rStyle w:val="2TimesNewRoman3"/>
          <w:b/>
          <w:bCs/>
          <w:sz w:val="24"/>
          <w:szCs w:val="24"/>
          <w14:numSpacing w14:val="proportional"/>
          <w14:cntxtAlts/>
        </w:rPr>
      </w:pPr>
    </w:p>
    <w:p w:rsidR="00C32D98" w:rsidRDefault="00C32D98" w:rsidP="007800AA">
      <w:pPr>
        <w:spacing w:after="0" w:line="240" w:lineRule="auto"/>
        <w:ind w:firstLine="284"/>
        <w:jc w:val="right"/>
        <w:rPr>
          <w:rStyle w:val="2TimesNewRoman3"/>
          <w:b/>
          <w:bCs/>
          <w:sz w:val="24"/>
          <w:szCs w:val="24"/>
          <w14:numSpacing w14:val="proportional"/>
          <w14:cntxtAlts/>
        </w:rPr>
      </w:pPr>
    </w:p>
    <w:p w:rsidR="00003B44" w:rsidRDefault="00003B44" w:rsidP="007800AA">
      <w:pPr>
        <w:spacing w:after="0" w:line="240" w:lineRule="auto"/>
        <w:ind w:firstLine="284"/>
        <w:jc w:val="right"/>
        <w:rPr>
          <w:rStyle w:val="2TimesNewRoman3"/>
          <w:b/>
          <w:bCs/>
          <w:sz w:val="24"/>
          <w:szCs w:val="24"/>
          <w14:numSpacing w14:val="proportional"/>
          <w14:cntxtAlts/>
        </w:rPr>
      </w:pPr>
      <w:r w:rsidRPr="00003B44">
        <w:rPr>
          <w:rStyle w:val="2TimesNewRoman3"/>
          <w:b/>
          <w:bCs/>
          <w:noProof/>
          <w:sz w:val="24"/>
          <w:szCs w:val="24"/>
          <w:lang w:eastAsia="ru-RU"/>
          <w14:numSpacing w14:val="proportional"/>
          <w14:cntxtAlts/>
        </w:rPr>
        <w:drawing>
          <wp:inline distT="0" distB="0" distL="0" distR="0">
            <wp:extent cx="6300470" cy="8911118"/>
            <wp:effectExtent l="0" t="0" r="5080" b="4445"/>
            <wp:docPr id="190" name="Рисунок 190" descr="\\Uch-avdalyan\cyss\Программы\Дзюд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h-avdalyan\cyss\Программы\Дзюдо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003B44" w:rsidRPr="004B0D16" w:rsidRDefault="00003B44" w:rsidP="007800AA">
      <w:pPr>
        <w:spacing w:after="0" w:line="240" w:lineRule="auto"/>
        <w:ind w:firstLine="284"/>
        <w:jc w:val="right"/>
        <w:rPr>
          <w:rStyle w:val="2TimesNewRoman3"/>
          <w:b/>
          <w:bCs/>
          <w:sz w:val="24"/>
          <w:szCs w:val="24"/>
          <w14:numSpacing w14:val="proportional"/>
          <w14:cntxtAlts/>
        </w:rPr>
      </w:pPr>
      <w:bookmarkStart w:id="46" w:name="_GoBack"/>
      <w:bookmarkEnd w:id="46"/>
    </w:p>
    <w:p w:rsidR="007800AA" w:rsidRPr="003039D4" w:rsidRDefault="007800AA" w:rsidP="007800AA">
      <w:pPr>
        <w:spacing w:after="0" w:line="240" w:lineRule="auto"/>
        <w:ind w:firstLine="284"/>
        <w:jc w:val="right"/>
        <w:rPr>
          <w:rStyle w:val="2TimesNewRoman3"/>
          <w:b/>
          <w:bCs/>
          <w:sz w:val="24"/>
          <w:szCs w:val="24"/>
          <w14:numSpacing w14:val="proportional"/>
          <w14:cntxtAlts/>
        </w:rPr>
      </w:pPr>
      <w:r w:rsidRPr="003039D4">
        <w:rPr>
          <w:rStyle w:val="2TimesNewRoman3"/>
          <w:b/>
          <w:bCs/>
          <w:sz w:val="24"/>
          <w:szCs w:val="24"/>
          <w14:numSpacing w14:val="proportional"/>
          <w14:cntxtAlts/>
        </w:rPr>
        <w:lastRenderedPageBreak/>
        <w:t xml:space="preserve">ПРИЛОЖЕНИЕ 1 </w:t>
      </w:r>
    </w:p>
    <w:p w:rsidR="00454F83" w:rsidRPr="00367EC0" w:rsidRDefault="00454F83" w:rsidP="00454F83">
      <w:pPr>
        <w:spacing w:after="0" w:line="240" w:lineRule="auto"/>
        <w:jc w:val="center"/>
        <w:rPr>
          <w:rFonts w:ascii="Times New Roman" w:hAnsi="Times New Roman"/>
          <w:b/>
          <w:sz w:val="24"/>
          <w:szCs w:val="24"/>
        </w:rPr>
      </w:pPr>
      <w:r w:rsidRPr="00367EC0">
        <w:rPr>
          <w:rFonts w:ascii="Times New Roman" w:hAnsi="Times New Roman"/>
          <w:b/>
          <w:caps/>
          <w:sz w:val="24"/>
          <w:szCs w:val="24"/>
        </w:rPr>
        <w:t>ПРИМЕРНЫЕ С</w:t>
      </w:r>
      <w:r>
        <w:rPr>
          <w:rFonts w:ascii="Times New Roman" w:hAnsi="Times New Roman"/>
          <w:b/>
          <w:caps/>
          <w:sz w:val="24"/>
          <w:szCs w:val="24"/>
        </w:rPr>
        <w:t xml:space="preserve">ХЕМЫ НЕДЕЛЬНЫХ МИКРОЦИКЛОВ ДЛЯ </w:t>
      </w:r>
      <w:r w:rsidRPr="00367EC0">
        <w:rPr>
          <w:rFonts w:ascii="Times New Roman" w:hAnsi="Times New Roman"/>
          <w:b/>
          <w:caps/>
          <w:sz w:val="24"/>
          <w:szCs w:val="24"/>
        </w:rPr>
        <w:t>Т-ЭТАПОВ</w:t>
      </w:r>
    </w:p>
    <w:p w:rsidR="00454F83" w:rsidRPr="0047437E" w:rsidRDefault="00454F83" w:rsidP="00454F83">
      <w:pPr>
        <w:spacing w:after="0" w:line="240" w:lineRule="auto"/>
        <w:jc w:val="center"/>
        <w:rPr>
          <w:rFonts w:ascii="Times New Roman" w:hAnsi="Times New Roman"/>
          <w:sz w:val="24"/>
          <w:szCs w:val="24"/>
        </w:rPr>
      </w:pPr>
    </w:p>
    <w:p w:rsidR="00454F83" w:rsidRPr="0047437E" w:rsidRDefault="00454F83" w:rsidP="00454F83">
      <w:pPr>
        <w:spacing w:after="0" w:line="240" w:lineRule="auto"/>
        <w:jc w:val="center"/>
        <w:rPr>
          <w:rFonts w:ascii="Times New Roman" w:hAnsi="Times New Roman"/>
          <w:b/>
          <w:i/>
          <w:sz w:val="24"/>
          <w:szCs w:val="24"/>
        </w:rPr>
      </w:pPr>
      <w:r w:rsidRPr="0047437E">
        <w:rPr>
          <w:rFonts w:ascii="Times New Roman" w:hAnsi="Times New Roman"/>
          <w:b/>
          <w:i/>
          <w:sz w:val="24"/>
          <w:szCs w:val="24"/>
        </w:rPr>
        <w:t>Развивающий физический микроцикл (РФ)</w:t>
      </w:r>
    </w:p>
    <w:p w:rsidR="00454F83" w:rsidRPr="0047437E" w:rsidRDefault="00454F83" w:rsidP="00454F83">
      <w:pPr>
        <w:spacing w:after="0" w:line="240" w:lineRule="auto"/>
        <w:rPr>
          <w:rFonts w:ascii="Times New Roman" w:hAnsi="Times New Roman"/>
          <w:sz w:val="24"/>
          <w:szCs w:val="24"/>
        </w:rPr>
      </w:pPr>
    </w:p>
    <w:p w:rsidR="00454F83" w:rsidRPr="0047437E" w:rsidRDefault="00454F83" w:rsidP="00454F83">
      <w:pPr>
        <w:spacing w:after="0" w:line="240" w:lineRule="auto"/>
        <w:ind w:firstLine="284"/>
        <w:rPr>
          <w:rFonts w:ascii="Times New Roman" w:hAnsi="Times New Roman"/>
          <w:sz w:val="24"/>
          <w:szCs w:val="24"/>
        </w:rPr>
      </w:pPr>
      <w:r w:rsidRPr="0047437E">
        <w:rPr>
          <w:rFonts w:ascii="Times New Roman" w:hAnsi="Times New Roman"/>
          <w:sz w:val="24"/>
          <w:szCs w:val="24"/>
        </w:rPr>
        <w:t>Задачи микроцикла: повышение у</w:t>
      </w:r>
      <w:r>
        <w:rPr>
          <w:rFonts w:ascii="Times New Roman" w:hAnsi="Times New Roman"/>
          <w:sz w:val="24"/>
          <w:szCs w:val="24"/>
        </w:rPr>
        <w:t>ровня общей физической подготов</w:t>
      </w:r>
      <w:r w:rsidRPr="0047437E">
        <w:rPr>
          <w:rFonts w:ascii="Times New Roman" w:hAnsi="Times New Roman"/>
          <w:sz w:val="24"/>
          <w:szCs w:val="24"/>
        </w:rPr>
        <w:t>ленности, развитие силы, быстроты, выносл</w:t>
      </w:r>
      <w:r>
        <w:rPr>
          <w:rFonts w:ascii="Times New Roman" w:hAnsi="Times New Roman"/>
          <w:sz w:val="24"/>
          <w:szCs w:val="24"/>
        </w:rPr>
        <w:t>ивости; изучение и совер</w:t>
      </w:r>
      <w:r w:rsidRPr="0047437E">
        <w:rPr>
          <w:rFonts w:ascii="Times New Roman" w:hAnsi="Times New Roman"/>
          <w:sz w:val="24"/>
          <w:szCs w:val="24"/>
        </w:rPr>
        <w:t>шенствование техники борьбы дзюдо,</w:t>
      </w:r>
      <w:r>
        <w:rPr>
          <w:rFonts w:ascii="Times New Roman" w:hAnsi="Times New Roman"/>
          <w:sz w:val="24"/>
          <w:szCs w:val="24"/>
        </w:rPr>
        <w:t xml:space="preserve"> уделяя основное внимание комби</w:t>
      </w:r>
      <w:r w:rsidRPr="0047437E">
        <w:rPr>
          <w:rFonts w:ascii="Times New Roman" w:hAnsi="Times New Roman"/>
          <w:sz w:val="24"/>
          <w:szCs w:val="24"/>
        </w:rPr>
        <w:t>нациям технических действий.</w:t>
      </w:r>
    </w:p>
    <w:p w:rsidR="00454F83" w:rsidRDefault="00454F83" w:rsidP="00454F83">
      <w:pPr>
        <w:spacing w:after="0" w:line="240" w:lineRule="auto"/>
        <w:jc w:val="right"/>
        <w:rPr>
          <w:rFonts w:ascii="Times New Roman" w:hAnsi="Times New Roman"/>
          <w:i/>
          <w:sz w:val="24"/>
          <w:szCs w:val="24"/>
        </w:rPr>
      </w:pPr>
    </w:p>
    <w:p w:rsidR="00454F83" w:rsidRPr="00367EC0" w:rsidRDefault="00454F83" w:rsidP="00454F83">
      <w:pPr>
        <w:spacing w:after="0" w:line="240" w:lineRule="auto"/>
        <w:jc w:val="right"/>
        <w:rPr>
          <w:rFonts w:ascii="Times New Roman" w:hAnsi="Times New Roman"/>
          <w:b/>
          <w:i/>
          <w:sz w:val="24"/>
          <w:szCs w:val="24"/>
        </w:rPr>
      </w:pPr>
      <w:r w:rsidRPr="00367EC0">
        <w:rPr>
          <w:rFonts w:ascii="Times New Roman" w:hAnsi="Times New Roman"/>
          <w:b/>
          <w:i/>
          <w:sz w:val="24"/>
          <w:szCs w:val="24"/>
        </w:rPr>
        <w:t xml:space="preserve">Таблица </w:t>
      </w:r>
      <w:r>
        <w:rPr>
          <w:rFonts w:ascii="Times New Roman" w:hAnsi="Times New Roman"/>
          <w:b/>
          <w:i/>
          <w:sz w:val="24"/>
          <w:szCs w:val="24"/>
        </w:rPr>
        <w:t>30</w:t>
      </w:r>
    </w:p>
    <w:p w:rsidR="00454F83" w:rsidRDefault="00454F83" w:rsidP="00454F83">
      <w:pPr>
        <w:spacing w:after="0" w:line="240" w:lineRule="auto"/>
        <w:jc w:val="center"/>
        <w:rPr>
          <w:rStyle w:val="813"/>
          <w:bCs w:val="0"/>
          <w:sz w:val="24"/>
          <w:szCs w:val="24"/>
        </w:rPr>
      </w:pPr>
      <w:r w:rsidRPr="0047437E">
        <w:rPr>
          <w:rStyle w:val="813"/>
          <w:sz w:val="24"/>
          <w:szCs w:val="24"/>
        </w:rPr>
        <w:t>Процентное распределение времени тренировки</w:t>
      </w:r>
      <w:r>
        <w:rPr>
          <w:rStyle w:val="813"/>
          <w:sz w:val="24"/>
          <w:szCs w:val="24"/>
        </w:rPr>
        <w:t xml:space="preserve"> п</w:t>
      </w:r>
      <w:r w:rsidRPr="0047437E">
        <w:rPr>
          <w:rStyle w:val="813"/>
          <w:sz w:val="24"/>
          <w:szCs w:val="24"/>
        </w:rPr>
        <w:t>о средствам подготовки в РФ-микроцикле</w:t>
      </w:r>
    </w:p>
    <w:p w:rsidR="00454F83" w:rsidRPr="0058361F" w:rsidRDefault="00454F83" w:rsidP="00454F83">
      <w:pPr>
        <w:spacing w:after="0" w:line="240" w:lineRule="auto"/>
        <w:jc w:val="center"/>
        <w:rPr>
          <w:rStyle w:val="813"/>
          <w:bCs w:val="0"/>
          <w:sz w:val="16"/>
          <w:szCs w:val="16"/>
        </w:rPr>
      </w:pPr>
    </w:p>
    <w:tbl>
      <w:tblPr>
        <w:tblStyle w:val="a5"/>
        <w:tblW w:w="0" w:type="auto"/>
        <w:tblLook w:val="04A0" w:firstRow="1" w:lastRow="0" w:firstColumn="1" w:lastColumn="0" w:noHBand="0" w:noVBand="1"/>
      </w:tblPr>
      <w:tblGrid>
        <w:gridCol w:w="3210"/>
        <w:gridCol w:w="12"/>
        <w:gridCol w:w="3200"/>
        <w:gridCol w:w="3209"/>
      </w:tblGrid>
      <w:tr w:rsidR="00454F83" w:rsidRPr="0047437E" w:rsidTr="000E544B">
        <w:trPr>
          <w:trHeight w:val="599"/>
        </w:trPr>
        <w:tc>
          <w:tcPr>
            <w:tcW w:w="3210" w:type="dxa"/>
            <w:vAlign w:val="center"/>
          </w:tcPr>
          <w:p w:rsidR="00454F83" w:rsidRPr="0047437E" w:rsidRDefault="00454F83" w:rsidP="000E544B">
            <w:pPr>
              <w:jc w:val="center"/>
              <w:rPr>
                <w:rFonts w:ascii="Times New Roman" w:hAnsi="Times New Roman"/>
                <w:b/>
              </w:rPr>
            </w:pPr>
            <w:r w:rsidRPr="0047437E">
              <w:rPr>
                <w:rStyle w:val="813"/>
                <w:sz w:val="22"/>
                <w:szCs w:val="22"/>
              </w:rPr>
              <w:t>Дни недели</w:t>
            </w:r>
          </w:p>
        </w:tc>
        <w:tc>
          <w:tcPr>
            <w:tcW w:w="3209" w:type="dxa"/>
            <w:gridSpan w:val="2"/>
            <w:vAlign w:val="center"/>
          </w:tcPr>
          <w:p w:rsidR="00454F83" w:rsidRPr="0047437E" w:rsidRDefault="00454F83" w:rsidP="000E544B">
            <w:pPr>
              <w:jc w:val="center"/>
              <w:rPr>
                <w:rFonts w:ascii="Times New Roman" w:hAnsi="Times New Roman"/>
                <w:b/>
              </w:rPr>
            </w:pPr>
            <w:r w:rsidRPr="0047437E">
              <w:rPr>
                <w:rStyle w:val="813"/>
                <w:sz w:val="22"/>
                <w:szCs w:val="22"/>
              </w:rPr>
              <w:t>Средства</w:t>
            </w:r>
            <w:r>
              <w:rPr>
                <w:rStyle w:val="813"/>
                <w:sz w:val="22"/>
                <w:szCs w:val="22"/>
              </w:rPr>
              <w:t xml:space="preserve"> </w:t>
            </w:r>
            <w:r w:rsidRPr="0047437E">
              <w:rPr>
                <w:rStyle w:val="813"/>
                <w:sz w:val="22"/>
                <w:szCs w:val="22"/>
              </w:rPr>
              <w:t>тренировки</w:t>
            </w:r>
          </w:p>
        </w:tc>
        <w:tc>
          <w:tcPr>
            <w:tcW w:w="3209" w:type="dxa"/>
            <w:vAlign w:val="center"/>
          </w:tcPr>
          <w:p w:rsidR="00454F83" w:rsidRPr="0047437E" w:rsidRDefault="00454F83" w:rsidP="000E544B">
            <w:pPr>
              <w:jc w:val="center"/>
              <w:rPr>
                <w:rFonts w:ascii="Times New Roman" w:hAnsi="Times New Roman"/>
                <w:b/>
              </w:rPr>
            </w:pPr>
            <w:r w:rsidRPr="0047437E">
              <w:rPr>
                <w:rStyle w:val="813"/>
                <w:sz w:val="22"/>
                <w:szCs w:val="22"/>
              </w:rPr>
              <w:t>% от времени</w:t>
            </w:r>
            <w:r>
              <w:rPr>
                <w:rStyle w:val="813"/>
                <w:sz w:val="22"/>
                <w:szCs w:val="22"/>
              </w:rPr>
              <w:t xml:space="preserve"> </w:t>
            </w:r>
            <w:r w:rsidRPr="0047437E">
              <w:rPr>
                <w:rStyle w:val="813"/>
                <w:sz w:val="22"/>
                <w:szCs w:val="22"/>
              </w:rPr>
              <w:t>тренировки</w:t>
            </w:r>
          </w:p>
        </w:tc>
      </w:tr>
      <w:tr w:rsidR="00454F83" w:rsidRPr="0047437E" w:rsidTr="000E544B">
        <w:tc>
          <w:tcPr>
            <w:tcW w:w="3210" w:type="dxa"/>
            <w:vAlign w:val="center"/>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Понедельник</w:t>
            </w:r>
          </w:p>
        </w:tc>
        <w:tc>
          <w:tcPr>
            <w:tcW w:w="3209" w:type="dxa"/>
            <w:gridSpan w:val="2"/>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ОФП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СорП</w:t>
            </w:r>
          </w:p>
        </w:tc>
        <w:tc>
          <w:tcPr>
            <w:tcW w:w="3209"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64</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36</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w:t>
            </w:r>
          </w:p>
        </w:tc>
      </w:tr>
      <w:tr w:rsidR="00454F83" w:rsidRPr="0047437E" w:rsidTr="000E544B">
        <w:tc>
          <w:tcPr>
            <w:tcW w:w="3210" w:type="dxa"/>
            <w:vAlign w:val="center"/>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Вторник</w:t>
            </w:r>
          </w:p>
        </w:tc>
        <w:tc>
          <w:tcPr>
            <w:tcW w:w="3209" w:type="dxa"/>
            <w:gridSpan w:val="2"/>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ОФП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СорП</w:t>
            </w:r>
          </w:p>
        </w:tc>
        <w:tc>
          <w:tcPr>
            <w:tcW w:w="3209"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100</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w:t>
            </w:r>
          </w:p>
        </w:tc>
      </w:tr>
      <w:tr w:rsidR="00454F83" w:rsidRPr="0047437E" w:rsidTr="000E544B">
        <w:tc>
          <w:tcPr>
            <w:tcW w:w="3210" w:type="dxa"/>
            <w:vAlign w:val="center"/>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Среда</w:t>
            </w:r>
          </w:p>
        </w:tc>
        <w:tc>
          <w:tcPr>
            <w:tcW w:w="3209" w:type="dxa"/>
            <w:gridSpan w:val="2"/>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ОФП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СорП</w:t>
            </w:r>
          </w:p>
        </w:tc>
        <w:tc>
          <w:tcPr>
            <w:tcW w:w="3209"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45</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30</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25</w:t>
            </w:r>
          </w:p>
        </w:tc>
      </w:tr>
      <w:tr w:rsidR="00454F83" w:rsidRPr="0047437E" w:rsidTr="000E544B">
        <w:tc>
          <w:tcPr>
            <w:tcW w:w="3210" w:type="dxa"/>
            <w:vAlign w:val="center"/>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Четверг</w:t>
            </w:r>
          </w:p>
        </w:tc>
        <w:tc>
          <w:tcPr>
            <w:tcW w:w="3209" w:type="dxa"/>
            <w:gridSpan w:val="2"/>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ОФП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СоП</w:t>
            </w:r>
          </w:p>
        </w:tc>
        <w:tc>
          <w:tcPr>
            <w:tcW w:w="3209"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100</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w:t>
            </w:r>
          </w:p>
        </w:tc>
      </w:tr>
      <w:tr w:rsidR="00454F83" w:rsidRPr="0047437E" w:rsidTr="000E544B">
        <w:trPr>
          <w:trHeight w:val="1067"/>
        </w:trPr>
        <w:tc>
          <w:tcPr>
            <w:tcW w:w="3210" w:type="dxa"/>
            <w:vAlign w:val="center"/>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Пятница</w:t>
            </w:r>
          </w:p>
        </w:tc>
        <w:tc>
          <w:tcPr>
            <w:tcW w:w="3209" w:type="dxa"/>
            <w:gridSpan w:val="2"/>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ОФП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СорП</w:t>
            </w:r>
          </w:p>
        </w:tc>
        <w:tc>
          <w:tcPr>
            <w:tcW w:w="3209"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48</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42</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10</w:t>
            </w:r>
          </w:p>
        </w:tc>
      </w:tr>
      <w:tr w:rsidR="00454F83" w:rsidTr="000E544B">
        <w:tc>
          <w:tcPr>
            <w:tcW w:w="3222" w:type="dxa"/>
            <w:gridSpan w:val="2"/>
            <w:vAlign w:val="center"/>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Суббота</w:t>
            </w:r>
          </w:p>
        </w:tc>
        <w:tc>
          <w:tcPr>
            <w:tcW w:w="3200"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ОФП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СП</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СорП</w:t>
            </w:r>
          </w:p>
        </w:tc>
        <w:tc>
          <w:tcPr>
            <w:tcW w:w="3206" w:type="dxa"/>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100</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 парная баня,</w:t>
            </w:r>
          </w:p>
          <w:p w:rsidR="00454F83" w:rsidRPr="002E580E" w:rsidRDefault="00454F83" w:rsidP="000E544B">
            <w:pPr>
              <w:rPr>
                <w:rFonts w:ascii="Times New Roman" w:hAnsi="Times New Roman"/>
                <w:sz w:val="18"/>
                <w:szCs w:val="18"/>
              </w:rPr>
            </w:pPr>
            <w:r w:rsidRPr="002E580E">
              <w:rPr>
                <w:rFonts w:ascii="Times New Roman" w:hAnsi="Times New Roman"/>
                <w:sz w:val="18"/>
                <w:szCs w:val="18"/>
              </w:rPr>
              <w:t>массаж</w:t>
            </w:r>
          </w:p>
        </w:tc>
      </w:tr>
      <w:tr w:rsidR="00454F83" w:rsidTr="000E544B">
        <w:tc>
          <w:tcPr>
            <w:tcW w:w="3222" w:type="dxa"/>
            <w:gridSpan w:val="2"/>
          </w:tcPr>
          <w:p w:rsidR="00454F83" w:rsidRPr="002E580E" w:rsidRDefault="00454F83" w:rsidP="000E544B">
            <w:pPr>
              <w:rPr>
                <w:rFonts w:ascii="Times New Roman" w:hAnsi="Times New Roman"/>
                <w:sz w:val="18"/>
                <w:szCs w:val="18"/>
              </w:rPr>
            </w:pPr>
            <w:r w:rsidRPr="002E580E">
              <w:rPr>
                <w:rFonts w:ascii="Times New Roman" w:hAnsi="Times New Roman"/>
                <w:sz w:val="18"/>
                <w:szCs w:val="18"/>
              </w:rPr>
              <w:t>Воскресенье</w:t>
            </w:r>
          </w:p>
        </w:tc>
        <w:tc>
          <w:tcPr>
            <w:tcW w:w="6406" w:type="dxa"/>
            <w:gridSpan w:val="2"/>
          </w:tcPr>
          <w:p w:rsidR="00454F83" w:rsidRPr="002E580E" w:rsidRDefault="00454F83" w:rsidP="000E544B">
            <w:pPr>
              <w:jc w:val="center"/>
              <w:rPr>
                <w:rFonts w:ascii="Times New Roman" w:hAnsi="Times New Roman"/>
                <w:sz w:val="18"/>
                <w:szCs w:val="18"/>
              </w:rPr>
            </w:pPr>
            <w:r w:rsidRPr="002E580E">
              <w:rPr>
                <w:rFonts w:ascii="Times New Roman" w:hAnsi="Times New Roman"/>
                <w:sz w:val="18"/>
                <w:szCs w:val="18"/>
              </w:rPr>
              <w:t>Активный отдых</w:t>
            </w:r>
          </w:p>
        </w:tc>
      </w:tr>
    </w:tbl>
    <w:p w:rsidR="00454F83" w:rsidRPr="0005571F" w:rsidRDefault="00454F83" w:rsidP="00454F83">
      <w:pPr>
        <w:spacing w:after="0" w:line="240" w:lineRule="auto"/>
        <w:jc w:val="center"/>
        <w:rPr>
          <w:rFonts w:ascii="Times New Roman" w:hAnsi="Times New Roman"/>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r w:rsidRPr="0047437E">
        <w:rPr>
          <w:rFonts w:ascii="Times New Roman" w:hAnsi="Times New Roman"/>
          <w:b/>
          <w:i/>
          <w:sz w:val="24"/>
          <w:szCs w:val="24"/>
        </w:rPr>
        <w:lastRenderedPageBreak/>
        <w:t>Развивающий технический микроцикл (РТ)</w:t>
      </w:r>
    </w:p>
    <w:p w:rsidR="00454F83" w:rsidRPr="0047437E"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ind w:firstLine="284"/>
        <w:rPr>
          <w:rFonts w:ascii="Times New Roman" w:hAnsi="Times New Roman"/>
          <w:sz w:val="24"/>
          <w:szCs w:val="24"/>
        </w:rPr>
      </w:pPr>
      <w:r w:rsidRPr="0047437E">
        <w:rPr>
          <w:rFonts w:ascii="Times New Roman" w:hAnsi="Times New Roman"/>
          <w:sz w:val="24"/>
          <w:szCs w:val="24"/>
        </w:rPr>
        <w:t>Задачи микроцикла: продолжение развития физических качеств,</w:t>
      </w:r>
      <w:r w:rsidRPr="005C5FD0">
        <w:rPr>
          <w:rStyle w:val="9pt"/>
          <w:sz w:val="24"/>
          <w:szCs w:val="24"/>
          <w:lang w:val="ru-RU" w:eastAsia="ru-RU"/>
        </w:rPr>
        <w:t xml:space="preserve"> со</w:t>
      </w:r>
      <w:r w:rsidRPr="0047437E">
        <w:rPr>
          <w:rFonts w:ascii="Times New Roman" w:hAnsi="Times New Roman"/>
          <w:sz w:val="24"/>
          <w:szCs w:val="24"/>
        </w:rPr>
        <w:t>вершенствование техники борьбы в условиях отработки и в условиях учебных и учебно-тренировочных схваток</w:t>
      </w:r>
      <w:r>
        <w:rPr>
          <w:rFonts w:ascii="Times New Roman" w:hAnsi="Times New Roman"/>
          <w:sz w:val="24"/>
          <w:szCs w:val="24"/>
        </w:rPr>
        <w:t>.</w:t>
      </w:r>
    </w:p>
    <w:p w:rsidR="00454F83" w:rsidRPr="002E580E" w:rsidRDefault="00454F83" w:rsidP="00454F83">
      <w:pPr>
        <w:spacing w:after="0" w:line="240" w:lineRule="auto"/>
        <w:jc w:val="right"/>
        <w:rPr>
          <w:rFonts w:ascii="Times New Roman" w:hAnsi="Times New Roman"/>
          <w:b/>
          <w:i/>
          <w:sz w:val="24"/>
          <w:szCs w:val="24"/>
        </w:rPr>
      </w:pPr>
      <w:r w:rsidRPr="002E580E">
        <w:rPr>
          <w:rFonts w:ascii="Times New Roman" w:hAnsi="Times New Roman"/>
          <w:b/>
          <w:i/>
          <w:sz w:val="24"/>
          <w:szCs w:val="24"/>
        </w:rPr>
        <w:t>Таблица 31</w:t>
      </w:r>
    </w:p>
    <w:p w:rsidR="00454F83" w:rsidRDefault="00454F83" w:rsidP="00454F83">
      <w:pPr>
        <w:spacing w:after="0" w:line="240" w:lineRule="auto"/>
        <w:jc w:val="center"/>
        <w:rPr>
          <w:rStyle w:val="332"/>
          <w:bCs w:val="0"/>
          <w:sz w:val="24"/>
          <w:szCs w:val="24"/>
        </w:rPr>
      </w:pPr>
      <w:r w:rsidRPr="007C2994">
        <w:rPr>
          <w:rStyle w:val="332"/>
          <w:sz w:val="24"/>
          <w:szCs w:val="24"/>
        </w:rPr>
        <w:t>Процентное распределение времени тренировки по средствам подготовки в РТ-микроцикле</w:t>
      </w:r>
    </w:p>
    <w:p w:rsidR="00454F83" w:rsidRPr="0058361F" w:rsidRDefault="00454F83" w:rsidP="00454F83">
      <w:pPr>
        <w:spacing w:after="0" w:line="240" w:lineRule="auto"/>
        <w:jc w:val="center"/>
        <w:rPr>
          <w:rStyle w:val="332"/>
          <w:bCs w:val="0"/>
          <w:sz w:val="16"/>
          <w:szCs w:val="16"/>
        </w:rPr>
      </w:pPr>
    </w:p>
    <w:tbl>
      <w:tblPr>
        <w:tblStyle w:val="a5"/>
        <w:tblW w:w="0" w:type="auto"/>
        <w:tblLook w:val="04A0" w:firstRow="1" w:lastRow="0" w:firstColumn="1" w:lastColumn="0" w:noHBand="0" w:noVBand="1"/>
      </w:tblPr>
      <w:tblGrid>
        <w:gridCol w:w="3284"/>
        <w:gridCol w:w="3285"/>
        <w:gridCol w:w="3285"/>
      </w:tblGrid>
      <w:tr w:rsidR="00454F83" w:rsidRPr="0047437E" w:rsidTr="000E544B">
        <w:tc>
          <w:tcPr>
            <w:tcW w:w="3284" w:type="dxa"/>
            <w:vAlign w:val="center"/>
          </w:tcPr>
          <w:p w:rsidR="00454F83" w:rsidRPr="0047437E" w:rsidRDefault="00454F83" w:rsidP="000E544B">
            <w:pPr>
              <w:jc w:val="center"/>
              <w:rPr>
                <w:rFonts w:ascii="Times New Roman" w:hAnsi="Times New Roman"/>
                <w:b/>
              </w:rPr>
            </w:pPr>
            <w:r w:rsidRPr="0047437E">
              <w:rPr>
                <w:rStyle w:val="813"/>
                <w:sz w:val="22"/>
                <w:szCs w:val="22"/>
              </w:rPr>
              <w:t>Дни недели</w:t>
            </w:r>
          </w:p>
        </w:tc>
        <w:tc>
          <w:tcPr>
            <w:tcW w:w="3285" w:type="dxa"/>
            <w:vAlign w:val="center"/>
          </w:tcPr>
          <w:p w:rsidR="00454F83" w:rsidRPr="0047437E" w:rsidRDefault="00454F83" w:rsidP="000E544B">
            <w:pPr>
              <w:jc w:val="center"/>
              <w:rPr>
                <w:rFonts w:ascii="Times New Roman" w:hAnsi="Times New Roman"/>
                <w:b/>
              </w:rPr>
            </w:pPr>
            <w:r w:rsidRPr="0047437E">
              <w:rPr>
                <w:rStyle w:val="813"/>
                <w:sz w:val="22"/>
                <w:szCs w:val="22"/>
              </w:rPr>
              <w:t>Средства</w:t>
            </w:r>
            <w:r>
              <w:rPr>
                <w:rStyle w:val="813"/>
                <w:sz w:val="22"/>
                <w:szCs w:val="22"/>
              </w:rPr>
              <w:t xml:space="preserve"> </w:t>
            </w:r>
            <w:r w:rsidRPr="0047437E">
              <w:rPr>
                <w:rStyle w:val="813"/>
                <w:sz w:val="22"/>
                <w:szCs w:val="22"/>
              </w:rPr>
              <w:t>тренировки</w:t>
            </w:r>
          </w:p>
        </w:tc>
        <w:tc>
          <w:tcPr>
            <w:tcW w:w="3285" w:type="dxa"/>
            <w:vAlign w:val="center"/>
          </w:tcPr>
          <w:p w:rsidR="00454F83" w:rsidRPr="0047437E" w:rsidRDefault="00454F83" w:rsidP="000E544B">
            <w:pPr>
              <w:jc w:val="center"/>
              <w:rPr>
                <w:rFonts w:ascii="Times New Roman" w:hAnsi="Times New Roman"/>
                <w:b/>
              </w:rPr>
            </w:pPr>
            <w:r w:rsidRPr="0047437E">
              <w:rPr>
                <w:rStyle w:val="813"/>
                <w:sz w:val="22"/>
                <w:szCs w:val="22"/>
              </w:rPr>
              <w:t>% от времени</w:t>
            </w:r>
            <w:r>
              <w:rPr>
                <w:rStyle w:val="813"/>
                <w:sz w:val="22"/>
                <w:szCs w:val="22"/>
              </w:rPr>
              <w:t xml:space="preserve"> </w:t>
            </w:r>
            <w:r w:rsidRPr="0047437E">
              <w:rPr>
                <w:rStyle w:val="813"/>
                <w:sz w:val="22"/>
                <w:szCs w:val="22"/>
              </w:rPr>
              <w:t>тренировки</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Понедельник</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40</w:t>
            </w:r>
          </w:p>
          <w:p w:rsidR="00454F83" w:rsidRPr="0058361F" w:rsidRDefault="00454F83" w:rsidP="000E544B">
            <w:pPr>
              <w:rPr>
                <w:rFonts w:ascii="Times New Roman" w:hAnsi="Times New Roman"/>
              </w:rPr>
            </w:pPr>
            <w:r w:rsidRPr="0058361F">
              <w:rPr>
                <w:rFonts w:ascii="Times New Roman" w:hAnsi="Times New Roman"/>
              </w:rPr>
              <w:t>44</w:t>
            </w:r>
          </w:p>
          <w:p w:rsidR="00454F83" w:rsidRPr="0058361F" w:rsidRDefault="00454F83" w:rsidP="000E544B">
            <w:pPr>
              <w:rPr>
                <w:rFonts w:ascii="Times New Roman" w:hAnsi="Times New Roman"/>
              </w:rPr>
            </w:pPr>
            <w:r w:rsidRPr="0058361F">
              <w:rPr>
                <w:rFonts w:ascii="Times New Roman" w:hAnsi="Times New Roman"/>
              </w:rPr>
              <w:t>16</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Вторник</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22</w:t>
            </w:r>
          </w:p>
          <w:p w:rsidR="00454F83" w:rsidRPr="0058361F" w:rsidRDefault="00454F83" w:rsidP="000E544B">
            <w:pPr>
              <w:rPr>
                <w:rFonts w:ascii="Times New Roman" w:hAnsi="Times New Roman"/>
              </w:rPr>
            </w:pPr>
            <w:r w:rsidRPr="0058361F">
              <w:rPr>
                <w:rFonts w:ascii="Times New Roman" w:hAnsi="Times New Roman"/>
              </w:rPr>
              <w:t>64</w:t>
            </w:r>
          </w:p>
          <w:p w:rsidR="00454F83" w:rsidRPr="0058361F" w:rsidRDefault="00454F83" w:rsidP="000E544B">
            <w:pPr>
              <w:rPr>
                <w:rFonts w:ascii="Times New Roman" w:hAnsi="Times New Roman"/>
              </w:rPr>
            </w:pPr>
            <w:r w:rsidRPr="0058361F">
              <w:rPr>
                <w:rFonts w:ascii="Times New Roman" w:hAnsi="Times New Roman"/>
              </w:rPr>
              <w:t>14</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Среда</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35</w:t>
            </w:r>
          </w:p>
          <w:p w:rsidR="00454F83" w:rsidRPr="0058361F" w:rsidRDefault="00454F83" w:rsidP="000E544B">
            <w:pPr>
              <w:rPr>
                <w:rFonts w:ascii="Times New Roman" w:hAnsi="Times New Roman"/>
              </w:rPr>
            </w:pPr>
            <w:r w:rsidRPr="0058361F">
              <w:rPr>
                <w:rFonts w:ascii="Times New Roman" w:hAnsi="Times New Roman"/>
              </w:rPr>
              <w:t>51</w:t>
            </w:r>
          </w:p>
          <w:p w:rsidR="00454F83" w:rsidRPr="0058361F" w:rsidRDefault="00454F83" w:rsidP="000E544B">
            <w:pPr>
              <w:rPr>
                <w:rFonts w:ascii="Times New Roman" w:hAnsi="Times New Roman"/>
              </w:rPr>
            </w:pPr>
            <w:r w:rsidRPr="0058361F">
              <w:rPr>
                <w:rFonts w:ascii="Times New Roman" w:hAnsi="Times New Roman"/>
              </w:rPr>
              <w:t>14</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Четверг</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33</w:t>
            </w:r>
          </w:p>
          <w:p w:rsidR="00454F83" w:rsidRPr="0058361F" w:rsidRDefault="00454F83" w:rsidP="000E544B">
            <w:pPr>
              <w:rPr>
                <w:rFonts w:ascii="Times New Roman" w:hAnsi="Times New Roman"/>
              </w:rPr>
            </w:pPr>
            <w:r w:rsidRPr="0058361F">
              <w:rPr>
                <w:rFonts w:ascii="Times New Roman" w:hAnsi="Times New Roman"/>
              </w:rPr>
              <w:t>67</w:t>
            </w:r>
          </w:p>
          <w:p w:rsidR="00454F83" w:rsidRPr="0058361F" w:rsidRDefault="00454F83" w:rsidP="000E544B">
            <w:pPr>
              <w:rPr>
                <w:rFonts w:ascii="Times New Roman" w:hAnsi="Times New Roman"/>
              </w:rPr>
            </w:pPr>
            <w:r>
              <w:rPr>
                <w:rFonts w:ascii="Times New Roman" w:hAnsi="Times New Roman"/>
              </w:rPr>
              <w:t>-</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Пятница</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25</w:t>
            </w:r>
          </w:p>
          <w:p w:rsidR="00454F83" w:rsidRPr="0058361F" w:rsidRDefault="00454F83" w:rsidP="000E544B">
            <w:pPr>
              <w:rPr>
                <w:rFonts w:ascii="Times New Roman" w:hAnsi="Times New Roman"/>
              </w:rPr>
            </w:pPr>
            <w:r w:rsidRPr="0058361F">
              <w:rPr>
                <w:rFonts w:ascii="Times New Roman" w:hAnsi="Times New Roman"/>
              </w:rPr>
              <w:t>50</w:t>
            </w:r>
          </w:p>
          <w:p w:rsidR="00454F83" w:rsidRPr="0058361F" w:rsidRDefault="00454F83" w:rsidP="000E544B">
            <w:pPr>
              <w:rPr>
                <w:rFonts w:ascii="Times New Roman" w:hAnsi="Times New Roman"/>
              </w:rPr>
            </w:pPr>
            <w:r w:rsidRPr="0058361F">
              <w:rPr>
                <w:rFonts w:ascii="Times New Roman" w:hAnsi="Times New Roman"/>
              </w:rPr>
              <w:t>25</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Суббота</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100</w:t>
            </w:r>
          </w:p>
          <w:p w:rsidR="00454F83" w:rsidRPr="0058361F" w:rsidRDefault="00454F83" w:rsidP="000E544B">
            <w:pPr>
              <w:rPr>
                <w:rFonts w:ascii="Times New Roman" w:hAnsi="Times New Roman"/>
              </w:rPr>
            </w:pPr>
            <w:r w:rsidRPr="0058361F">
              <w:rPr>
                <w:rFonts w:ascii="Times New Roman" w:hAnsi="Times New Roman"/>
              </w:rPr>
              <w:t>+ парная баня,</w:t>
            </w:r>
          </w:p>
          <w:p w:rsidR="00454F83" w:rsidRPr="0058361F" w:rsidRDefault="00454F83" w:rsidP="000E544B">
            <w:pPr>
              <w:rPr>
                <w:rFonts w:ascii="Times New Roman" w:hAnsi="Times New Roman"/>
              </w:rPr>
            </w:pPr>
            <w:r w:rsidRPr="0058361F">
              <w:rPr>
                <w:rFonts w:ascii="Times New Roman" w:hAnsi="Times New Roman"/>
              </w:rPr>
              <w:t>массаж</w:t>
            </w:r>
          </w:p>
        </w:tc>
      </w:tr>
      <w:tr w:rsidR="00454F83" w:rsidRPr="0047437E" w:rsidTr="000E544B">
        <w:tc>
          <w:tcPr>
            <w:tcW w:w="3284" w:type="dxa"/>
          </w:tcPr>
          <w:p w:rsidR="00454F83" w:rsidRPr="0047437E" w:rsidRDefault="00454F83" w:rsidP="000E544B">
            <w:pPr>
              <w:rPr>
                <w:rFonts w:ascii="Times New Roman" w:hAnsi="Times New Roman"/>
              </w:rPr>
            </w:pPr>
            <w:r w:rsidRPr="0047437E">
              <w:rPr>
                <w:rFonts w:ascii="Times New Roman" w:hAnsi="Times New Roman"/>
              </w:rPr>
              <w:t>Воскресенье</w:t>
            </w:r>
          </w:p>
        </w:tc>
        <w:tc>
          <w:tcPr>
            <w:tcW w:w="6570" w:type="dxa"/>
            <w:gridSpan w:val="2"/>
          </w:tcPr>
          <w:p w:rsidR="00454F83" w:rsidRPr="0047437E" w:rsidRDefault="00454F83" w:rsidP="000E544B">
            <w:pPr>
              <w:jc w:val="center"/>
              <w:rPr>
                <w:rFonts w:ascii="Times New Roman" w:hAnsi="Times New Roman"/>
              </w:rPr>
            </w:pPr>
            <w:r w:rsidRPr="0047437E">
              <w:rPr>
                <w:rFonts w:ascii="Times New Roman" w:hAnsi="Times New Roman"/>
              </w:rPr>
              <w:t>Активный отдых</w:t>
            </w:r>
          </w:p>
        </w:tc>
      </w:tr>
    </w:tbl>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Default="00454F83" w:rsidP="00454F83">
      <w:pPr>
        <w:spacing w:after="0" w:line="240" w:lineRule="auto"/>
        <w:jc w:val="center"/>
        <w:rPr>
          <w:rFonts w:ascii="Times New Roman" w:hAnsi="Times New Roman"/>
          <w:b/>
          <w:i/>
          <w:sz w:val="24"/>
          <w:szCs w:val="24"/>
        </w:rPr>
      </w:pPr>
    </w:p>
    <w:p w:rsidR="00454F83" w:rsidRPr="0058361F" w:rsidRDefault="00454F83" w:rsidP="00454F83">
      <w:pPr>
        <w:spacing w:after="0" w:line="240" w:lineRule="auto"/>
        <w:jc w:val="center"/>
        <w:rPr>
          <w:rFonts w:ascii="Times New Roman" w:hAnsi="Times New Roman"/>
          <w:b/>
          <w:i/>
          <w:sz w:val="24"/>
          <w:szCs w:val="24"/>
        </w:rPr>
      </w:pPr>
      <w:r w:rsidRPr="0058361F">
        <w:rPr>
          <w:rFonts w:ascii="Times New Roman" w:hAnsi="Times New Roman"/>
          <w:b/>
          <w:i/>
          <w:sz w:val="24"/>
          <w:szCs w:val="24"/>
        </w:rPr>
        <w:lastRenderedPageBreak/>
        <w:t>Контрольный недельный микроцикл (К)</w:t>
      </w:r>
    </w:p>
    <w:p w:rsidR="00454F83" w:rsidRPr="0058361F" w:rsidRDefault="00454F83" w:rsidP="00454F83">
      <w:pPr>
        <w:spacing w:after="0" w:line="240" w:lineRule="auto"/>
        <w:rPr>
          <w:rFonts w:ascii="Times New Roman" w:hAnsi="Times New Roman"/>
          <w:sz w:val="24"/>
          <w:szCs w:val="24"/>
        </w:rPr>
      </w:pPr>
    </w:p>
    <w:p w:rsidR="00454F83" w:rsidRPr="0058361F" w:rsidRDefault="00454F83" w:rsidP="00454F83">
      <w:pPr>
        <w:spacing w:after="0" w:line="240" w:lineRule="auto"/>
        <w:ind w:firstLine="284"/>
        <w:rPr>
          <w:rFonts w:ascii="Times New Roman" w:hAnsi="Times New Roman"/>
          <w:sz w:val="24"/>
          <w:szCs w:val="24"/>
        </w:rPr>
      </w:pPr>
      <w:r w:rsidRPr="0058361F">
        <w:rPr>
          <w:rFonts w:ascii="Times New Roman" w:hAnsi="Times New Roman"/>
          <w:sz w:val="24"/>
          <w:szCs w:val="24"/>
        </w:rPr>
        <w:t>Задачи микроцикла: контроль функциональной подготовленности и надежности выполнения технико-такти</w:t>
      </w:r>
      <w:r>
        <w:rPr>
          <w:rFonts w:ascii="Times New Roman" w:hAnsi="Times New Roman"/>
          <w:sz w:val="24"/>
          <w:szCs w:val="24"/>
        </w:rPr>
        <w:t>ческих действий в соревнователь</w:t>
      </w:r>
      <w:r w:rsidRPr="0058361F">
        <w:rPr>
          <w:rFonts w:ascii="Times New Roman" w:hAnsi="Times New Roman"/>
          <w:sz w:val="24"/>
          <w:szCs w:val="24"/>
        </w:rPr>
        <w:t>ных режимах.</w:t>
      </w:r>
    </w:p>
    <w:p w:rsidR="00454F83" w:rsidRDefault="00454F83" w:rsidP="00454F83">
      <w:pPr>
        <w:spacing w:after="0" w:line="240" w:lineRule="auto"/>
        <w:jc w:val="right"/>
        <w:rPr>
          <w:rFonts w:ascii="Times New Roman" w:hAnsi="Times New Roman"/>
          <w:i/>
          <w:sz w:val="24"/>
          <w:szCs w:val="24"/>
        </w:rPr>
      </w:pPr>
    </w:p>
    <w:p w:rsidR="00454F83" w:rsidRPr="002E580E" w:rsidRDefault="00454F83" w:rsidP="00454F83">
      <w:pPr>
        <w:spacing w:after="0" w:line="240" w:lineRule="auto"/>
        <w:jc w:val="right"/>
        <w:rPr>
          <w:rFonts w:ascii="Times New Roman" w:hAnsi="Times New Roman"/>
          <w:b/>
          <w:i/>
          <w:sz w:val="24"/>
          <w:szCs w:val="24"/>
        </w:rPr>
      </w:pPr>
      <w:r w:rsidRPr="002E580E">
        <w:rPr>
          <w:rFonts w:ascii="Times New Roman" w:hAnsi="Times New Roman"/>
          <w:b/>
          <w:i/>
          <w:sz w:val="24"/>
          <w:szCs w:val="24"/>
        </w:rPr>
        <w:t>Таблица 32</w:t>
      </w:r>
    </w:p>
    <w:p w:rsidR="00454F83" w:rsidRPr="0058361F" w:rsidRDefault="00454F83" w:rsidP="00454F83">
      <w:pPr>
        <w:spacing w:after="0" w:line="240" w:lineRule="auto"/>
        <w:jc w:val="center"/>
        <w:rPr>
          <w:rFonts w:ascii="Times New Roman" w:hAnsi="Times New Roman"/>
          <w:sz w:val="24"/>
          <w:szCs w:val="24"/>
        </w:rPr>
      </w:pPr>
      <w:r w:rsidRPr="0058361F">
        <w:rPr>
          <w:rStyle w:val="814"/>
          <w:sz w:val="24"/>
          <w:szCs w:val="24"/>
        </w:rPr>
        <w:t xml:space="preserve">Процентное распределение времени тренировки </w:t>
      </w:r>
      <w:r>
        <w:rPr>
          <w:rStyle w:val="814"/>
          <w:sz w:val="24"/>
          <w:szCs w:val="24"/>
        </w:rPr>
        <w:t>п</w:t>
      </w:r>
      <w:r w:rsidRPr="0058361F">
        <w:rPr>
          <w:rStyle w:val="814"/>
          <w:sz w:val="24"/>
          <w:szCs w:val="24"/>
        </w:rPr>
        <w:t>о средствам подготовки в К-микроцикле</w:t>
      </w:r>
    </w:p>
    <w:p w:rsidR="00454F83" w:rsidRDefault="00454F83" w:rsidP="00454F83">
      <w:pPr>
        <w:spacing w:after="0" w:line="240" w:lineRule="auto"/>
        <w:rPr>
          <w:rFonts w:ascii="Times New Roman" w:hAnsi="Times New Roman"/>
          <w:sz w:val="24"/>
          <w:szCs w:val="24"/>
        </w:rPr>
      </w:pPr>
    </w:p>
    <w:tbl>
      <w:tblPr>
        <w:tblStyle w:val="a5"/>
        <w:tblW w:w="0" w:type="auto"/>
        <w:tblLook w:val="04A0" w:firstRow="1" w:lastRow="0" w:firstColumn="1" w:lastColumn="0" w:noHBand="0" w:noVBand="1"/>
      </w:tblPr>
      <w:tblGrid>
        <w:gridCol w:w="3284"/>
        <w:gridCol w:w="3285"/>
        <w:gridCol w:w="3285"/>
      </w:tblGrid>
      <w:tr w:rsidR="00454F83" w:rsidRPr="0047437E" w:rsidTr="000E544B">
        <w:tc>
          <w:tcPr>
            <w:tcW w:w="3284" w:type="dxa"/>
            <w:vAlign w:val="center"/>
          </w:tcPr>
          <w:p w:rsidR="00454F83" w:rsidRPr="0047437E" w:rsidRDefault="00454F83" w:rsidP="000E544B">
            <w:pPr>
              <w:jc w:val="center"/>
              <w:rPr>
                <w:rFonts w:ascii="Times New Roman" w:hAnsi="Times New Roman"/>
                <w:b/>
              </w:rPr>
            </w:pPr>
            <w:r w:rsidRPr="0047437E">
              <w:rPr>
                <w:rStyle w:val="813"/>
                <w:sz w:val="22"/>
                <w:szCs w:val="22"/>
              </w:rPr>
              <w:t>Дни недели</w:t>
            </w:r>
          </w:p>
        </w:tc>
        <w:tc>
          <w:tcPr>
            <w:tcW w:w="3285" w:type="dxa"/>
            <w:vAlign w:val="center"/>
          </w:tcPr>
          <w:p w:rsidR="00454F83" w:rsidRPr="0047437E" w:rsidRDefault="00454F83" w:rsidP="000E544B">
            <w:pPr>
              <w:jc w:val="center"/>
              <w:rPr>
                <w:rFonts w:ascii="Times New Roman" w:hAnsi="Times New Roman"/>
                <w:b/>
              </w:rPr>
            </w:pPr>
            <w:r w:rsidRPr="0047437E">
              <w:rPr>
                <w:rStyle w:val="813"/>
                <w:sz w:val="22"/>
                <w:szCs w:val="22"/>
              </w:rPr>
              <w:t>Средства</w:t>
            </w:r>
            <w:r>
              <w:rPr>
                <w:rStyle w:val="813"/>
                <w:sz w:val="22"/>
                <w:szCs w:val="22"/>
              </w:rPr>
              <w:t xml:space="preserve"> </w:t>
            </w:r>
            <w:r w:rsidRPr="0047437E">
              <w:rPr>
                <w:rStyle w:val="813"/>
                <w:sz w:val="22"/>
                <w:szCs w:val="22"/>
              </w:rPr>
              <w:t>тренировки</w:t>
            </w:r>
          </w:p>
        </w:tc>
        <w:tc>
          <w:tcPr>
            <w:tcW w:w="3285" w:type="dxa"/>
            <w:vAlign w:val="center"/>
          </w:tcPr>
          <w:p w:rsidR="00454F83" w:rsidRPr="0047437E" w:rsidRDefault="00454F83" w:rsidP="000E544B">
            <w:pPr>
              <w:jc w:val="center"/>
              <w:rPr>
                <w:rFonts w:ascii="Times New Roman" w:hAnsi="Times New Roman"/>
                <w:b/>
              </w:rPr>
            </w:pPr>
            <w:r w:rsidRPr="0047437E">
              <w:rPr>
                <w:rStyle w:val="813"/>
                <w:sz w:val="22"/>
                <w:szCs w:val="22"/>
              </w:rPr>
              <w:t>% от времени</w:t>
            </w:r>
            <w:r>
              <w:rPr>
                <w:rStyle w:val="813"/>
                <w:sz w:val="22"/>
                <w:szCs w:val="22"/>
              </w:rPr>
              <w:t xml:space="preserve"> </w:t>
            </w:r>
            <w:r w:rsidRPr="0047437E">
              <w:rPr>
                <w:rStyle w:val="813"/>
                <w:sz w:val="22"/>
                <w:szCs w:val="22"/>
              </w:rPr>
              <w:t>тренировки</w:t>
            </w:r>
          </w:p>
        </w:tc>
      </w:tr>
      <w:tr w:rsidR="00454F83" w:rsidRPr="0047437E" w:rsidTr="000E544B">
        <w:trPr>
          <w:trHeight w:val="1056"/>
        </w:trPr>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Понедельник</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15</w:t>
            </w:r>
          </w:p>
          <w:p w:rsidR="00454F83" w:rsidRPr="0058361F" w:rsidRDefault="00454F83" w:rsidP="000E544B">
            <w:pPr>
              <w:rPr>
                <w:rFonts w:ascii="Times New Roman" w:hAnsi="Times New Roman"/>
              </w:rPr>
            </w:pPr>
            <w:r w:rsidRPr="0058361F">
              <w:rPr>
                <w:rFonts w:ascii="Times New Roman" w:hAnsi="Times New Roman"/>
              </w:rPr>
              <w:t>73</w:t>
            </w:r>
          </w:p>
          <w:p w:rsidR="00454F83" w:rsidRPr="0058361F" w:rsidRDefault="00454F83" w:rsidP="000E544B">
            <w:pPr>
              <w:rPr>
                <w:rFonts w:ascii="Times New Roman" w:hAnsi="Times New Roman"/>
              </w:rPr>
            </w:pPr>
            <w:r w:rsidRPr="0058361F">
              <w:rPr>
                <w:rFonts w:ascii="Times New Roman" w:hAnsi="Times New Roman"/>
              </w:rPr>
              <w:t>12</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Вторник</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80</w:t>
            </w:r>
          </w:p>
          <w:p w:rsidR="00454F83" w:rsidRPr="0058361F" w:rsidRDefault="00454F83" w:rsidP="000E544B">
            <w:pPr>
              <w:rPr>
                <w:rFonts w:ascii="Times New Roman" w:hAnsi="Times New Roman"/>
              </w:rPr>
            </w:pPr>
            <w:r w:rsidRPr="0058361F">
              <w:rPr>
                <w:rFonts w:ascii="Times New Roman" w:hAnsi="Times New Roman"/>
              </w:rPr>
              <w:t>20</w:t>
            </w:r>
          </w:p>
          <w:p w:rsidR="00454F83" w:rsidRPr="0058361F" w:rsidRDefault="00454F83" w:rsidP="000E544B">
            <w:pPr>
              <w:rPr>
                <w:rFonts w:ascii="Times New Roman" w:hAnsi="Times New Roman"/>
              </w:rPr>
            </w:pPr>
            <w:r w:rsidRPr="0058361F">
              <w:rPr>
                <w:rFonts w:ascii="Times New Roman" w:hAnsi="Times New Roman"/>
              </w:rPr>
              <w:t>-</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Среда</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25</w:t>
            </w:r>
          </w:p>
          <w:p w:rsidR="00454F83" w:rsidRPr="0058361F" w:rsidRDefault="00454F83" w:rsidP="000E544B">
            <w:pPr>
              <w:rPr>
                <w:rFonts w:ascii="Times New Roman" w:hAnsi="Times New Roman"/>
              </w:rPr>
            </w:pPr>
            <w:r w:rsidRPr="0058361F">
              <w:rPr>
                <w:rFonts w:ascii="Times New Roman" w:hAnsi="Times New Roman"/>
              </w:rPr>
              <w:t>60</w:t>
            </w:r>
          </w:p>
          <w:p w:rsidR="00454F83" w:rsidRPr="0058361F" w:rsidRDefault="00454F83" w:rsidP="000E544B">
            <w:pPr>
              <w:rPr>
                <w:rFonts w:ascii="Times New Roman" w:hAnsi="Times New Roman"/>
              </w:rPr>
            </w:pPr>
            <w:r w:rsidRPr="0058361F">
              <w:rPr>
                <w:rFonts w:ascii="Times New Roman" w:hAnsi="Times New Roman"/>
              </w:rPr>
              <w:t>15</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Четверг</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40</w:t>
            </w:r>
          </w:p>
          <w:p w:rsidR="00454F83" w:rsidRPr="0058361F" w:rsidRDefault="00454F83" w:rsidP="000E544B">
            <w:pPr>
              <w:rPr>
                <w:rFonts w:ascii="Times New Roman" w:hAnsi="Times New Roman"/>
              </w:rPr>
            </w:pPr>
            <w:r w:rsidRPr="0058361F">
              <w:rPr>
                <w:rFonts w:ascii="Times New Roman" w:hAnsi="Times New Roman"/>
              </w:rPr>
              <w:t>60</w:t>
            </w:r>
          </w:p>
          <w:p w:rsidR="00454F83" w:rsidRPr="0058361F" w:rsidRDefault="00454F83" w:rsidP="000E544B">
            <w:pPr>
              <w:rPr>
                <w:rFonts w:ascii="Times New Roman" w:hAnsi="Times New Roman"/>
              </w:rPr>
            </w:pPr>
            <w:r w:rsidRPr="0058361F">
              <w:rPr>
                <w:rFonts w:ascii="Times New Roman" w:hAnsi="Times New Roman"/>
              </w:rPr>
              <w:t>-</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Пятница</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32</w:t>
            </w:r>
          </w:p>
          <w:p w:rsidR="00454F83" w:rsidRPr="0058361F" w:rsidRDefault="00454F83" w:rsidP="000E544B">
            <w:pPr>
              <w:rPr>
                <w:rFonts w:ascii="Times New Roman" w:hAnsi="Times New Roman"/>
              </w:rPr>
            </w:pPr>
            <w:r w:rsidRPr="0058361F">
              <w:rPr>
                <w:rFonts w:ascii="Times New Roman" w:hAnsi="Times New Roman"/>
              </w:rPr>
              <w:t>48</w:t>
            </w:r>
          </w:p>
          <w:p w:rsidR="00454F83" w:rsidRPr="0058361F" w:rsidRDefault="00454F83" w:rsidP="000E544B">
            <w:pPr>
              <w:rPr>
                <w:rFonts w:ascii="Times New Roman" w:hAnsi="Times New Roman"/>
              </w:rPr>
            </w:pPr>
            <w:r w:rsidRPr="0058361F">
              <w:rPr>
                <w:rFonts w:ascii="Times New Roman" w:hAnsi="Times New Roman"/>
              </w:rPr>
              <w:t>20</w:t>
            </w:r>
          </w:p>
        </w:tc>
      </w:tr>
      <w:tr w:rsidR="00454F83" w:rsidRPr="0047437E" w:rsidTr="000E544B">
        <w:tc>
          <w:tcPr>
            <w:tcW w:w="3284" w:type="dxa"/>
            <w:vAlign w:val="center"/>
          </w:tcPr>
          <w:p w:rsidR="00454F83" w:rsidRPr="0047437E" w:rsidRDefault="00454F83" w:rsidP="000E544B">
            <w:pPr>
              <w:rPr>
                <w:rFonts w:ascii="Times New Roman" w:hAnsi="Times New Roman"/>
              </w:rPr>
            </w:pPr>
            <w:r w:rsidRPr="0047437E">
              <w:rPr>
                <w:rFonts w:ascii="Times New Roman" w:hAnsi="Times New Roman"/>
              </w:rPr>
              <w:t>Суббота</w:t>
            </w:r>
          </w:p>
        </w:tc>
        <w:tc>
          <w:tcPr>
            <w:tcW w:w="3285" w:type="dxa"/>
          </w:tcPr>
          <w:p w:rsidR="00454F83" w:rsidRPr="0047437E" w:rsidRDefault="00454F83" w:rsidP="000E544B">
            <w:pPr>
              <w:rPr>
                <w:rFonts w:ascii="Times New Roman" w:hAnsi="Times New Roman"/>
              </w:rPr>
            </w:pPr>
            <w:r w:rsidRPr="0047437E">
              <w:rPr>
                <w:rFonts w:ascii="Times New Roman" w:hAnsi="Times New Roman"/>
              </w:rPr>
              <w:t>ОФП</w:t>
            </w:r>
          </w:p>
          <w:p w:rsidR="00454F83" w:rsidRPr="0047437E" w:rsidRDefault="00454F83" w:rsidP="000E544B">
            <w:pPr>
              <w:rPr>
                <w:rFonts w:ascii="Times New Roman" w:hAnsi="Times New Roman"/>
              </w:rPr>
            </w:pPr>
            <w:r w:rsidRPr="0047437E">
              <w:rPr>
                <w:rFonts w:ascii="Times New Roman" w:hAnsi="Times New Roman"/>
              </w:rPr>
              <w:t>СП</w:t>
            </w:r>
          </w:p>
          <w:p w:rsidR="00454F83" w:rsidRPr="0047437E" w:rsidRDefault="00454F83" w:rsidP="000E544B">
            <w:pPr>
              <w:rPr>
                <w:rFonts w:ascii="Times New Roman" w:hAnsi="Times New Roman"/>
              </w:rPr>
            </w:pPr>
            <w:r w:rsidRPr="0047437E">
              <w:rPr>
                <w:rFonts w:ascii="Times New Roman" w:hAnsi="Times New Roman"/>
              </w:rPr>
              <w:t>СорП</w:t>
            </w:r>
          </w:p>
        </w:tc>
        <w:tc>
          <w:tcPr>
            <w:tcW w:w="3285" w:type="dxa"/>
          </w:tcPr>
          <w:p w:rsidR="00454F83" w:rsidRPr="0058361F" w:rsidRDefault="00454F83" w:rsidP="000E544B">
            <w:pPr>
              <w:rPr>
                <w:rFonts w:ascii="Times New Roman" w:hAnsi="Times New Roman"/>
              </w:rPr>
            </w:pPr>
            <w:r w:rsidRPr="0058361F">
              <w:rPr>
                <w:rFonts w:ascii="Times New Roman" w:hAnsi="Times New Roman"/>
              </w:rPr>
              <w:t>76</w:t>
            </w:r>
          </w:p>
          <w:p w:rsidR="00454F83" w:rsidRPr="0058361F" w:rsidRDefault="00454F83" w:rsidP="000E544B">
            <w:pPr>
              <w:rPr>
                <w:rFonts w:ascii="Times New Roman" w:hAnsi="Times New Roman"/>
              </w:rPr>
            </w:pPr>
            <w:r w:rsidRPr="0058361F">
              <w:rPr>
                <w:rFonts w:ascii="Times New Roman" w:hAnsi="Times New Roman"/>
              </w:rPr>
              <w:t>-</w:t>
            </w:r>
          </w:p>
          <w:p w:rsidR="00454F83" w:rsidRPr="0058361F" w:rsidRDefault="00454F83" w:rsidP="000E544B">
            <w:pPr>
              <w:rPr>
                <w:rFonts w:ascii="Times New Roman" w:hAnsi="Times New Roman"/>
              </w:rPr>
            </w:pPr>
            <w:r>
              <w:rPr>
                <w:rFonts w:ascii="Times New Roman" w:hAnsi="Times New Roman"/>
              </w:rPr>
              <w:t>24 + парная баня, масса</w:t>
            </w:r>
            <w:r w:rsidRPr="0058361F">
              <w:rPr>
                <w:rFonts w:ascii="Times New Roman" w:hAnsi="Times New Roman"/>
              </w:rPr>
              <w:t>ж</w:t>
            </w:r>
          </w:p>
        </w:tc>
      </w:tr>
      <w:tr w:rsidR="00454F83" w:rsidRPr="0047437E" w:rsidTr="000E544B">
        <w:tc>
          <w:tcPr>
            <w:tcW w:w="3284" w:type="dxa"/>
          </w:tcPr>
          <w:p w:rsidR="00454F83" w:rsidRPr="0047437E" w:rsidRDefault="00454F83" w:rsidP="000E544B">
            <w:pPr>
              <w:rPr>
                <w:rFonts w:ascii="Times New Roman" w:hAnsi="Times New Roman"/>
              </w:rPr>
            </w:pPr>
            <w:r w:rsidRPr="0047437E">
              <w:rPr>
                <w:rFonts w:ascii="Times New Roman" w:hAnsi="Times New Roman"/>
              </w:rPr>
              <w:t>Воскресенье</w:t>
            </w:r>
          </w:p>
        </w:tc>
        <w:tc>
          <w:tcPr>
            <w:tcW w:w="6570" w:type="dxa"/>
            <w:gridSpan w:val="2"/>
          </w:tcPr>
          <w:p w:rsidR="00454F83" w:rsidRPr="0047437E" w:rsidRDefault="00454F83" w:rsidP="000E544B">
            <w:pPr>
              <w:jc w:val="center"/>
              <w:rPr>
                <w:rFonts w:ascii="Times New Roman" w:hAnsi="Times New Roman"/>
              </w:rPr>
            </w:pPr>
            <w:r w:rsidRPr="0047437E">
              <w:rPr>
                <w:rFonts w:ascii="Times New Roman" w:hAnsi="Times New Roman"/>
              </w:rPr>
              <w:t>Активный отдых</w:t>
            </w:r>
          </w:p>
        </w:tc>
      </w:tr>
    </w:tbl>
    <w:p w:rsidR="00454F83" w:rsidRDefault="00454F83" w:rsidP="00454F83">
      <w:pPr>
        <w:spacing w:after="0" w:line="240" w:lineRule="auto"/>
        <w:rPr>
          <w:rFonts w:ascii="Times New Roman" w:hAnsi="Times New Roman"/>
          <w:sz w:val="24"/>
          <w:szCs w:val="24"/>
        </w:rPr>
      </w:pPr>
    </w:p>
    <w:p w:rsidR="00454F83" w:rsidRDefault="00454F83" w:rsidP="007800AA">
      <w:pPr>
        <w:spacing w:after="0" w:line="240" w:lineRule="auto"/>
        <w:ind w:firstLine="284"/>
        <w:jc w:val="center"/>
        <w:rPr>
          <w:rStyle w:val="20pt8"/>
          <w:rFonts w:ascii="Times New Roman" w:hAnsi="Times New Roman" w:cs="Times New Roman"/>
          <w:sz w:val="36"/>
          <w:szCs w:val="32"/>
          <w14:numSpacing w14:val="proportional"/>
          <w14:cntxtAlts/>
        </w:rPr>
      </w:pPr>
    </w:p>
    <w:p w:rsidR="00454F83" w:rsidRDefault="00454F83" w:rsidP="007800AA">
      <w:pPr>
        <w:spacing w:after="0" w:line="240" w:lineRule="auto"/>
        <w:ind w:firstLine="284"/>
        <w:jc w:val="center"/>
        <w:rPr>
          <w:rStyle w:val="20pt8"/>
          <w:rFonts w:ascii="Times New Roman" w:hAnsi="Times New Roman" w:cs="Times New Roman"/>
          <w:sz w:val="36"/>
          <w:szCs w:val="32"/>
          <w14:numSpacing w14:val="proportional"/>
          <w14:cntxtAlts/>
        </w:rPr>
      </w:pPr>
    </w:p>
    <w:p w:rsidR="00454F83" w:rsidRDefault="00454F83" w:rsidP="007800AA">
      <w:pPr>
        <w:spacing w:after="0" w:line="240" w:lineRule="auto"/>
        <w:ind w:firstLine="284"/>
        <w:jc w:val="center"/>
        <w:rPr>
          <w:rStyle w:val="20pt8"/>
          <w:rFonts w:ascii="Times New Roman" w:hAnsi="Times New Roman" w:cs="Times New Roman"/>
          <w:sz w:val="36"/>
          <w:szCs w:val="32"/>
          <w14:numSpacing w14:val="proportional"/>
          <w14:cntxtAlts/>
        </w:rPr>
      </w:pPr>
    </w:p>
    <w:p w:rsidR="00454F83" w:rsidRDefault="00454F83" w:rsidP="007800AA">
      <w:pPr>
        <w:spacing w:after="0" w:line="240" w:lineRule="auto"/>
        <w:ind w:firstLine="284"/>
        <w:jc w:val="center"/>
        <w:rPr>
          <w:rStyle w:val="20pt8"/>
          <w:rFonts w:ascii="Times New Roman" w:hAnsi="Times New Roman" w:cs="Times New Roman"/>
          <w:sz w:val="36"/>
          <w:szCs w:val="32"/>
          <w14:numSpacing w14:val="proportional"/>
          <w14:cntxtAlts/>
        </w:rPr>
      </w:pPr>
    </w:p>
    <w:p w:rsidR="006E6BA7" w:rsidRDefault="006E6BA7" w:rsidP="00454F83">
      <w:pPr>
        <w:spacing w:after="0" w:line="240" w:lineRule="auto"/>
        <w:ind w:firstLine="284"/>
        <w:jc w:val="right"/>
        <w:rPr>
          <w:rStyle w:val="2TimesNewRoman3"/>
          <w:b/>
          <w:bCs/>
          <w:sz w:val="24"/>
          <w:szCs w:val="24"/>
          <w14:numSpacing w14:val="proportional"/>
          <w14:cntxtAlts/>
        </w:rPr>
      </w:pPr>
    </w:p>
    <w:p w:rsidR="00454F83" w:rsidRPr="003039D4" w:rsidRDefault="00454F83" w:rsidP="00454F83">
      <w:pPr>
        <w:spacing w:after="0" w:line="240" w:lineRule="auto"/>
        <w:ind w:firstLine="284"/>
        <w:jc w:val="right"/>
        <w:rPr>
          <w:rStyle w:val="2TimesNewRoman3"/>
          <w:b/>
          <w:bCs/>
          <w:sz w:val="24"/>
          <w:szCs w:val="24"/>
          <w14:numSpacing w14:val="proportional"/>
          <w14:cntxtAlts/>
        </w:rPr>
      </w:pPr>
      <w:r w:rsidRPr="003039D4">
        <w:rPr>
          <w:rStyle w:val="2TimesNewRoman3"/>
          <w:b/>
          <w:bCs/>
          <w:sz w:val="24"/>
          <w:szCs w:val="24"/>
          <w14:numSpacing w14:val="proportional"/>
          <w14:cntxtAlts/>
        </w:rPr>
        <w:lastRenderedPageBreak/>
        <w:t xml:space="preserve">ПРИЛОЖЕНИЕ </w:t>
      </w:r>
      <w:r>
        <w:rPr>
          <w:rStyle w:val="2TimesNewRoman3"/>
          <w:b/>
          <w:bCs/>
          <w:sz w:val="24"/>
          <w:szCs w:val="24"/>
          <w14:numSpacing w14:val="proportional"/>
          <w14:cntxtAlts/>
        </w:rPr>
        <w:t>2</w:t>
      </w:r>
      <w:r w:rsidRPr="003039D4">
        <w:rPr>
          <w:rStyle w:val="2TimesNewRoman3"/>
          <w:b/>
          <w:bCs/>
          <w:sz w:val="24"/>
          <w:szCs w:val="24"/>
          <w14:numSpacing w14:val="proportional"/>
          <w14:cntxtAlts/>
        </w:rPr>
        <w:t xml:space="preserve"> </w:t>
      </w:r>
    </w:p>
    <w:p w:rsidR="007800AA" w:rsidRPr="003039D4" w:rsidRDefault="007800AA" w:rsidP="007800AA">
      <w:pPr>
        <w:spacing w:after="0" w:line="240" w:lineRule="auto"/>
        <w:ind w:firstLine="284"/>
        <w:jc w:val="center"/>
        <w:rPr>
          <w:rStyle w:val="20pt8"/>
          <w:rFonts w:ascii="Times New Roman" w:hAnsi="Times New Roman" w:cs="Times New Roman"/>
          <w:bCs w:val="0"/>
          <w:sz w:val="36"/>
          <w:szCs w:val="32"/>
          <w14:numSpacing w14:val="proportional"/>
          <w14:cntxtAlts/>
        </w:rPr>
      </w:pPr>
      <w:r w:rsidRPr="003039D4">
        <w:rPr>
          <w:rStyle w:val="20pt8"/>
          <w:rFonts w:ascii="Times New Roman" w:hAnsi="Times New Roman" w:cs="Times New Roman"/>
          <w:sz w:val="36"/>
          <w:szCs w:val="32"/>
          <w14:numSpacing w14:val="proportional"/>
          <w14:cntxtAlts/>
        </w:rPr>
        <w:t>Содержание специальной психологической подготовки</w:t>
      </w:r>
    </w:p>
    <w:p w:rsidR="007800AA" w:rsidRPr="00237FD1" w:rsidRDefault="007800AA" w:rsidP="007800AA">
      <w:pPr>
        <w:spacing w:after="0" w:line="240" w:lineRule="auto"/>
        <w:ind w:firstLine="284"/>
        <w:rPr>
          <w:rFonts w:ascii="Times New Roman" w:hAnsi="Times New Roman"/>
          <w:sz w:val="24"/>
          <w:szCs w:val="24"/>
        </w:rPr>
      </w:pPr>
      <w:r w:rsidRPr="00237FD1">
        <w:rPr>
          <w:rStyle w:val="5ArialNarrow3"/>
          <w:rFonts w:ascii="Times New Roman" w:hAnsi="Times New Roman" w:cs="Times New Roman"/>
          <w:sz w:val="24"/>
          <w:szCs w:val="24"/>
        </w:rPr>
        <w:t>Специальная психологическая подготовка</w:t>
      </w:r>
      <w:r>
        <w:rPr>
          <w:rStyle w:val="56"/>
          <w:sz w:val="24"/>
          <w:szCs w:val="24"/>
        </w:rPr>
        <w:t xml:space="preserve"> решает главную зада</w:t>
      </w:r>
      <w:r w:rsidRPr="00237FD1">
        <w:rPr>
          <w:rStyle w:val="56"/>
          <w:sz w:val="24"/>
          <w:szCs w:val="24"/>
        </w:rPr>
        <w:t>чу: оптимизацию психического состояния спортсмена</w:t>
      </w:r>
      <w:r w:rsidRPr="00FA1573">
        <w:rPr>
          <w:rStyle w:val="5ArialNarrow3"/>
          <w:rFonts w:ascii="Times New Roman" w:hAnsi="Times New Roman" w:cs="Times New Roman"/>
          <w:sz w:val="24"/>
          <w:szCs w:val="24"/>
        </w:rPr>
        <w:t xml:space="preserve"> в</w:t>
      </w:r>
      <w:r>
        <w:rPr>
          <w:rStyle w:val="56"/>
          <w:sz w:val="24"/>
          <w:szCs w:val="24"/>
        </w:rPr>
        <w:t xml:space="preserve"> процессе под</w:t>
      </w:r>
      <w:r w:rsidRPr="00237FD1">
        <w:rPr>
          <w:rStyle w:val="56"/>
          <w:sz w:val="24"/>
          <w:szCs w:val="24"/>
        </w:rPr>
        <w:t>готовки к ответственному сорев</w:t>
      </w:r>
      <w:r>
        <w:rPr>
          <w:rStyle w:val="56"/>
          <w:sz w:val="24"/>
          <w:szCs w:val="24"/>
        </w:rPr>
        <w:t>нованию. Сюда включается адапта</w:t>
      </w:r>
      <w:r w:rsidRPr="00237FD1">
        <w:rPr>
          <w:rStyle w:val="56"/>
          <w:sz w:val="24"/>
          <w:szCs w:val="24"/>
        </w:rPr>
        <w:t>ция к различным (прогнозируемым) соревновательным ситуациям, оптимизация реактивности на во</w:t>
      </w:r>
      <w:r>
        <w:rPr>
          <w:rStyle w:val="56"/>
          <w:sz w:val="24"/>
          <w:szCs w:val="24"/>
        </w:rPr>
        <w:t>здействие условий соревнователь</w:t>
      </w:r>
      <w:r w:rsidRPr="00237FD1">
        <w:rPr>
          <w:rStyle w:val="56"/>
          <w:sz w:val="24"/>
          <w:szCs w:val="24"/>
        </w:rPr>
        <w:t>ной борьбы, устранение негативн</w:t>
      </w:r>
      <w:r>
        <w:rPr>
          <w:rStyle w:val="56"/>
          <w:sz w:val="24"/>
          <w:szCs w:val="24"/>
        </w:rPr>
        <w:t>ых проявлений личностных особен</w:t>
      </w:r>
      <w:r w:rsidRPr="00237FD1">
        <w:rPr>
          <w:rStyle w:val="56"/>
          <w:sz w:val="24"/>
          <w:szCs w:val="24"/>
        </w:rPr>
        <w:t>ностей спортсмена (повышенная тревожность, неконтролируемая агрессивность, эмоциональная возбудимость и т.д.), ориентация на социальные ценности, которые н</w:t>
      </w:r>
      <w:r>
        <w:rPr>
          <w:rStyle w:val="56"/>
          <w:sz w:val="24"/>
          <w:szCs w:val="24"/>
        </w:rPr>
        <w:t>аиболее адекватны данному спорт</w:t>
      </w:r>
      <w:r w:rsidRPr="00237FD1">
        <w:rPr>
          <w:rStyle w:val="56"/>
          <w:sz w:val="24"/>
          <w:szCs w:val="24"/>
        </w:rPr>
        <w:t>смену, формирование у спортсмена «психических внутренних опор», оптимизация «сильных» сторон характера и темперамента данного спортсмена.</w:t>
      </w:r>
    </w:p>
    <w:p w:rsidR="007800AA" w:rsidRPr="00237FD1" w:rsidRDefault="007800AA" w:rsidP="007800AA">
      <w:pPr>
        <w:spacing w:after="0" w:line="240" w:lineRule="auto"/>
        <w:ind w:firstLine="284"/>
        <w:rPr>
          <w:rFonts w:ascii="Times New Roman" w:hAnsi="Times New Roman"/>
          <w:sz w:val="24"/>
          <w:szCs w:val="24"/>
        </w:rPr>
      </w:pPr>
      <w:r w:rsidRPr="00237FD1">
        <w:rPr>
          <w:rStyle w:val="56"/>
          <w:sz w:val="24"/>
          <w:szCs w:val="24"/>
        </w:rPr>
        <w:t>На выбор конкретных средств и методов психической коррекции существенное влияние оказывают</w:t>
      </w:r>
      <w:r>
        <w:rPr>
          <w:rStyle w:val="56"/>
          <w:sz w:val="24"/>
          <w:szCs w:val="24"/>
        </w:rPr>
        <w:t xml:space="preserve"> факторы времени, места соревно</w:t>
      </w:r>
      <w:r w:rsidRPr="00237FD1">
        <w:rPr>
          <w:rStyle w:val="56"/>
          <w:sz w:val="24"/>
          <w:szCs w:val="24"/>
        </w:rPr>
        <w:t>ваний, социально-психологическ</w:t>
      </w:r>
      <w:r>
        <w:rPr>
          <w:rStyle w:val="56"/>
          <w:sz w:val="24"/>
          <w:szCs w:val="24"/>
        </w:rPr>
        <w:t>ого климата в команде, индивиду</w:t>
      </w:r>
      <w:r w:rsidRPr="00237FD1">
        <w:rPr>
          <w:rStyle w:val="56"/>
          <w:sz w:val="24"/>
          <w:szCs w:val="24"/>
        </w:rPr>
        <w:t xml:space="preserve">альных особенностей спортсмена, </w:t>
      </w:r>
      <w:r>
        <w:rPr>
          <w:rStyle w:val="56"/>
          <w:sz w:val="24"/>
          <w:szCs w:val="24"/>
        </w:rPr>
        <w:t>а также лица, применяющего сред</w:t>
      </w:r>
      <w:r w:rsidRPr="00237FD1">
        <w:rPr>
          <w:rStyle w:val="56"/>
          <w:sz w:val="24"/>
          <w:szCs w:val="24"/>
        </w:rPr>
        <w:t>ства коррекции.</w:t>
      </w:r>
    </w:p>
    <w:p w:rsidR="007800AA" w:rsidRDefault="007800AA" w:rsidP="007800AA">
      <w:pPr>
        <w:spacing w:after="0" w:line="240" w:lineRule="auto"/>
        <w:ind w:firstLine="284"/>
        <w:rPr>
          <w:rStyle w:val="56"/>
          <w:sz w:val="24"/>
          <w:szCs w:val="24"/>
        </w:rPr>
      </w:pPr>
      <w:r w:rsidRPr="00237FD1">
        <w:rPr>
          <w:rStyle w:val="56"/>
          <w:sz w:val="24"/>
          <w:szCs w:val="24"/>
        </w:rPr>
        <w:t>Наиболее реальные пути псих</w:t>
      </w:r>
      <w:r>
        <w:rPr>
          <w:rStyle w:val="56"/>
          <w:sz w:val="24"/>
          <w:szCs w:val="24"/>
        </w:rPr>
        <w:t>ических воздействий на спортсме</w:t>
      </w:r>
      <w:r w:rsidRPr="00237FD1">
        <w:rPr>
          <w:rStyle w:val="56"/>
          <w:sz w:val="24"/>
          <w:szCs w:val="24"/>
        </w:rPr>
        <w:t>на - через рациональное применение тренером способов регуляции при консультации со стороны психолога.</w:t>
      </w:r>
    </w:p>
    <w:p w:rsidR="007800AA" w:rsidRPr="00F70A5A" w:rsidRDefault="007800AA" w:rsidP="007800AA">
      <w:pPr>
        <w:spacing w:after="0" w:line="240" w:lineRule="auto"/>
        <w:ind w:firstLine="284"/>
        <w:jc w:val="right"/>
        <w:rPr>
          <w:rStyle w:val="56"/>
          <w:b/>
          <w:i/>
          <w:sz w:val="24"/>
          <w:szCs w:val="24"/>
        </w:rPr>
      </w:pPr>
      <w:r w:rsidRPr="00F70A5A">
        <w:rPr>
          <w:rStyle w:val="56"/>
          <w:b/>
          <w:sz w:val="24"/>
          <w:szCs w:val="24"/>
        </w:rPr>
        <w:t>Таблица А</w:t>
      </w:r>
    </w:p>
    <w:p w:rsidR="007800AA" w:rsidRDefault="007800AA" w:rsidP="007800AA">
      <w:pPr>
        <w:spacing w:after="0" w:line="240" w:lineRule="auto"/>
        <w:ind w:firstLine="284"/>
        <w:jc w:val="center"/>
        <w:rPr>
          <w:rStyle w:val="20pt8"/>
          <w:rFonts w:ascii="Times New Roman" w:hAnsi="Times New Roman"/>
          <w:bCs w:val="0"/>
          <w:sz w:val="24"/>
          <w:szCs w:val="24"/>
        </w:rPr>
      </w:pPr>
      <w:r w:rsidRPr="00FA1573">
        <w:rPr>
          <w:rStyle w:val="20pt8"/>
          <w:rFonts w:ascii="Times New Roman" w:hAnsi="Times New Roman"/>
          <w:sz w:val="24"/>
          <w:szCs w:val="24"/>
        </w:rPr>
        <w:t xml:space="preserve">Структура мотивов </w:t>
      </w:r>
    </w:p>
    <w:p w:rsidR="007800AA" w:rsidRDefault="007800AA" w:rsidP="007800AA">
      <w:pPr>
        <w:spacing w:after="0" w:line="240" w:lineRule="auto"/>
        <w:ind w:firstLine="284"/>
        <w:jc w:val="center"/>
        <w:rPr>
          <w:rStyle w:val="20pt8"/>
          <w:rFonts w:ascii="Times New Roman" w:hAnsi="Times New Roman"/>
          <w:bCs w:val="0"/>
          <w:sz w:val="24"/>
          <w:szCs w:val="24"/>
        </w:rPr>
      </w:pPr>
      <w:r w:rsidRPr="00FA1573">
        <w:rPr>
          <w:rStyle w:val="20pt8"/>
          <w:rFonts w:ascii="Times New Roman" w:hAnsi="Times New Roman"/>
          <w:sz w:val="24"/>
          <w:szCs w:val="24"/>
        </w:rPr>
        <w:t>(по Р.А. Пилояну, 1984 - модернизировано)</w:t>
      </w:r>
    </w:p>
    <w:tbl>
      <w:tblPr>
        <w:tblStyle w:val="a5"/>
        <w:tblW w:w="9853" w:type="dxa"/>
        <w:tblLook w:val="04A0" w:firstRow="1" w:lastRow="0" w:firstColumn="1" w:lastColumn="0" w:noHBand="0" w:noVBand="1"/>
      </w:tblPr>
      <w:tblGrid>
        <w:gridCol w:w="2376"/>
        <w:gridCol w:w="6237"/>
        <w:gridCol w:w="1240"/>
      </w:tblGrid>
      <w:tr w:rsidR="007800AA" w:rsidRPr="00FA1573" w:rsidTr="002076CA">
        <w:trPr>
          <w:trHeight w:val="447"/>
        </w:trPr>
        <w:tc>
          <w:tcPr>
            <w:tcW w:w="2376" w:type="dxa"/>
            <w:vAlign w:val="center"/>
          </w:tcPr>
          <w:p w:rsidR="007800AA" w:rsidRPr="00FA1573" w:rsidRDefault="007800AA" w:rsidP="002076CA">
            <w:pPr>
              <w:jc w:val="center"/>
              <w:rPr>
                <w:rFonts w:ascii="Times New Roman" w:hAnsi="Times New Roman"/>
                <w:b/>
              </w:rPr>
            </w:pPr>
            <w:r w:rsidRPr="00FA1573">
              <w:rPr>
                <w:rStyle w:val="915"/>
              </w:rPr>
              <w:t>Мотивы деятельности</w:t>
            </w:r>
          </w:p>
        </w:tc>
        <w:tc>
          <w:tcPr>
            <w:tcW w:w="6237" w:type="dxa"/>
            <w:vAlign w:val="center"/>
          </w:tcPr>
          <w:p w:rsidR="007800AA" w:rsidRPr="00FA1573" w:rsidRDefault="007800AA" w:rsidP="002076CA">
            <w:pPr>
              <w:jc w:val="center"/>
              <w:rPr>
                <w:rFonts w:ascii="Times New Roman" w:hAnsi="Times New Roman"/>
                <w:b/>
              </w:rPr>
            </w:pPr>
            <w:r w:rsidRPr="00FA1573">
              <w:rPr>
                <w:rStyle w:val="915"/>
              </w:rPr>
              <w:t>Что отражают?</w:t>
            </w:r>
          </w:p>
        </w:tc>
        <w:tc>
          <w:tcPr>
            <w:tcW w:w="1240" w:type="dxa"/>
            <w:vAlign w:val="center"/>
          </w:tcPr>
          <w:p w:rsidR="007800AA" w:rsidRPr="00FA1573" w:rsidRDefault="007800AA" w:rsidP="002076CA">
            <w:pPr>
              <w:jc w:val="center"/>
              <w:rPr>
                <w:rFonts w:ascii="Times New Roman" w:hAnsi="Times New Roman"/>
                <w:b/>
              </w:rPr>
            </w:pPr>
            <w:r w:rsidRPr="00FA1573">
              <w:rPr>
                <w:rFonts w:ascii="Times New Roman" w:eastAsia="Meiryo" w:hAnsi="Times New Roman"/>
                <w:b/>
                <w:color w:val="000000"/>
                <w:lang w:eastAsia="ru-RU"/>
              </w:rPr>
              <w:t>Оценка</w:t>
            </w:r>
          </w:p>
        </w:tc>
      </w:tr>
      <w:tr w:rsidR="007800AA" w:rsidRPr="00FA1573" w:rsidTr="002076CA">
        <w:tc>
          <w:tcPr>
            <w:tcW w:w="2376" w:type="dxa"/>
          </w:tcPr>
          <w:p w:rsidR="007800AA" w:rsidRPr="003039D4" w:rsidRDefault="007800AA" w:rsidP="002076CA">
            <w:pPr>
              <w:rPr>
                <w:rFonts w:ascii="Times New Roman" w:hAnsi="Times New Roman"/>
                <w:b/>
              </w:rPr>
            </w:pPr>
            <w:r w:rsidRPr="003039D4">
              <w:rPr>
                <w:rStyle w:val="851"/>
                <w:b w:val="0"/>
              </w:rPr>
              <w:t>1. Побудительные</w:t>
            </w:r>
          </w:p>
        </w:tc>
        <w:tc>
          <w:tcPr>
            <w:tcW w:w="6237" w:type="dxa"/>
          </w:tcPr>
          <w:p w:rsidR="007800AA" w:rsidRPr="003039D4" w:rsidRDefault="007800AA" w:rsidP="002076CA">
            <w:pPr>
              <w:rPr>
                <w:rFonts w:ascii="Times New Roman" w:hAnsi="Times New Roman"/>
                <w:b/>
              </w:rPr>
            </w:pPr>
            <w:r w:rsidRPr="003039D4">
              <w:rPr>
                <w:rStyle w:val="851"/>
                <w:b w:val="0"/>
              </w:rPr>
              <w:t>1. Ориентированность спортсмена на удовлетворение духовных потребностей (самоутверждение, самовыражение, исполнение долга)</w:t>
            </w:r>
          </w:p>
          <w:p w:rsidR="007800AA" w:rsidRPr="003039D4" w:rsidRDefault="007800AA" w:rsidP="002076CA">
            <w:pPr>
              <w:rPr>
                <w:rFonts w:ascii="Times New Roman" w:hAnsi="Times New Roman"/>
                <w:b/>
              </w:rPr>
            </w:pPr>
            <w:r w:rsidRPr="003039D4">
              <w:rPr>
                <w:rStyle w:val="851"/>
                <w:b w:val="0"/>
              </w:rPr>
              <w:t>2. Ориентированность спортсмена на удовлетворение материальных потребностей</w:t>
            </w:r>
          </w:p>
        </w:tc>
        <w:tc>
          <w:tcPr>
            <w:tcW w:w="1240" w:type="dxa"/>
          </w:tcPr>
          <w:p w:rsidR="007800AA" w:rsidRDefault="007800AA" w:rsidP="002076CA">
            <w:pPr>
              <w:jc w:val="center"/>
              <w:rPr>
                <w:rFonts w:ascii="Times New Roman" w:hAnsi="Times New Roman"/>
              </w:rPr>
            </w:pPr>
            <w:r>
              <w:rPr>
                <w:rFonts w:ascii="Times New Roman" w:hAnsi="Times New Roman"/>
              </w:rPr>
              <w:t>1 2 3 4 5</w:t>
            </w:r>
          </w:p>
          <w:p w:rsidR="007800AA" w:rsidRDefault="007800AA" w:rsidP="002076CA">
            <w:pPr>
              <w:jc w:val="center"/>
              <w:rPr>
                <w:rFonts w:ascii="Times New Roman" w:hAnsi="Times New Roman"/>
              </w:rPr>
            </w:pPr>
          </w:p>
          <w:p w:rsidR="007800AA" w:rsidRDefault="007800AA" w:rsidP="002076CA">
            <w:pPr>
              <w:jc w:val="center"/>
              <w:rPr>
                <w:rFonts w:ascii="Times New Roman" w:hAnsi="Times New Roman"/>
              </w:rPr>
            </w:pPr>
          </w:p>
          <w:p w:rsidR="007800AA" w:rsidRPr="00FA1573" w:rsidRDefault="007800AA" w:rsidP="002076CA">
            <w:pPr>
              <w:jc w:val="center"/>
              <w:rPr>
                <w:rFonts w:ascii="Times New Roman" w:hAnsi="Times New Roman"/>
              </w:rPr>
            </w:pPr>
            <w:r w:rsidRPr="00FA1573">
              <w:rPr>
                <w:rFonts w:ascii="Times New Roman" w:hAnsi="Times New Roman"/>
              </w:rPr>
              <w:t>1 2 3 4 5</w:t>
            </w:r>
          </w:p>
        </w:tc>
      </w:tr>
      <w:tr w:rsidR="007800AA" w:rsidRPr="00FA1573" w:rsidTr="002076CA">
        <w:tc>
          <w:tcPr>
            <w:tcW w:w="2376" w:type="dxa"/>
          </w:tcPr>
          <w:p w:rsidR="007800AA" w:rsidRPr="003039D4" w:rsidRDefault="007800AA" w:rsidP="002076CA">
            <w:pPr>
              <w:rPr>
                <w:rFonts w:ascii="Times New Roman" w:hAnsi="Times New Roman"/>
                <w:b/>
              </w:rPr>
            </w:pPr>
            <w:r w:rsidRPr="003039D4">
              <w:rPr>
                <w:rStyle w:val="851"/>
                <w:b w:val="0"/>
              </w:rPr>
              <w:t>2. Базисные</w:t>
            </w:r>
          </w:p>
        </w:tc>
        <w:tc>
          <w:tcPr>
            <w:tcW w:w="6237" w:type="dxa"/>
          </w:tcPr>
          <w:p w:rsidR="007800AA" w:rsidRPr="003039D4" w:rsidRDefault="007800AA" w:rsidP="002076CA">
            <w:pPr>
              <w:rPr>
                <w:rFonts w:ascii="Times New Roman" w:hAnsi="Times New Roman"/>
                <w:b/>
              </w:rPr>
            </w:pPr>
            <w:r w:rsidRPr="003039D4">
              <w:rPr>
                <w:rStyle w:val="851"/>
                <w:b w:val="0"/>
              </w:rPr>
              <w:t>3. Степень заинтересованности спортсмена в благоприятных социально-бытовых условиях спортивной деятельности</w:t>
            </w:r>
          </w:p>
          <w:p w:rsidR="007800AA" w:rsidRPr="003039D4" w:rsidRDefault="007800AA" w:rsidP="002076CA">
            <w:pPr>
              <w:rPr>
                <w:rFonts w:ascii="Times New Roman" w:hAnsi="Times New Roman"/>
                <w:b/>
              </w:rPr>
            </w:pPr>
            <w:r w:rsidRPr="003039D4">
              <w:rPr>
                <w:rStyle w:val="851"/>
                <w:b w:val="0"/>
              </w:rPr>
              <w:t>4. Степень заинтересованности в накоплении специальных знаний и навыков</w:t>
            </w:r>
          </w:p>
          <w:p w:rsidR="007800AA" w:rsidRPr="003039D4" w:rsidRDefault="007800AA" w:rsidP="002076CA">
            <w:pPr>
              <w:rPr>
                <w:rFonts w:ascii="Times New Roman" w:hAnsi="Times New Roman"/>
                <w:b/>
              </w:rPr>
            </w:pPr>
            <w:r w:rsidRPr="003039D4">
              <w:rPr>
                <w:rStyle w:val="851"/>
                <w:b w:val="0"/>
              </w:rPr>
              <w:t>5. Степень заинтересованности</w:t>
            </w:r>
            <w:r w:rsidRPr="003039D4">
              <w:rPr>
                <w:rStyle w:val="861"/>
                <w:b w:val="0"/>
              </w:rPr>
              <w:t xml:space="preserve"> в</w:t>
            </w:r>
            <w:r w:rsidRPr="003039D4">
              <w:rPr>
                <w:rStyle w:val="851"/>
                <w:b w:val="0"/>
              </w:rPr>
              <w:t xml:space="preserve"> отсутствии болевых ощущений</w:t>
            </w:r>
          </w:p>
        </w:tc>
        <w:tc>
          <w:tcPr>
            <w:tcW w:w="1240" w:type="dxa"/>
          </w:tcPr>
          <w:p w:rsidR="007800AA" w:rsidRDefault="007800AA" w:rsidP="002076CA">
            <w:pPr>
              <w:jc w:val="center"/>
              <w:rPr>
                <w:rFonts w:ascii="Times New Roman" w:hAnsi="Times New Roman"/>
              </w:rPr>
            </w:pPr>
            <w:r w:rsidRPr="00FA1573">
              <w:rPr>
                <w:rFonts w:ascii="Times New Roman" w:hAnsi="Times New Roman"/>
              </w:rPr>
              <w:t>1 2 3 4 5</w:t>
            </w:r>
          </w:p>
          <w:p w:rsidR="007800AA" w:rsidRDefault="007800AA" w:rsidP="002076CA">
            <w:pPr>
              <w:jc w:val="center"/>
              <w:rPr>
                <w:rFonts w:ascii="Times New Roman" w:hAnsi="Times New Roman"/>
              </w:rPr>
            </w:pPr>
          </w:p>
          <w:p w:rsidR="007800AA" w:rsidRDefault="007800AA" w:rsidP="002076CA">
            <w:pPr>
              <w:jc w:val="center"/>
              <w:rPr>
                <w:rFonts w:ascii="Times New Roman" w:hAnsi="Times New Roman"/>
              </w:rPr>
            </w:pPr>
            <w:r w:rsidRPr="00FA1573">
              <w:rPr>
                <w:rFonts w:ascii="Times New Roman" w:hAnsi="Times New Roman"/>
              </w:rPr>
              <w:t>1 2 3 4 5</w:t>
            </w:r>
          </w:p>
          <w:p w:rsidR="007800AA" w:rsidRDefault="007800AA" w:rsidP="002076CA">
            <w:pPr>
              <w:jc w:val="center"/>
              <w:rPr>
                <w:rFonts w:ascii="Times New Roman" w:hAnsi="Times New Roman"/>
              </w:rPr>
            </w:pPr>
          </w:p>
          <w:p w:rsidR="007800AA" w:rsidRPr="00FA1573" w:rsidRDefault="007800AA" w:rsidP="002076CA">
            <w:pPr>
              <w:jc w:val="center"/>
              <w:rPr>
                <w:rFonts w:ascii="Times New Roman" w:hAnsi="Times New Roman"/>
              </w:rPr>
            </w:pPr>
            <w:r w:rsidRPr="00FA1573">
              <w:rPr>
                <w:rFonts w:ascii="Times New Roman" w:hAnsi="Times New Roman"/>
              </w:rPr>
              <w:t>1 2 3 4 5</w:t>
            </w:r>
          </w:p>
        </w:tc>
      </w:tr>
      <w:tr w:rsidR="007800AA" w:rsidRPr="00FA1573" w:rsidTr="002076CA">
        <w:tc>
          <w:tcPr>
            <w:tcW w:w="2376" w:type="dxa"/>
          </w:tcPr>
          <w:p w:rsidR="007800AA" w:rsidRPr="003039D4" w:rsidRDefault="007800AA" w:rsidP="002076CA">
            <w:pPr>
              <w:rPr>
                <w:rFonts w:ascii="Times New Roman" w:hAnsi="Times New Roman"/>
                <w:b/>
              </w:rPr>
            </w:pPr>
            <w:r w:rsidRPr="003039D4">
              <w:rPr>
                <w:rStyle w:val="851"/>
                <w:b w:val="0"/>
              </w:rPr>
              <w:t>3. Процессуальные</w:t>
            </w:r>
          </w:p>
        </w:tc>
        <w:tc>
          <w:tcPr>
            <w:tcW w:w="6237" w:type="dxa"/>
          </w:tcPr>
          <w:p w:rsidR="007800AA" w:rsidRPr="003039D4" w:rsidRDefault="007800AA" w:rsidP="002076CA">
            <w:pPr>
              <w:rPr>
                <w:rFonts w:ascii="Times New Roman" w:hAnsi="Times New Roman"/>
                <w:b/>
              </w:rPr>
            </w:pPr>
            <w:r w:rsidRPr="003039D4">
              <w:rPr>
                <w:rStyle w:val="851"/>
                <w:b w:val="0"/>
              </w:rPr>
              <w:t>6. Степень заинтересованности</w:t>
            </w:r>
            <w:r w:rsidRPr="003039D4">
              <w:rPr>
                <w:rStyle w:val="861"/>
                <w:b w:val="0"/>
              </w:rPr>
              <w:t xml:space="preserve"> в</w:t>
            </w:r>
            <w:r w:rsidRPr="003039D4">
              <w:rPr>
                <w:rStyle w:val="851"/>
                <w:b w:val="0"/>
              </w:rPr>
              <w:t xml:space="preserve"> накоплении знаний о своих противниках</w:t>
            </w:r>
          </w:p>
          <w:p w:rsidR="007800AA" w:rsidRPr="003039D4" w:rsidRDefault="007800AA" w:rsidP="002076CA">
            <w:pPr>
              <w:rPr>
                <w:rFonts w:ascii="Times New Roman" w:hAnsi="Times New Roman"/>
                <w:b/>
              </w:rPr>
            </w:pPr>
            <w:r w:rsidRPr="003039D4">
              <w:rPr>
                <w:rStyle w:val="851"/>
                <w:b w:val="0"/>
              </w:rPr>
              <w:t>7. Степень заинтересованности в отсутствии психогенных влияний, отрицательно сказывающихся на процессе единоборства</w:t>
            </w:r>
          </w:p>
        </w:tc>
        <w:tc>
          <w:tcPr>
            <w:tcW w:w="1240" w:type="dxa"/>
          </w:tcPr>
          <w:p w:rsidR="007800AA" w:rsidRDefault="007800AA" w:rsidP="002076CA">
            <w:pPr>
              <w:jc w:val="center"/>
              <w:rPr>
                <w:rFonts w:ascii="Times New Roman" w:hAnsi="Times New Roman"/>
              </w:rPr>
            </w:pPr>
            <w:r w:rsidRPr="00FA1573">
              <w:rPr>
                <w:rFonts w:ascii="Times New Roman" w:hAnsi="Times New Roman"/>
              </w:rPr>
              <w:t>1 2 3 4 5</w:t>
            </w:r>
          </w:p>
          <w:p w:rsidR="007800AA" w:rsidRDefault="007800AA" w:rsidP="002076CA">
            <w:pPr>
              <w:jc w:val="center"/>
              <w:rPr>
                <w:rFonts w:ascii="Times New Roman" w:hAnsi="Times New Roman"/>
              </w:rPr>
            </w:pPr>
          </w:p>
          <w:p w:rsidR="007800AA" w:rsidRPr="00FA1573" w:rsidRDefault="007800AA" w:rsidP="002076CA">
            <w:pPr>
              <w:jc w:val="center"/>
              <w:rPr>
                <w:rFonts w:ascii="Times New Roman" w:hAnsi="Times New Roman"/>
              </w:rPr>
            </w:pPr>
            <w:r w:rsidRPr="00FA1573">
              <w:rPr>
                <w:rFonts w:ascii="Times New Roman" w:hAnsi="Times New Roman"/>
              </w:rPr>
              <w:t>1 2 3 4 5</w:t>
            </w:r>
          </w:p>
        </w:tc>
      </w:tr>
    </w:tbl>
    <w:p w:rsidR="007800AA" w:rsidRDefault="007800AA" w:rsidP="007800AA">
      <w:pPr>
        <w:spacing w:after="0" w:line="240" w:lineRule="auto"/>
        <w:ind w:firstLine="284"/>
        <w:rPr>
          <w:rFonts w:ascii="Times New Roman" w:hAnsi="Times New Roman"/>
          <w:sz w:val="24"/>
          <w:szCs w:val="24"/>
        </w:rPr>
      </w:pPr>
      <w:r>
        <w:rPr>
          <w:rFonts w:ascii="Times New Roman" w:hAnsi="Times New Roman"/>
          <w:sz w:val="24"/>
          <w:szCs w:val="24"/>
        </w:rPr>
        <w:t>Внимание (интенсивность, устойчивость, переключение), воображение, память, мышление, зрительно-моторные и тактильные реакции. Формирование умений действовать в неожиданно возникающих ситуациях. Специализированность проявлений анализаторных систем: «чувство партнера», «чувство ритма», «чувство опасности» и «чувство момента атаки».</w:t>
      </w:r>
    </w:p>
    <w:p w:rsidR="007800AA" w:rsidRDefault="007800AA" w:rsidP="007800AA">
      <w:pPr>
        <w:spacing w:after="0" w:line="240" w:lineRule="auto"/>
        <w:ind w:firstLine="284"/>
        <w:rPr>
          <w:rFonts w:ascii="Times New Roman" w:hAnsi="Times New Roman"/>
          <w:sz w:val="24"/>
          <w:szCs w:val="24"/>
        </w:rPr>
      </w:pPr>
      <w:r>
        <w:rPr>
          <w:rFonts w:ascii="Times New Roman" w:hAnsi="Times New Roman"/>
          <w:sz w:val="24"/>
          <w:szCs w:val="24"/>
        </w:rPr>
        <w:t>Средства и методы психологической подготовки делятся на мобилизирующие, корригирующие и релаксирующие.</w:t>
      </w:r>
    </w:p>
    <w:p w:rsidR="007800AA" w:rsidRDefault="007800AA" w:rsidP="007800AA">
      <w:pPr>
        <w:spacing w:after="0" w:line="240" w:lineRule="auto"/>
        <w:ind w:firstLine="284"/>
        <w:rPr>
          <w:rFonts w:ascii="Times New Roman" w:hAnsi="Times New Roman"/>
          <w:sz w:val="24"/>
          <w:szCs w:val="24"/>
        </w:rPr>
      </w:pPr>
      <w:r>
        <w:rPr>
          <w:rFonts w:ascii="Times New Roman" w:hAnsi="Times New Roman"/>
          <w:sz w:val="24"/>
          <w:szCs w:val="24"/>
        </w:rPr>
        <w:t xml:space="preserve">Спортсмен обводит кружком оценку мотива. Уровни </w:t>
      </w:r>
      <w:r w:rsidR="005D2B46">
        <w:rPr>
          <w:rFonts w:ascii="Times New Roman" w:hAnsi="Times New Roman"/>
          <w:sz w:val="24"/>
          <w:szCs w:val="24"/>
        </w:rPr>
        <w:t>мотивации:</w:t>
      </w:r>
      <w:r>
        <w:rPr>
          <w:rFonts w:ascii="Times New Roman" w:hAnsi="Times New Roman"/>
          <w:sz w:val="24"/>
          <w:szCs w:val="24"/>
        </w:rPr>
        <w:t xml:space="preserve"> низкий – до 20 баллов; средний – от 21 до 27; высокий – от 28 до 35 баллов.</w:t>
      </w:r>
    </w:p>
    <w:p w:rsidR="007800AA" w:rsidRDefault="007800AA" w:rsidP="007800AA">
      <w:pPr>
        <w:spacing w:after="0" w:line="240" w:lineRule="auto"/>
        <w:rPr>
          <w:rStyle w:val="56"/>
          <w:sz w:val="24"/>
          <w:szCs w:val="24"/>
        </w:rPr>
        <w:sectPr w:rsidR="007800AA" w:rsidSect="00EF1C99">
          <w:headerReference w:type="even" r:id="rId109"/>
          <w:headerReference w:type="default" r:id="rId110"/>
          <w:pgSz w:w="11906" w:h="16838"/>
          <w:pgMar w:top="1134" w:right="850" w:bottom="851" w:left="1134" w:header="708" w:footer="708" w:gutter="0"/>
          <w:pgNumType w:start="4"/>
          <w:cols w:space="708"/>
          <w:docGrid w:linePitch="360"/>
        </w:sectPr>
      </w:pPr>
    </w:p>
    <w:p w:rsidR="007800AA" w:rsidRPr="00046A48" w:rsidRDefault="007800AA" w:rsidP="007800AA">
      <w:pPr>
        <w:spacing w:after="0" w:line="240" w:lineRule="auto"/>
        <w:jc w:val="right"/>
        <w:rPr>
          <w:rFonts w:ascii="Times New Roman" w:hAnsi="Times New Roman"/>
          <w:b/>
          <w:sz w:val="20"/>
          <w:szCs w:val="20"/>
        </w:rPr>
      </w:pPr>
      <w:r w:rsidRPr="00046A48">
        <w:rPr>
          <w:rStyle w:val="56"/>
          <w:b/>
          <w:sz w:val="20"/>
          <w:szCs w:val="20"/>
        </w:rPr>
        <w:lastRenderedPageBreak/>
        <w:t xml:space="preserve">ПРИЛОЖЕНИЕ </w:t>
      </w:r>
      <w:r w:rsidR="005D2B46" w:rsidRPr="00046A48">
        <w:rPr>
          <w:rStyle w:val="56"/>
          <w:b/>
          <w:sz w:val="20"/>
          <w:szCs w:val="20"/>
        </w:rPr>
        <w:t>3</w:t>
      </w:r>
    </w:p>
    <w:p w:rsidR="007800AA" w:rsidRPr="007800AA" w:rsidRDefault="007800AA" w:rsidP="007800AA">
      <w:pPr>
        <w:spacing w:after="0" w:line="240" w:lineRule="auto"/>
        <w:jc w:val="center"/>
        <w:rPr>
          <w:rStyle w:val="56"/>
          <w:b/>
          <w:sz w:val="20"/>
          <w:szCs w:val="20"/>
        </w:rPr>
      </w:pPr>
      <w:r w:rsidRPr="007800AA">
        <w:rPr>
          <w:rStyle w:val="56"/>
          <w:b/>
          <w:sz w:val="20"/>
          <w:szCs w:val="20"/>
        </w:rPr>
        <w:t>Мероприятия по реализации программы патриотического воспитания спортсменов в современных условиях</w:t>
      </w:r>
    </w:p>
    <w:p w:rsidR="007800AA" w:rsidRPr="007800AA" w:rsidRDefault="007800AA" w:rsidP="007800AA">
      <w:pPr>
        <w:spacing w:after="0" w:line="240" w:lineRule="auto"/>
        <w:jc w:val="center"/>
        <w:rPr>
          <w:rFonts w:ascii="Times New Roman" w:hAnsi="Times New Roman"/>
          <w:sz w:val="20"/>
          <w:szCs w:val="20"/>
        </w:rPr>
      </w:pPr>
    </w:p>
    <w:tbl>
      <w:tblPr>
        <w:tblStyle w:val="a5"/>
        <w:tblW w:w="14786" w:type="dxa"/>
        <w:tblLook w:val="04A0" w:firstRow="1" w:lastRow="0" w:firstColumn="1" w:lastColumn="0" w:noHBand="0" w:noVBand="1"/>
      </w:tblPr>
      <w:tblGrid>
        <w:gridCol w:w="4786"/>
        <w:gridCol w:w="4961"/>
        <w:gridCol w:w="1701"/>
        <w:gridCol w:w="3338"/>
      </w:tblGrid>
      <w:tr w:rsidR="007800AA" w:rsidRPr="007800AA" w:rsidTr="007800AA">
        <w:trPr>
          <w:trHeight w:val="474"/>
        </w:trPr>
        <w:tc>
          <w:tcPr>
            <w:tcW w:w="4786" w:type="dxa"/>
            <w:vAlign w:val="center"/>
          </w:tcPr>
          <w:p w:rsidR="007800AA" w:rsidRPr="007800AA" w:rsidRDefault="007800AA" w:rsidP="002076CA">
            <w:pPr>
              <w:jc w:val="center"/>
              <w:rPr>
                <w:rFonts w:ascii="Times New Roman" w:hAnsi="Times New Roman"/>
                <w:b/>
                <w:sz w:val="20"/>
                <w:szCs w:val="20"/>
              </w:rPr>
            </w:pPr>
            <w:r w:rsidRPr="007800AA">
              <w:rPr>
                <w:rStyle w:val="917"/>
                <w:sz w:val="20"/>
                <w:szCs w:val="20"/>
              </w:rPr>
              <w:t>Цель патриотического воспитания</w:t>
            </w:r>
          </w:p>
        </w:tc>
        <w:tc>
          <w:tcPr>
            <w:tcW w:w="4961" w:type="dxa"/>
            <w:vAlign w:val="center"/>
          </w:tcPr>
          <w:p w:rsidR="007800AA" w:rsidRPr="007800AA" w:rsidRDefault="007800AA" w:rsidP="002076CA">
            <w:pPr>
              <w:jc w:val="center"/>
              <w:rPr>
                <w:rFonts w:ascii="Times New Roman" w:hAnsi="Times New Roman"/>
                <w:b/>
                <w:sz w:val="20"/>
                <w:szCs w:val="20"/>
              </w:rPr>
            </w:pPr>
            <w:r w:rsidRPr="007800AA">
              <w:rPr>
                <w:rStyle w:val="917"/>
                <w:sz w:val="20"/>
                <w:szCs w:val="20"/>
              </w:rPr>
              <w:t>Мероприятия</w:t>
            </w:r>
          </w:p>
        </w:tc>
        <w:tc>
          <w:tcPr>
            <w:tcW w:w="1701" w:type="dxa"/>
            <w:vAlign w:val="center"/>
          </w:tcPr>
          <w:p w:rsidR="007800AA" w:rsidRPr="007800AA" w:rsidRDefault="007800AA" w:rsidP="002076CA">
            <w:pPr>
              <w:jc w:val="center"/>
              <w:rPr>
                <w:rFonts w:ascii="Times New Roman" w:hAnsi="Times New Roman"/>
                <w:b/>
                <w:sz w:val="20"/>
                <w:szCs w:val="20"/>
              </w:rPr>
            </w:pPr>
            <w:r w:rsidRPr="007800AA">
              <w:rPr>
                <w:rStyle w:val="917"/>
                <w:sz w:val="20"/>
                <w:szCs w:val="20"/>
              </w:rPr>
              <w:t>Сроки</w:t>
            </w:r>
          </w:p>
        </w:tc>
        <w:tc>
          <w:tcPr>
            <w:tcW w:w="3338" w:type="dxa"/>
            <w:vAlign w:val="center"/>
          </w:tcPr>
          <w:p w:rsidR="007800AA" w:rsidRPr="007800AA" w:rsidRDefault="007800AA" w:rsidP="002076CA">
            <w:pPr>
              <w:jc w:val="center"/>
              <w:rPr>
                <w:rFonts w:ascii="Times New Roman" w:hAnsi="Times New Roman"/>
                <w:b/>
                <w:sz w:val="20"/>
                <w:szCs w:val="20"/>
              </w:rPr>
            </w:pPr>
            <w:r w:rsidRPr="007800AA">
              <w:rPr>
                <w:rStyle w:val="917"/>
                <w:sz w:val="20"/>
                <w:szCs w:val="20"/>
              </w:rPr>
              <w:t>Обеспечение</w:t>
            </w:r>
          </w:p>
        </w:tc>
      </w:tr>
      <w:tr w:rsidR="007800AA" w:rsidRPr="007800AA" w:rsidTr="007800AA">
        <w:trPr>
          <w:trHeight w:val="814"/>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1. Создание условий для активизации научно- исследовательской и методической работы по проблеме патриотического воспитания</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Проведение постоянно действующего конкурса среди авторских коллективов по формированию программ по патриотическому воспитанию спорт</w:t>
            </w:r>
            <w:r w:rsidRPr="007800AA">
              <w:rPr>
                <w:rStyle w:val="917"/>
                <w:b w:val="0"/>
                <w:sz w:val="20"/>
                <w:szCs w:val="20"/>
              </w:rPr>
              <w:softHyphen/>
              <w:t>сменов</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В течение года</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Составление Положения о конкурсе</w:t>
            </w:r>
          </w:p>
        </w:tc>
      </w:tr>
      <w:tr w:rsidR="007800AA" w:rsidRPr="007800AA" w:rsidTr="007800AA">
        <w:trPr>
          <w:trHeight w:val="592"/>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2. Совершенствование организации подготовки и проведения военно-спортивных игр учащихся</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Проведение всероссийских турниров, посвященных героям-спортсменам</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2 раза в год</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Календарь и Положение о соревнованиях</w:t>
            </w:r>
          </w:p>
        </w:tc>
      </w:tr>
      <w:tr w:rsidR="007800AA" w:rsidRPr="007800AA" w:rsidTr="007800AA">
        <w:trPr>
          <w:trHeight w:val="814"/>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3. Внедрение передовых форм и методов патриотического воспитания</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Проведение всероссийской научно-практической конференции «Патриотическое воспитание спортсменов в современных условиях»</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Раз в год</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Организация и проведение конференции</w:t>
            </w:r>
          </w:p>
        </w:tc>
      </w:tr>
      <w:tr w:rsidR="007800AA" w:rsidRPr="007800AA" w:rsidTr="007800AA">
        <w:trPr>
          <w:trHeight w:val="488"/>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4. Проявление патриотизма в соревнованиях на международной спортивной арене</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Разработка предложений об учреждении премий</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В течение года</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Создание Положения о премиях</w:t>
            </w:r>
          </w:p>
        </w:tc>
      </w:tr>
      <w:tr w:rsidR="007800AA" w:rsidRPr="007800AA" w:rsidTr="007800AA">
        <w:trPr>
          <w:trHeight w:val="1412"/>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5. Сохранение и развитие чувства гордости за свою страну, осознание необходимости увековечения памяти знаменательных событий истории Отечества</w:t>
            </w:r>
          </w:p>
        </w:tc>
        <w:tc>
          <w:tcPr>
            <w:tcW w:w="4961" w:type="dxa"/>
          </w:tcPr>
          <w:p w:rsidR="007800AA" w:rsidRPr="007800AA" w:rsidRDefault="007800AA" w:rsidP="007B383E">
            <w:pPr>
              <w:rPr>
                <w:rFonts w:ascii="Times New Roman" w:hAnsi="Times New Roman"/>
                <w:sz w:val="20"/>
                <w:szCs w:val="20"/>
              </w:rPr>
            </w:pPr>
            <w:r w:rsidRPr="007800AA">
              <w:rPr>
                <w:rStyle w:val="917"/>
                <w:b w:val="0"/>
                <w:sz w:val="20"/>
                <w:szCs w:val="20"/>
              </w:rPr>
              <w:t>Проведение турниров, посвященных</w:t>
            </w:r>
            <w:r w:rsidR="007B383E">
              <w:rPr>
                <w:rStyle w:val="917"/>
                <w:b w:val="0"/>
                <w:sz w:val="20"/>
                <w:szCs w:val="20"/>
              </w:rPr>
              <w:t xml:space="preserve"> знаменательным датам из истории Отечества</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В течение года</w:t>
            </w:r>
          </w:p>
        </w:tc>
        <w:tc>
          <w:tcPr>
            <w:tcW w:w="3338" w:type="dxa"/>
          </w:tcPr>
          <w:p w:rsidR="007800AA" w:rsidRPr="007B383E" w:rsidRDefault="007B383E" w:rsidP="002076CA">
            <w:pPr>
              <w:rPr>
                <w:rFonts w:ascii="Times New Roman" w:hAnsi="Times New Roman"/>
                <w:b/>
                <w:sz w:val="20"/>
                <w:szCs w:val="20"/>
              </w:rPr>
            </w:pPr>
            <w:r w:rsidRPr="007B383E">
              <w:rPr>
                <w:rStyle w:val="917"/>
                <w:b w:val="0"/>
                <w:sz w:val="20"/>
                <w:szCs w:val="20"/>
              </w:rPr>
              <w:t>Участие в турнире</w:t>
            </w:r>
          </w:p>
        </w:tc>
      </w:tr>
      <w:tr w:rsidR="007800AA" w:rsidRPr="007800AA" w:rsidTr="007800AA">
        <w:trPr>
          <w:trHeight w:val="814"/>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6. Консолидация общества на основе исторических ценностей и роли России в судьбах славянских государств</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Проведение международного турнира по дзюдо стран: России, Украины, Белоруссии</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1 раз в год</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Участие в турнире по дзюдо</w:t>
            </w:r>
          </w:p>
        </w:tc>
      </w:tr>
      <w:tr w:rsidR="007800AA" w:rsidRPr="007800AA" w:rsidTr="007800AA">
        <w:trPr>
          <w:trHeight w:val="592"/>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7. Формирование чувства гордости за свой регион, его исторический вклад в Победу над врагом</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Проведение турнира, посвященного «Дню Победы над фашистской Германией»</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Май ежегодно</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Создание Положения о турнире</w:t>
            </w:r>
          </w:p>
        </w:tc>
      </w:tr>
      <w:tr w:rsidR="007800AA" w:rsidRPr="007800AA" w:rsidTr="007800AA">
        <w:trPr>
          <w:trHeight w:val="604"/>
        </w:trPr>
        <w:tc>
          <w:tcPr>
            <w:tcW w:w="4786" w:type="dxa"/>
          </w:tcPr>
          <w:p w:rsidR="007800AA" w:rsidRPr="007800AA" w:rsidRDefault="007800AA" w:rsidP="002076CA">
            <w:pPr>
              <w:rPr>
                <w:rFonts w:ascii="Times New Roman" w:hAnsi="Times New Roman"/>
                <w:sz w:val="20"/>
                <w:szCs w:val="20"/>
              </w:rPr>
            </w:pPr>
            <w:r w:rsidRPr="007800AA">
              <w:rPr>
                <w:rStyle w:val="917"/>
                <w:b w:val="0"/>
                <w:sz w:val="20"/>
                <w:szCs w:val="20"/>
              </w:rPr>
              <w:t>8. Повышение интереса молодежи к развитию двигательных и волевых качеств</w:t>
            </w:r>
          </w:p>
        </w:tc>
        <w:tc>
          <w:tcPr>
            <w:tcW w:w="4961" w:type="dxa"/>
          </w:tcPr>
          <w:p w:rsidR="007800AA" w:rsidRPr="007800AA" w:rsidRDefault="007800AA" w:rsidP="002076CA">
            <w:pPr>
              <w:rPr>
                <w:rFonts w:ascii="Times New Roman" w:hAnsi="Times New Roman"/>
                <w:sz w:val="20"/>
                <w:szCs w:val="20"/>
              </w:rPr>
            </w:pPr>
            <w:r w:rsidRPr="007800AA">
              <w:rPr>
                <w:rStyle w:val="917"/>
                <w:b w:val="0"/>
                <w:sz w:val="20"/>
                <w:szCs w:val="20"/>
              </w:rPr>
              <w:t>Турнир по ката «К защите готов»</w:t>
            </w:r>
          </w:p>
        </w:tc>
        <w:tc>
          <w:tcPr>
            <w:tcW w:w="1701" w:type="dxa"/>
          </w:tcPr>
          <w:p w:rsidR="007800AA" w:rsidRPr="007800AA" w:rsidRDefault="007800AA" w:rsidP="002076CA">
            <w:pPr>
              <w:rPr>
                <w:rFonts w:ascii="Times New Roman" w:hAnsi="Times New Roman"/>
                <w:sz w:val="20"/>
                <w:szCs w:val="20"/>
              </w:rPr>
            </w:pPr>
            <w:r w:rsidRPr="007800AA">
              <w:rPr>
                <w:rStyle w:val="917"/>
                <w:b w:val="0"/>
                <w:sz w:val="20"/>
                <w:szCs w:val="20"/>
              </w:rPr>
              <w:t>1 раз в год</w:t>
            </w:r>
          </w:p>
        </w:tc>
        <w:tc>
          <w:tcPr>
            <w:tcW w:w="3338" w:type="dxa"/>
          </w:tcPr>
          <w:p w:rsidR="007800AA" w:rsidRPr="007800AA" w:rsidRDefault="007800AA" w:rsidP="002076CA">
            <w:pPr>
              <w:rPr>
                <w:rFonts w:ascii="Times New Roman" w:hAnsi="Times New Roman"/>
                <w:sz w:val="20"/>
                <w:szCs w:val="20"/>
              </w:rPr>
            </w:pPr>
            <w:r w:rsidRPr="007800AA">
              <w:rPr>
                <w:rStyle w:val="917"/>
                <w:b w:val="0"/>
                <w:sz w:val="20"/>
                <w:szCs w:val="20"/>
              </w:rPr>
              <w:t>Участие в турнире</w:t>
            </w:r>
          </w:p>
        </w:tc>
      </w:tr>
    </w:tbl>
    <w:p w:rsidR="007800AA" w:rsidRDefault="007800AA" w:rsidP="007800AA">
      <w:pPr>
        <w:spacing w:after="0" w:line="240" w:lineRule="auto"/>
        <w:rPr>
          <w:rFonts w:ascii="Times New Roman" w:hAnsi="Times New Roman"/>
          <w:sz w:val="24"/>
          <w:szCs w:val="24"/>
        </w:rPr>
      </w:pPr>
    </w:p>
    <w:p w:rsidR="007B383E" w:rsidRDefault="007B383E" w:rsidP="007800AA">
      <w:pPr>
        <w:spacing w:after="0" w:line="240" w:lineRule="auto"/>
        <w:rPr>
          <w:rFonts w:ascii="Times New Roman" w:hAnsi="Times New Roman"/>
          <w:sz w:val="24"/>
          <w:szCs w:val="24"/>
        </w:rPr>
      </w:pPr>
    </w:p>
    <w:p w:rsidR="007B383E" w:rsidRDefault="007B383E" w:rsidP="007800AA">
      <w:pPr>
        <w:spacing w:after="0" w:line="240" w:lineRule="auto"/>
        <w:rPr>
          <w:rFonts w:ascii="Times New Roman" w:hAnsi="Times New Roman"/>
          <w:sz w:val="24"/>
          <w:szCs w:val="24"/>
        </w:rPr>
      </w:pPr>
    </w:p>
    <w:p w:rsidR="007B383E" w:rsidRDefault="007B383E" w:rsidP="007800AA">
      <w:pPr>
        <w:spacing w:after="0" w:line="240" w:lineRule="auto"/>
        <w:rPr>
          <w:rFonts w:ascii="Times New Roman" w:hAnsi="Times New Roman"/>
          <w:sz w:val="24"/>
          <w:szCs w:val="24"/>
        </w:rPr>
      </w:pPr>
    </w:p>
    <w:p w:rsidR="007B383E" w:rsidRDefault="007B383E" w:rsidP="007800AA">
      <w:pPr>
        <w:spacing w:after="0" w:line="240" w:lineRule="auto"/>
        <w:rPr>
          <w:rFonts w:ascii="Times New Roman" w:hAnsi="Times New Roman"/>
          <w:sz w:val="24"/>
          <w:szCs w:val="24"/>
        </w:rPr>
      </w:pPr>
    </w:p>
    <w:p w:rsidR="002076CA" w:rsidRDefault="002076CA" w:rsidP="007800AA">
      <w:pPr>
        <w:spacing w:after="0" w:line="240" w:lineRule="auto"/>
        <w:jc w:val="right"/>
        <w:rPr>
          <w:rFonts w:ascii="Times New Roman" w:hAnsi="Times New Roman"/>
          <w:sz w:val="20"/>
          <w:szCs w:val="20"/>
        </w:rPr>
      </w:pPr>
    </w:p>
    <w:p w:rsidR="007800AA" w:rsidRPr="002076CA" w:rsidRDefault="007800AA" w:rsidP="007800AA">
      <w:pPr>
        <w:spacing w:after="0" w:line="240" w:lineRule="auto"/>
        <w:jc w:val="right"/>
        <w:rPr>
          <w:rFonts w:ascii="Times New Roman" w:hAnsi="Times New Roman"/>
          <w:b/>
          <w:sz w:val="20"/>
          <w:szCs w:val="20"/>
        </w:rPr>
      </w:pPr>
      <w:r w:rsidRPr="002076CA">
        <w:rPr>
          <w:rFonts w:ascii="Times New Roman" w:hAnsi="Times New Roman"/>
          <w:b/>
          <w:sz w:val="20"/>
          <w:szCs w:val="20"/>
        </w:rPr>
        <w:t xml:space="preserve">Продолжение прилож. </w:t>
      </w:r>
      <w:r w:rsidR="005D2B46">
        <w:rPr>
          <w:rFonts w:ascii="Times New Roman" w:hAnsi="Times New Roman"/>
          <w:b/>
          <w:sz w:val="20"/>
          <w:szCs w:val="20"/>
        </w:rPr>
        <w:t>3</w:t>
      </w:r>
    </w:p>
    <w:tbl>
      <w:tblPr>
        <w:tblStyle w:val="a5"/>
        <w:tblW w:w="14786" w:type="dxa"/>
        <w:tblLook w:val="04A0" w:firstRow="1" w:lastRow="0" w:firstColumn="1" w:lastColumn="0" w:noHBand="0" w:noVBand="1"/>
      </w:tblPr>
      <w:tblGrid>
        <w:gridCol w:w="4786"/>
        <w:gridCol w:w="4961"/>
        <w:gridCol w:w="1701"/>
        <w:gridCol w:w="3338"/>
      </w:tblGrid>
      <w:tr w:rsidR="007800AA" w:rsidRPr="002076CA" w:rsidTr="002076CA">
        <w:trPr>
          <w:trHeight w:val="577"/>
        </w:trPr>
        <w:tc>
          <w:tcPr>
            <w:tcW w:w="4786" w:type="dxa"/>
            <w:vAlign w:val="center"/>
          </w:tcPr>
          <w:p w:rsidR="007800AA" w:rsidRPr="002076CA" w:rsidRDefault="007800AA" w:rsidP="002076CA">
            <w:pPr>
              <w:jc w:val="center"/>
              <w:rPr>
                <w:rFonts w:ascii="Times New Roman" w:hAnsi="Times New Roman"/>
                <w:b/>
                <w:sz w:val="20"/>
                <w:szCs w:val="20"/>
              </w:rPr>
            </w:pPr>
            <w:r w:rsidRPr="002076CA">
              <w:rPr>
                <w:rStyle w:val="917"/>
                <w:sz w:val="20"/>
                <w:szCs w:val="20"/>
              </w:rPr>
              <w:t>Цель патриотического воспитания</w:t>
            </w:r>
          </w:p>
        </w:tc>
        <w:tc>
          <w:tcPr>
            <w:tcW w:w="4961" w:type="dxa"/>
            <w:vAlign w:val="center"/>
          </w:tcPr>
          <w:p w:rsidR="007800AA" w:rsidRPr="002076CA" w:rsidRDefault="007800AA" w:rsidP="002076CA">
            <w:pPr>
              <w:jc w:val="center"/>
              <w:rPr>
                <w:rFonts w:ascii="Times New Roman" w:hAnsi="Times New Roman"/>
                <w:b/>
                <w:sz w:val="20"/>
                <w:szCs w:val="20"/>
              </w:rPr>
            </w:pPr>
            <w:r w:rsidRPr="002076CA">
              <w:rPr>
                <w:rStyle w:val="917"/>
                <w:sz w:val="20"/>
                <w:szCs w:val="20"/>
              </w:rPr>
              <w:t>Мероприятия</w:t>
            </w:r>
          </w:p>
        </w:tc>
        <w:tc>
          <w:tcPr>
            <w:tcW w:w="1701" w:type="dxa"/>
            <w:vAlign w:val="center"/>
          </w:tcPr>
          <w:p w:rsidR="007800AA" w:rsidRPr="002076CA" w:rsidRDefault="007800AA" w:rsidP="002076CA">
            <w:pPr>
              <w:jc w:val="center"/>
              <w:rPr>
                <w:rFonts w:ascii="Times New Roman" w:hAnsi="Times New Roman"/>
                <w:b/>
                <w:sz w:val="20"/>
                <w:szCs w:val="20"/>
              </w:rPr>
            </w:pPr>
            <w:r w:rsidRPr="002076CA">
              <w:rPr>
                <w:rStyle w:val="917"/>
                <w:sz w:val="20"/>
                <w:szCs w:val="20"/>
              </w:rPr>
              <w:t>Сроки</w:t>
            </w:r>
          </w:p>
        </w:tc>
        <w:tc>
          <w:tcPr>
            <w:tcW w:w="3338" w:type="dxa"/>
            <w:vAlign w:val="center"/>
          </w:tcPr>
          <w:p w:rsidR="007800AA" w:rsidRPr="002076CA" w:rsidRDefault="007800AA" w:rsidP="002076CA">
            <w:pPr>
              <w:jc w:val="center"/>
              <w:rPr>
                <w:rFonts w:ascii="Times New Roman" w:hAnsi="Times New Roman"/>
                <w:b/>
                <w:sz w:val="20"/>
                <w:szCs w:val="20"/>
              </w:rPr>
            </w:pPr>
            <w:r w:rsidRPr="002076CA">
              <w:rPr>
                <w:rStyle w:val="917"/>
                <w:sz w:val="20"/>
                <w:szCs w:val="20"/>
              </w:rPr>
              <w:t>Обеспечение</w:t>
            </w:r>
          </w:p>
        </w:tc>
      </w:tr>
      <w:tr w:rsidR="007800AA" w:rsidRPr="002076CA" w:rsidTr="002076CA">
        <w:tc>
          <w:tcPr>
            <w:tcW w:w="4786" w:type="dxa"/>
          </w:tcPr>
          <w:p w:rsidR="007800AA" w:rsidRPr="002076CA" w:rsidRDefault="007B383E" w:rsidP="002076CA">
            <w:pPr>
              <w:rPr>
                <w:rFonts w:ascii="Times New Roman" w:hAnsi="Times New Roman"/>
                <w:sz w:val="20"/>
                <w:szCs w:val="20"/>
              </w:rPr>
            </w:pPr>
            <w:r>
              <w:rPr>
                <w:rStyle w:val="914"/>
                <w:b w:val="0"/>
                <w:sz w:val="20"/>
                <w:szCs w:val="20"/>
              </w:rPr>
              <w:t>9</w:t>
            </w:r>
            <w:r w:rsidR="007800AA" w:rsidRPr="002076CA">
              <w:rPr>
                <w:rStyle w:val="914"/>
                <w:b w:val="0"/>
                <w:sz w:val="20"/>
                <w:szCs w:val="20"/>
              </w:rPr>
              <w:t>. Увековечение памяти российских воинов и тружеников тыла, отличившихся в годы Великой Отечественной войны 1941 - 1945 годов</w:t>
            </w:r>
          </w:p>
        </w:tc>
        <w:tc>
          <w:tcPr>
            <w:tcW w:w="4961" w:type="dxa"/>
          </w:tcPr>
          <w:p w:rsidR="007800AA" w:rsidRPr="002076CA" w:rsidRDefault="007800AA" w:rsidP="002076CA">
            <w:pPr>
              <w:rPr>
                <w:rFonts w:ascii="Times New Roman" w:hAnsi="Times New Roman"/>
                <w:sz w:val="20"/>
                <w:szCs w:val="20"/>
              </w:rPr>
            </w:pPr>
            <w:r w:rsidRPr="002076CA">
              <w:rPr>
                <w:rStyle w:val="914"/>
                <w:b w:val="0"/>
                <w:sz w:val="20"/>
                <w:szCs w:val="20"/>
              </w:rPr>
              <w:t>Встречи с ветеранами, подготовка стендов, обустройство территории</w:t>
            </w:r>
          </w:p>
        </w:tc>
        <w:tc>
          <w:tcPr>
            <w:tcW w:w="1701" w:type="dxa"/>
          </w:tcPr>
          <w:p w:rsidR="007800AA" w:rsidRPr="002076CA" w:rsidRDefault="007800AA" w:rsidP="002076CA">
            <w:pPr>
              <w:rPr>
                <w:rFonts w:ascii="Times New Roman" w:hAnsi="Times New Roman"/>
                <w:sz w:val="20"/>
                <w:szCs w:val="20"/>
              </w:rPr>
            </w:pPr>
            <w:r w:rsidRPr="002076CA">
              <w:rPr>
                <w:rStyle w:val="914"/>
                <w:b w:val="0"/>
                <w:sz w:val="20"/>
                <w:szCs w:val="20"/>
              </w:rPr>
              <w:t>Раз в год</w:t>
            </w:r>
          </w:p>
        </w:tc>
        <w:tc>
          <w:tcPr>
            <w:tcW w:w="3338" w:type="dxa"/>
          </w:tcPr>
          <w:p w:rsidR="007800AA" w:rsidRPr="002076CA" w:rsidRDefault="007800AA" w:rsidP="002076CA">
            <w:pPr>
              <w:rPr>
                <w:rFonts w:ascii="Times New Roman" w:hAnsi="Times New Roman"/>
                <w:sz w:val="20"/>
                <w:szCs w:val="20"/>
              </w:rPr>
            </w:pPr>
            <w:r w:rsidRPr="002076CA">
              <w:rPr>
                <w:rStyle w:val="914"/>
                <w:b w:val="0"/>
                <w:sz w:val="20"/>
                <w:szCs w:val="20"/>
              </w:rPr>
              <w:t>Материальное обеспечение работ по мероприятиям</w:t>
            </w:r>
          </w:p>
        </w:tc>
      </w:tr>
      <w:tr w:rsidR="007800AA" w:rsidRPr="002076CA" w:rsidTr="002076CA">
        <w:tc>
          <w:tcPr>
            <w:tcW w:w="4786" w:type="dxa"/>
          </w:tcPr>
          <w:p w:rsidR="007800AA" w:rsidRPr="002076CA" w:rsidRDefault="007800AA" w:rsidP="007B383E">
            <w:pPr>
              <w:rPr>
                <w:rFonts w:ascii="Times New Roman" w:hAnsi="Times New Roman"/>
                <w:sz w:val="20"/>
                <w:szCs w:val="20"/>
              </w:rPr>
            </w:pPr>
            <w:r w:rsidRPr="002076CA">
              <w:rPr>
                <w:rStyle w:val="914"/>
                <w:b w:val="0"/>
                <w:sz w:val="20"/>
                <w:szCs w:val="20"/>
              </w:rPr>
              <w:t>1</w:t>
            </w:r>
            <w:r w:rsidR="007B383E">
              <w:rPr>
                <w:rStyle w:val="914"/>
                <w:b w:val="0"/>
                <w:sz w:val="20"/>
                <w:szCs w:val="20"/>
              </w:rPr>
              <w:t>0</w:t>
            </w:r>
            <w:r w:rsidRPr="002076CA">
              <w:rPr>
                <w:rStyle w:val="914"/>
                <w:b w:val="0"/>
                <w:sz w:val="20"/>
                <w:szCs w:val="20"/>
              </w:rPr>
              <w:t>. Воспитание молодежи в духе боевых традиций старшего поколения</w:t>
            </w:r>
          </w:p>
        </w:tc>
        <w:tc>
          <w:tcPr>
            <w:tcW w:w="4961" w:type="dxa"/>
          </w:tcPr>
          <w:p w:rsidR="007800AA" w:rsidRPr="002076CA" w:rsidRDefault="007800AA" w:rsidP="002076CA">
            <w:pPr>
              <w:rPr>
                <w:rFonts w:ascii="Times New Roman" w:hAnsi="Times New Roman"/>
                <w:sz w:val="20"/>
                <w:szCs w:val="20"/>
              </w:rPr>
            </w:pPr>
            <w:r w:rsidRPr="002076CA">
              <w:rPr>
                <w:rStyle w:val="914"/>
                <w:b w:val="0"/>
                <w:sz w:val="20"/>
                <w:szCs w:val="20"/>
              </w:rPr>
              <w:t>Проведение «Уроков мужества», встречи с генералами, офицерами под девизом «Сыны Отечества»</w:t>
            </w:r>
          </w:p>
        </w:tc>
        <w:tc>
          <w:tcPr>
            <w:tcW w:w="1701" w:type="dxa"/>
          </w:tcPr>
          <w:p w:rsidR="007800AA" w:rsidRPr="002076CA" w:rsidRDefault="007800AA" w:rsidP="002076CA">
            <w:pPr>
              <w:rPr>
                <w:rFonts w:ascii="Times New Roman" w:hAnsi="Times New Roman"/>
                <w:sz w:val="20"/>
                <w:szCs w:val="20"/>
              </w:rPr>
            </w:pPr>
            <w:r w:rsidRPr="002076CA">
              <w:rPr>
                <w:rStyle w:val="914"/>
                <w:b w:val="0"/>
                <w:sz w:val="20"/>
                <w:szCs w:val="20"/>
              </w:rPr>
              <w:t>Раз в год</w:t>
            </w:r>
          </w:p>
        </w:tc>
        <w:tc>
          <w:tcPr>
            <w:tcW w:w="3338" w:type="dxa"/>
          </w:tcPr>
          <w:p w:rsidR="007800AA" w:rsidRPr="002076CA" w:rsidRDefault="007800AA" w:rsidP="002076CA">
            <w:pPr>
              <w:rPr>
                <w:rFonts w:ascii="Times New Roman" w:hAnsi="Times New Roman"/>
                <w:sz w:val="20"/>
                <w:szCs w:val="20"/>
              </w:rPr>
            </w:pPr>
            <w:r w:rsidRPr="002076CA">
              <w:rPr>
                <w:rStyle w:val="914"/>
                <w:b w:val="0"/>
                <w:sz w:val="20"/>
                <w:szCs w:val="20"/>
              </w:rPr>
              <w:t>Положение о проведении</w:t>
            </w:r>
          </w:p>
        </w:tc>
      </w:tr>
      <w:tr w:rsidR="007B383E" w:rsidRPr="002076CA" w:rsidTr="002076CA">
        <w:tc>
          <w:tcPr>
            <w:tcW w:w="4786" w:type="dxa"/>
          </w:tcPr>
          <w:p w:rsidR="007B383E" w:rsidRPr="002076CA" w:rsidRDefault="007B383E" w:rsidP="007B383E">
            <w:pPr>
              <w:rPr>
                <w:rFonts w:ascii="Times New Roman" w:hAnsi="Times New Roman"/>
                <w:b/>
                <w:sz w:val="20"/>
                <w:szCs w:val="20"/>
              </w:rPr>
            </w:pPr>
            <w:r w:rsidRPr="002076CA">
              <w:rPr>
                <w:rStyle w:val="914"/>
                <w:b w:val="0"/>
                <w:sz w:val="20"/>
                <w:szCs w:val="20"/>
              </w:rPr>
              <w:t>1</w:t>
            </w:r>
            <w:r>
              <w:rPr>
                <w:rStyle w:val="914"/>
                <w:b w:val="0"/>
                <w:sz w:val="20"/>
                <w:szCs w:val="20"/>
              </w:rPr>
              <w:t>1</w:t>
            </w:r>
            <w:r w:rsidRPr="002076CA">
              <w:rPr>
                <w:rStyle w:val="914"/>
                <w:b w:val="0"/>
                <w:sz w:val="20"/>
                <w:szCs w:val="20"/>
              </w:rPr>
              <w:t>. Совершенствование деятельности общественных организаций, секций, клубов, школ по дзюдо в интересах патриотического воспитания</w:t>
            </w:r>
          </w:p>
        </w:tc>
        <w:tc>
          <w:tcPr>
            <w:tcW w:w="4961" w:type="dxa"/>
          </w:tcPr>
          <w:p w:rsidR="007B383E" w:rsidRPr="002076CA" w:rsidRDefault="007B383E" w:rsidP="007B383E">
            <w:pPr>
              <w:rPr>
                <w:rFonts w:ascii="Times New Roman" w:hAnsi="Times New Roman"/>
                <w:b/>
                <w:sz w:val="20"/>
                <w:szCs w:val="20"/>
              </w:rPr>
            </w:pPr>
            <w:r w:rsidRPr="002076CA">
              <w:rPr>
                <w:rStyle w:val="914"/>
                <w:b w:val="0"/>
                <w:sz w:val="20"/>
                <w:szCs w:val="20"/>
              </w:rPr>
              <w:t>Участие во Всероссийских съездах военно- патриотических клубов и объединений РФ</w:t>
            </w:r>
          </w:p>
        </w:tc>
        <w:tc>
          <w:tcPr>
            <w:tcW w:w="1701" w:type="dxa"/>
          </w:tcPr>
          <w:p w:rsidR="007B383E" w:rsidRPr="002076CA" w:rsidRDefault="007B383E" w:rsidP="007B383E">
            <w:pPr>
              <w:rPr>
                <w:rFonts w:ascii="Times New Roman" w:hAnsi="Times New Roman"/>
                <w:sz w:val="20"/>
                <w:szCs w:val="20"/>
              </w:rPr>
            </w:pPr>
            <w:r w:rsidRPr="002076CA">
              <w:rPr>
                <w:rStyle w:val="914"/>
                <w:b w:val="0"/>
                <w:sz w:val="20"/>
                <w:szCs w:val="20"/>
              </w:rPr>
              <w:t>В течение года</w:t>
            </w:r>
          </w:p>
        </w:tc>
        <w:tc>
          <w:tcPr>
            <w:tcW w:w="3338" w:type="dxa"/>
          </w:tcPr>
          <w:p w:rsidR="007B383E" w:rsidRPr="002076CA" w:rsidRDefault="007B383E" w:rsidP="007B383E">
            <w:pPr>
              <w:rPr>
                <w:rFonts w:ascii="Times New Roman" w:hAnsi="Times New Roman"/>
                <w:b/>
                <w:sz w:val="20"/>
                <w:szCs w:val="20"/>
              </w:rPr>
            </w:pPr>
            <w:r w:rsidRPr="002076CA">
              <w:rPr>
                <w:rStyle w:val="914"/>
                <w:b w:val="0"/>
                <w:sz w:val="20"/>
                <w:szCs w:val="20"/>
              </w:rPr>
              <w:t>Материальное обеспечение</w:t>
            </w:r>
          </w:p>
        </w:tc>
      </w:tr>
      <w:tr w:rsidR="007800AA" w:rsidRPr="002076CA" w:rsidTr="002076CA">
        <w:tc>
          <w:tcPr>
            <w:tcW w:w="4786" w:type="dxa"/>
          </w:tcPr>
          <w:p w:rsidR="007800AA" w:rsidRPr="002076CA" w:rsidRDefault="007800AA" w:rsidP="007B383E">
            <w:pPr>
              <w:rPr>
                <w:rFonts w:ascii="Times New Roman" w:hAnsi="Times New Roman"/>
                <w:b/>
                <w:sz w:val="20"/>
                <w:szCs w:val="20"/>
              </w:rPr>
            </w:pPr>
            <w:r w:rsidRPr="002076CA">
              <w:rPr>
                <w:rStyle w:val="914"/>
                <w:b w:val="0"/>
                <w:sz w:val="20"/>
                <w:szCs w:val="20"/>
              </w:rPr>
              <w:t>1</w:t>
            </w:r>
            <w:r w:rsidR="007B383E">
              <w:rPr>
                <w:rStyle w:val="914"/>
                <w:b w:val="0"/>
                <w:sz w:val="20"/>
                <w:szCs w:val="20"/>
              </w:rPr>
              <w:t>2</w:t>
            </w:r>
            <w:r w:rsidRPr="002076CA">
              <w:rPr>
                <w:rStyle w:val="914"/>
                <w:b w:val="0"/>
                <w:sz w:val="20"/>
                <w:szCs w:val="20"/>
              </w:rPr>
              <w:t>. Внедрение передового опыта в практику патриотического воспитания</w:t>
            </w:r>
          </w:p>
        </w:tc>
        <w:tc>
          <w:tcPr>
            <w:tcW w:w="4961" w:type="dxa"/>
          </w:tcPr>
          <w:p w:rsidR="007800AA" w:rsidRPr="002076CA" w:rsidRDefault="007800AA" w:rsidP="002076CA">
            <w:pPr>
              <w:rPr>
                <w:rFonts w:ascii="Times New Roman" w:hAnsi="Times New Roman"/>
                <w:b/>
                <w:sz w:val="20"/>
                <w:szCs w:val="20"/>
              </w:rPr>
            </w:pPr>
            <w:r w:rsidRPr="002076CA">
              <w:rPr>
                <w:rStyle w:val="914"/>
                <w:b w:val="0"/>
                <w:sz w:val="20"/>
                <w:szCs w:val="20"/>
              </w:rPr>
              <w:t>Проведение межрегиональных семинаров, конференций, круглых столов по обмену опытом работы с участием патриотических клубов</w:t>
            </w:r>
          </w:p>
        </w:tc>
        <w:tc>
          <w:tcPr>
            <w:tcW w:w="1701" w:type="dxa"/>
          </w:tcPr>
          <w:p w:rsidR="007800AA" w:rsidRPr="002076CA" w:rsidRDefault="007800AA" w:rsidP="002076CA">
            <w:pPr>
              <w:rPr>
                <w:rFonts w:ascii="Times New Roman" w:hAnsi="Times New Roman"/>
                <w:b/>
                <w:sz w:val="20"/>
                <w:szCs w:val="20"/>
              </w:rPr>
            </w:pPr>
            <w:r w:rsidRPr="002076CA">
              <w:rPr>
                <w:rStyle w:val="914"/>
                <w:b w:val="0"/>
                <w:sz w:val="20"/>
                <w:szCs w:val="20"/>
              </w:rPr>
              <w:t>Ежегодно</w:t>
            </w:r>
          </w:p>
        </w:tc>
        <w:tc>
          <w:tcPr>
            <w:tcW w:w="3338" w:type="dxa"/>
          </w:tcPr>
          <w:p w:rsidR="007800AA" w:rsidRPr="002076CA" w:rsidRDefault="007800AA" w:rsidP="002076CA">
            <w:pPr>
              <w:rPr>
                <w:rFonts w:ascii="Times New Roman" w:hAnsi="Times New Roman"/>
                <w:b/>
                <w:sz w:val="20"/>
                <w:szCs w:val="20"/>
              </w:rPr>
            </w:pPr>
            <w:r w:rsidRPr="002076CA">
              <w:rPr>
                <w:rStyle w:val="914"/>
                <w:b w:val="0"/>
                <w:sz w:val="20"/>
                <w:szCs w:val="20"/>
              </w:rPr>
              <w:t>Материальное обеспечение</w:t>
            </w:r>
          </w:p>
        </w:tc>
      </w:tr>
      <w:tr w:rsidR="007800AA" w:rsidRPr="002076CA" w:rsidTr="002076CA">
        <w:tc>
          <w:tcPr>
            <w:tcW w:w="4786" w:type="dxa"/>
          </w:tcPr>
          <w:p w:rsidR="007800AA" w:rsidRPr="002076CA" w:rsidRDefault="007B383E" w:rsidP="002076CA">
            <w:pPr>
              <w:rPr>
                <w:rFonts w:ascii="Times New Roman" w:hAnsi="Times New Roman"/>
                <w:b/>
                <w:sz w:val="20"/>
                <w:szCs w:val="20"/>
              </w:rPr>
            </w:pPr>
            <w:r>
              <w:rPr>
                <w:rStyle w:val="914"/>
                <w:b w:val="0"/>
                <w:sz w:val="20"/>
                <w:szCs w:val="20"/>
              </w:rPr>
              <w:t>13</w:t>
            </w:r>
            <w:r w:rsidR="007800AA" w:rsidRPr="002076CA">
              <w:rPr>
                <w:rStyle w:val="914"/>
                <w:b w:val="0"/>
                <w:sz w:val="20"/>
                <w:szCs w:val="20"/>
              </w:rPr>
              <w:t>. Подготовка и издание информационных материалов о деятельности секций, спортивных школ, клубов</w:t>
            </w:r>
          </w:p>
        </w:tc>
        <w:tc>
          <w:tcPr>
            <w:tcW w:w="4961" w:type="dxa"/>
          </w:tcPr>
          <w:p w:rsidR="007800AA" w:rsidRPr="002076CA" w:rsidRDefault="007800AA" w:rsidP="002076CA">
            <w:pPr>
              <w:rPr>
                <w:rFonts w:ascii="Times New Roman" w:hAnsi="Times New Roman"/>
                <w:b/>
                <w:sz w:val="20"/>
                <w:szCs w:val="20"/>
              </w:rPr>
            </w:pPr>
            <w:r w:rsidRPr="002076CA">
              <w:rPr>
                <w:rStyle w:val="914"/>
                <w:b w:val="0"/>
                <w:sz w:val="20"/>
                <w:szCs w:val="20"/>
              </w:rPr>
              <w:t>Выпуск методических рекомендаций буклетов, фотоальбомов, видеофильмов о патриотическом воспитании спортсменов</w:t>
            </w:r>
          </w:p>
        </w:tc>
        <w:tc>
          <w:tcPr>
            <w:tcW w:w="1701" w:type="dxa"/>
          </w:tcPr>
          <w:p w:rsidR="007800AA" w:rsidRPr="002076CA" w:rsidRDefault="007800AA" w:rsidP="002076CA">
            <w:pPr>
              <w:rPr>
                <w:rFonts w:ascii="Times New Roman" w:hAnsi="Times New Roman"/>
                <w:b/>
                <w:sz w:val="20"/>
                <w:szCs w:val="20"/>
              </w:rPr>
            </w:pPr>
            <w:r w:rsidRPr="002076CA">
              <w:rPr>
                <w:rStyle w:val="914"/>
                <w:b w:val="0"/>
                <w:sz w:val="20"/>
                <w:szCs w:val="20"/>
              </w:rPr>
              <w:t>Ежегодно</w:t>
            </w:r>
          </w:p>
        </w:tc>
        <w:tc>
          <w:tcPr>
            <w:tcW w:w="3338" w:type="dxa"/>
          </w:tcPr>
          <w:p w:rsidR="007800AA" w:rsidRPr="002076CA" w:rsidRDefault="007800AA" w:rsidP="002076CA">
            <w:pPr>
              <w:rPr>
                <w:rFonts w:ascii="Times New Roman" w:hAnsi="Times New Roman"/>
                <w:b/>
                <w:sz w:val="20"/>
                <w:szCs w:val="20"/>
              </w:rPr>
            </w:pPr>
            <w:r w:rsidRPr="002076CA">
              <w:rPr>
                <w:rStyle w:val="914"/>
                <w:b w:val="0"/>
                <w:sz w:val="20"/>
                <w:szCs w:val="20"/>
              </w:rPr>
              <w:t>Материальное обеспечение</w:t>
            </w:r>
          </w:p>
        </w:tc>
      </w:tr>
      <w:tr w:rsidR="007800AA" w:rsidRPr="002076CA" w:rsidTr="002076CA">
        <w:tc>
          <w:tcPr>
            <w:tcW w:w="4786" w:type="dxa"/>
          </w:tcPr>
          <w:p w:rsidR="007800AA" w:rsidRPr="002076CA" w:rsidRDefault="007800AA" w:rsidP="007B383E">
            <w:pPr>
              <w:rPr>
                <w:rFonts w:ascii="Times New Roman" w:hAnsi="Times New Roman"/>
                <w:b/>
                <w:sz w:val="20"/>
                <w:szCs w:val="20"/>
              </w:rPr>
            </w:pPr>
            <w:r w:rsidRPr="002076CA">
              <w:rPr>
                <w:rStyle w:val="914"/>
                <w:b w:val="0"/>
                <w:sz w:val="20"/>
                <w:szCs w:val="20"/>
              </w:rPr>
              <w:t>1</w:t>
            </w:r>
            <w:r w:rsidR="007B383E">
              <w:rPr>
                <w:rStyle w:val="914"/>
                <w:b w:val="0"/>
                <w:sz w:val="20"/>
                <w:szCs w:val="20"/>
              </w:rPr>
              <w:t>4</w:t>
            </w:r>
            <w:r w:rsidRPr="002076CA">
              <w:rPr>
                <w:rStyle w:val="914"/>
                <w:b w:val="0"/>
                <w:sz w:val="20"/>
                <w:szCs w:val="20"/>
              </w:rPr>
              <w:t>. Расширение методологической базы патриотического воспитания спортсменов</w:t>
            </w:r>
          </w:p>
        </w:tc>
        <w:tc>
          <w:tcPr>
            <w:tcW w:w="4961" w:type="dxa"/>
          </w:tcPr>
          <w:p w:rsidR="007800AA" w:rsidRPr="002076CA" w:rsidRDefault="007800AA" w:rsidP="002076CA">
            <w:pPr>
              <w:rPr>
                <w:rFonts w:ascii="Times New Roman" w:hAnsi="Times New Roman"/>
                <w:b/>
                <w:sz w:val="20"/>
                <w:szCs w:val="20"/>
              </w:rPr>
            </w:pPr>
            <w:r w:rsidRPr="002076CA">
              <w:rPr>
                <w:rStyle w:val="914"/>
                <w:b w:val="0"/>
                <w:sz w:val="20"/>
                <w:szCs w:val="20"/>
              </w:rPr>
              <w:t>Освещение спортивной деятельности ведущих спортсменов клуба, секции, школы</w:t>
            </w:r>
          </w:p>
        </w:tc>
        <w:tc>
          <w:tcPr>
            <w:tcW w:w="1701" w:type="dxa"/>
          </w:tcPr>
          <w:p w:rsidR="007800AA" w:rsidRPr="002076CA" w:rsidRDefault="007800AA" w:rsidP="002076CA">
            <w:pPr>
              <w:rPr>
                <w:rFonts w:ascii="Times New Roman" w:hAnsi="Times New Roman"/>
                <w:b/>
                <w:sz w:val="20"/>
                <w:szCs w:val="20"/>
              </w:rPr>
            </w:pPr>
            <w:r w:rsidRPr="002076CA">
              <w:rPr>
                <w:rStyle w:val="914"/>
                <w:b w:val="0"/>
                <w:sz w:val="20"/>
                <w:szCs w:val="20"/>
              </w:rPr>
              <w:t>В течение года</w:t>
            </w:r>
          </w:p>
        </w:tc>
        <w:tc>
          <w:tcPr>
            <w:tcW w:w="3338" w:type="dxa"/>
          </w:tcPr>
          <w:p w:rsidR="007800AA" w:rsidRPr="002076CA" w:rsidRDefault="007800AA" w:rsidP="002076CA">
            <w:pPr>
              <w:rPr>
                <w:rFonts w:ascii="Times New Roman" w:hAnsi="Times New Roman"/>
                <w:b/>
                <w:sz w:val="20"/>
                <w:szCs w:val="20"/>
              </w:rPr>
            </w:pPr>
            <w:r w:rsidRPr="002076CA">
              <w:rPr>
                <w:rStyle w:val="914"/>
                <w:b w:val="0"/>
                <w:sz w:val="20"/>
                <w:szCs w:val="20"/>
              </w:rPr>
              <w:t>Материальное обеспечение</w:t>
            </w:r>
          </w:p>
        </w:tc>
      </w:tr>
      <w:tr w:rsidR="007800AA" w:rsidRPr="002076CA" w:rsidTr="002076CA">
        <w:tc>
          <w:tcPr>
            <w:tcW w:w="4786" w:type="dxa"/>
          </w:tcPr>
          <w:p w:rsidR="007800AA" w:rsidRPr="002076CA" w:rsidRDefault="007800AA" w:rsidP="007B383E">
            <w:pPr>
              <w:rPr>
                <w:rFonts w:ascii="Times New Roman" w:hAnsi="Times New Roman"/>
                <w:b/>
                <w:sz w:val="20"/>
                <w:szCs w:val="20"/>
              </w:rPr>
            </w:pPr>
            <w:r w:rsidRPr="002076CA">
              <w:rPr>
                <w:rStyle w:val="914"/>
                <w:b w:val="0"/>
                <w:sz w:val="20"/>
                <w:szCs w:val="20"/>
              </w:rPr>
              <w:t>1</w:t>
            </w:r>
            <w:r w:rsidR="007B383E">
              <w:rPr>
                <w:rStyle w:val="914"/>
                <w:b w:val="0"/>
                <w:sz w:val="20"/>
                <w:szCs w:val="20"/>
              </w:rPr>
              <w:t>5</w:t>
            </w:r>
            <w:r w:rsidRPr="002076CA">
              <w:rPr>
                <w:rStyle w:val="914"/>
                <w:b w:val="0"/>
                <w:sz w:val="20"/>
                <w:szCs w:val="20"/>
              </w:rPr>
              <w:t>. Создание страницы клуба в сети Интернет</w:t>
            </w:r>
          </w:p>
        </w:tc>
        <w:tc>
          <w:tcPr>
            <w:tcW w:w="4961" w:type="dxa"/>
          </w:tcPr>
          <w:p w:rsidR="007800AA" w:rsidRPr="002076CA" w:rsidRDefault="007800AA" w:rsidP="002076CA">
            <w:pPr>
              <w:rPr>
                <w:rFonts w:ascii="Times New Roman" w:hAnsi="Times New Roman"/>
                <w:b/>
                <w:sz w:val="20"/>
                <w:szCs w:val="20"/>
              </w:rPr>
            </w:pPr>
            <w:r w:rsidRPr="002076CA">
              <w:rPr>
                <w:rStyle w:val="914"/>
                <w:b w:val="0"/>
                <w:sz w:val="20"/>
                <w:szCs w:val="20"/>
              </w:rPr>
              <w:t>Агитация за здоровый образ жизни</w:t>
            </w:r>
          </w:p>
        </w:tc>
        <w:tc>
          <w:tcPr>
            <w:tcW w:w="1701" w:type="dxa"/>
          </w:tcPr>
          <w:p w:rsidR="007800AA" w:rsidRPr="002076CA" w:rsidRDefault="007800AA" w:rsidP="002076CA">
            <w:pPr>
              <w:rPr>
                <w:rFonts w:ascii="Times New Roman" w:hAnsi="Times New Roman"/>
                <w:b/>
                <w:sz w:val="20"/>
                <w:szCs w:val="20"/>
              </w:rPr>
            </w:pPr>
            <w:r w:rsidRPr="002076CA">
              <w:rPr>
                <w:rStyle w:val="914"/>
                <w:b w:val="0"/>
                <w:sz w:val="20"/>
                <w:szCs w:val="20"/>
              </w:rPr>
              <w:t>В течение года</w:t>
            </w:r>
          </w:p>
        </w:tc>
        <w:tc>
          <w:tcPr>
            <w:tcW w:w="3338" w:type="dxa"/>
          </w:tcPr>
          <w:p w:rsidR="007800AA" w:rsidRPr="002076CA" w:rsidRDefault="007800AA" w:rsidP="002076CA">
            <w:pPr>
              <w:rPr>
                <w:rFonts w:ascii="Times New Roman" w:hAnsi="Times New Roman"/>
                <w:b/>
                <w:sz w:val="20"/>
                <w:szCs w:val="20"/>
              </w:rPr>
            </w:pPr>
            <w:r w:rsidRPr="002076CA">
              <w:rPr>
                <w:rStyle w:val="914"/>
                <w:b w:val="0"/>
                <w:sz w:val="20"/>
                <w:szCs w:val="20"/>
              </w:rPr>
              <w:t>Материальное обеспечение</w:t>
            </w:r>
          </w:p>
        </w:tc>
      </w:tr>
    </w:tbl>
    <w:p w:rsidR="007800AA" w:rsidRPr="002076CA" w:rsidRDefault="007800AA" w:rsidP="007800AA">
      <w:pPr>
        <w:spacing w:after="0" w:line="240" w:lineRule="auto"/>
        <w:rPr>
          <w:rFonts w:ascii="Times New Roman" w:hAnsi="Times New Roman"/>
          <w:sz w:val="20"/>
          <w:szCs w:val="20"/>
        </w:rPr>
      </w:pPr>
    </w:p>
    <w:p w:rsidR="007800AA" w:rsidRDefault="007800AA" w:rsidP="007800AA">
      <w:pPr>
        <w:spacing w:after="0" w:line="240" w:lineRule="auto"/>
        <w:rPr>
          <w:rFonts w:ascii="Times New Roman" w:hAnsi="Times New Roman"/>
          <w:sz w:val="24"/>
          <w:szCs w:val="24"/>
        </w:rPr>
      </w:pPr>
    </w:p>
    <w:p w:rsidR="007800AA" w:rsidRDefault="007800AA" w:rsidP="007800AA">
      <w:pPr>
        <w:spacing w:after="0" w:line="240" w:lineRule="auto"/>
        <w:rPr>
          <w:rFonts w:ascii="Times New Roman" w:hAnsi="Times New Roman"/>
          <w:sz w:val="24"/>
          <w:szCs w:val="24"/>
        </w:rPr>
      </w:pPr>
    </w:p>
    <w:p w:rsidR="00032278" w:rsidRDefault="00032278" w:rsidP="007800AA">
      <w:pPr>
        <w:spacing w:after="0" w:line="240" w:lineRule="auto"/>
        <w:rPr>
          <w:rFonts w:ascii="Times New Roman" w:hAnsi="Times New Roman"/>
          <w:sz w:val="24"/>
          <w:szCs w:val="24"/>
        </w:rPr>
      </w:pPr>
    </w:p>
    <w:tbl>
      <w:tblPr>
        <w:tblpPr w:leftFromText="180" w:rightFromText="180" w:vertAnchor="page" w:horzAnchor="margin" w:tblpY="27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gridCol w:w="3542"/>
        <w:gridCol w:w="1992"/>
        <w:gridCol w:w="2117"/>
      </w:tblGrid>
      <w:tr w:rsidR="00032278" w:rsidRPr="00032278" w:rsidTr="00712F83">
        <w:tc>
          <w:tcPr>
            <w:tcW w:w="3256" w:type="dxa"/>
            <w:vMerge w:val="restart"/>
            <w:tcBorders>
              <w:top w:val="single" w:sz="4" w:space="0" w:color="auto"/>
              <w:left w:val="single" w:sz="4" w:space="0" w:color="auto"/>
              <w:right w:val="single" w:sz="4" w:space="0" w:color="auto"/>
            </w:tcBorders>
            <w:hideMark/>
          </w:tcPr>
          <w:p w:rsidR="00032278" w:rsidRPr="00032278" w:rsidRDefault="00032278" w:rsidP="00712F83">
            <w:pPr>
              <w:tabs>
                <w:tab w:val="left" w:pos="1110"/>
              </w:tabs>
              <w:rPr>
                <w:rFonts w:ascii="Times New Roman" w:hAnsi="Times New Roman"/>
                <w:b/>
                <w:sz w:val="20"/>
                <w:szCs w:val="20"/>
                <w:lang w:val="en-US"/>
              </w:rPr>
            </w:pPr>
            <w:r w:rsidRPr="00032278">
              <w:rPr>
                <w:rFonts w:ascii="Times New Roman" w:hAnsi="Times New Roman"/>
                <w:b/>
                <w:sz w:val="20"/>
                <w:szCs w:val="20"/>
              </w:rPr>
              <w:lastRenderedPageBreak/>
              <w:tab/>
              <w:t xml:space="preserve">Возраст </w:t>
            </w:r>
          </w:p>
        </w:tc>
        <w:tc>
          <w:tcPr>
            <w:tcW w:w="3543" w:type="dxa"/>
            <w:vMerge w:val="restart"/>
            <w:tcBorders>
              <w:top w:val="single" w:sz="4" w:space="0" w:color="auto"/>
              <w:left w:val="single" w:sz="4" w:space="0" w:color="auto"/>
              <w:right w:val="single" w:sz="4" w:space="0" w:color="auto"/>
            </w:tcBorders>
            <w:hideMark/>
          </w:tcPr>
          <w:p w:rsidR="00032278" w:rsidRPr="00032278" w:rsidRDefault="00032278" w:rsidP="00712F83">
            <w:pPr>
              <w:tabs>
                <w:tab w:val="left" w:pos="1665"/>
              </w:tabs>
              <w:jc w:val="center"/>
              <w:rPr>
                <w:rFonts w:ascii="Times New Roman" w:hAnsi="Times New Roman"/>
                <w:b/>
                <w:sz w:val="20"/>
                <w:szCs w:val="20"/>
              </w:rPr>
            </w:pPr>
            <w:r w:rsidRPr="00032278">
              <w:rPr>
                <w:rFonts w:ascii="Times New Roman" w:hAnsi="Times New Roman"/>
                <w:b/>
                <w:sz w:val="20"/>
                <w:szCs w:val="20"/>
              </w:rPr>
              <w:t>Юноши</w:t>
            </w:r>
          </w:p>
        </w:tc>
        <w:tc>
          <w:tcPr>
            <w:tcW w:w="3542" w:type="dxa"/>
            <w:vMerge w:val="restart"/>
            <w:tcBorders>
              <w:top w:val="single" w:sz="4" w:space="0" w:color="auto"/>
              <w:left w:val="single" w:sz="4" w:space="0" w:color="auto"/>
              <w:right w:val="single" w:sz="4" w:space="0" w:color="auto"/>
            </w:tcBorders>
            <w:hideMark/>
          </w:tcPr>
          <w:p w:rsidR="00032278" w:rsidRPr="00032278" w:rsidRDefault="00032278" w:rsidP="00712F83">
            <w:pPr>
              <w:tabs>
                <w:tab w:val="left" w:pos="1665"/>
              </w:tabs>
              <w:jc w:val="center"/>
              <w:rPr>
                <w:rFonts w:ascii="Times New Roman" w:hAnsi="Times New Roman"/>
                <w:b/>
                <w:sz w:val="20"/>
                <w:szCs w:val="20"/>
              </w:rPr>
            </w:pPr>
            <w:r w:rsidRPr="00032278">
              <w:rPr>
                <w:rFonts w:ascii="Times New Roman" w:hAnsi="Times New Roman"/>
                <w:b/>
                <w:sz w:val="20"/>
                <w:szCs w:val="20"/>
              </w:rPr>
              <w:t>Девушки</w:t>
            </w:r>
          </w:p>
        </w:tc>
        <w:tc>
          <w:tcPr>
            <w:tcW w:w="4109" w:type="dxa"/>
            <w:gridSpan w:val="2"/>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1665"/>
              </w:tabs>
              <w:rPr>
                <w:rFonts w:ascii="Times New Roman" w:hAnsi="Times New Roman"/>
                <w:b/>
                <w:sz w:val="20"/>
                <w:szCs w:val="20"/>
              </w:rPr>
            </w:pPr>
            <w:r w:rsidRPr="00032278">
              <w:rPr>
                <w:rFonts w:ascii="Times New Roman" w:hAnsi="Times New Roman"/>
                <w:b/>
                <w:sz w:val="20"/>
                <w:szCs w:val="20"/>
              </w:rPr>
              <w:t>Продолжительность времени поединка в соревнованиях (мин)</w:t>
            </w:r>
          </w:p>
        </w:tc>
      </w:tr>
      <w:tr w:rsidR="00032278" w:rsidRPr="00032278" w:rsidTr="00712F83">
        <w:tc>
          <w:tcPr>
            <w:tcW w:w="3256" w:type="dxa"/>
            <w:vMerge/>
            <w:tcBorders>
              <w:left w:val="single" w:sz="4" w:space="0" w:color="auto"/>
              <w:bottom w:val="single" w:sz="4" w:space="0" w:color="auto"/>
              <w:right w:val="single" w:sz="4" w:space="0" w:color="auto"/>
            </w:tcBorders>
            <w:hideMark/>
          </w:tcPr>
          <w:p w:rsidR="00032278" w:rsidRPr="00032278" w:rsidRDefault="00032278" w:rsidP="00712F83">
            <w:pPr>
              <w:tabs>
                <w:tab w:val="left" w:pos="1110"/>
              </w:tabs>
              <w:rPr>
                <w:rFonts w:ascii="Times New Roman" w:hAnsi="Times New Roman"/>
                <w:b/>
                <w:sz w:val="20"/>
                <w:szCs w:val="20"/>
              </w:rPr>
            </w:pPr>
          </w:p>
        </w:tc>
        <w:tc>
          <w:tcPr>
            <w:tcW w:w="3543" w:type="dxa"/>
            <w:vMerge/>
            <w:tcBorders>
              <w:left w:val="single" w:sz="4" w:space="0" w:color="auto"/>
              <w:bottom w:val="single" w:sz="4" w:space="0" w:color="auto"/>
              <w:right w:val="single" w:sz="4" w:space="0" w:color="auto"/>
            </w:tcBorders>
            <w:hideMark/>
          </w:tcPr>
          <w:p w:rsidR="00032278" w:rsidRPr="00032278" w:rsidRDefault="00032278" w:rsidP="00712F83">
            <w:pPr>
              <w:tabs>
                <w:tab w:val="left" w:pos="1665"/>
              </w:tabs>
              <w:rPr>
                <w:rFonts w:ascii="Times New Roman" w:hAnsi="Times New Roman"/>
                <w:b/>
                <w:sz w:val="20"/>
                <w:szCs w:val="20"/>
              </w:rPr>
            </w:pPr>
          </w:p>
        </w:tc>
        <w:tc>
          <w:tcPr>
            <w:tcW w:w="3542" w:type="dxa"/>
            <w:vMerge/>
            <w:tcBorders>
              <w:left w:val="single" w:sz="4" w:space="0" w:color="auto"/>
              <w:bottom w:val="single" w:sz="4" w:space="0" w:color="auto"/>
              <w:right w:val="single" w:sz="4" w:space="0" w:color="auto"/>
            </w:tcBorders>
            <w:hideMark/>
          </w:tcPr>
          <w:p w:rsidR="00032278" w:rsidRPr="00032278" w:rsidRDefault="00032278" w:rsidP="00712F83">
            <w:pPr>
              <w:tabs>
                <w:tab w:val="left" w:pos="1665"/>
              </w:tabs>
              <w:rPr>
                <w:rFonts w:ascii="Times New Roman" w:hAnsi="Times New Roman"/>
                <w:b/>
                <w:sz w:val="20"/>
                <w:szCs w:val="20"/>
              </w:rPr>
            </w:pP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1665"/>
              </w:tabs>
              <w:jc w:val="center"/>
              <w:rPr>
                <w:rFonts w:ascii="Times New Roman" w:hAnsi="Times New Roman"/>
                <w:b/>
                <w:sz w:val="20"/>
                <w:szCs w:val="20"/>
              </w:rPr>
            </w:pPr>
            <w:r w:rsidRPr="00032278">
              <w:rPr>
                <w:rFonts w:ascii="Times New Roman" w:hAnsi="Times New Roman"/>
                <w:b/>
                <w:sz w:val="20"/>
                <w:szCs w:val="20"/>
              </w:rPr>
              <w:t>юноши</w:t>
            </w: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1665"/>
              </w:tabs>
              <w:jc w:val="center"/>
              <w:rPr>
                <w:rFonts w:ascii="Times New Roman" w:hAnsi="Times New Roman"/>
                <w:b/>
                <w:sz w:val="20"/>
                <w:szCs w:val="20"/>
              </w:rPr>
            </w:pPr>
            <w:r w:rsidRPr="00032278">
              <w:rPr>
                <w:rFonts w:ascii="Times New Roman" w:hAnsi="Times New Roman"/>
                <w:b/>
                <w:sz w:val="20"/>
                <w:szCs w:val="20"/>
              </w:rPr>
              <w:t>девушки</w:t>
            </w:r>
          </w:p>
        </w:tc>
      </w:tr>
      <w:tr w:rsidR="00032278" w:rsidRPr="00032278" w:rsidTr="00712F83">
        <w:tc>
          <w:tcPr>
            <w:tcW w:w="3256"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Мальчики и девочки не старше 13 лет </w:t>
            </w:r>
          </w:p>
        </w:tc>
        <w:tc>
          <w:tcPr>
            <w:tcW w:w="3543"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 30, 34, 38, 42, 46, 50, 55, +55</w:t>
            </w:r>
          </w:p>
        </w:tc>
        <w:tc>
          <w:tcPr>
            <w:tcW w:w="3542"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 28, 32, 36, 40, 44, 48, 52, +52</w:t>
            </w: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2</w:t>
            </w:r>
          </w:p>
          <w:p w:rsidR="00032278" w:rsidRPr="00032278" w:rsidRDefault="00032278" w:rsidP="00712F83">
            <w:pPr>
              <w:rPr>
                <w:rFonts w:ascii="Times New Roman" w:hAnsi="Times New Roman"/>
                <w:sz w:val="20"/>
                <w:szCs w:val="20"/>
              </w:rPr>
            </w:pP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2</w:t>
            </w:r>
          </w:p>
          <w:p w:rsidR="00032278" w:rsidRPr="00032278" w:rsidRDefault="00032278" w:rsidP="00712F83">
            <w:pPr>
              <w:jc w:val="center"/>
              <w:rPr>
                <w:rFonts w:ascii="Times New Roman" w:hAnsi="Times New Roman"/>
                <w:sz w:val="20"/>
                <w:szCs w:val="20"/>
              </w:rPr>
            </w:pPr>
          </w:p>
        </w:tc>
      </w:tr>
      <w:tr w:rsidR="00032278" w:rsidRPr="00032278" w:rsidTr="00712F83">
        <w:tc>
          <w:tcPr>
            <w:tcW w:w="3256"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Юноши и девушки не старше 15 лет </w:t>
            </w:r>
          </w:p>
        </w:tc>
        <w:tc>
          <w:tcPr>
            <w:tcW w:w="3543"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38, 42, 46, 50, 55, 60, 66, 73, +73</w:t>
            </w:r>
          </w:p>
        </w:tc>
        <w:tc>
          <w:tcPr>
            <w:tcW w:w="354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32, 36, 40, 44, 48, 52, 57, 63, +63</w:t>
            </w: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3</w:t>
            </w: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3</w:t>
            </w:r>
          </w:p>
        </w:tc>
      </w:tr>
      <w:tr w:rsidR="00032278" w:rsidRPr="00032278" w:rsidTr="00712F83">
        <w:tc>
          <w:tcPr>
            <w:tcW w:w="3256"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Юноши и девушки не старше 18 лет </w:t>
            </w:r>
          </w:p>
        </w:tc>
        <w:tc>
          <w:tcPr>
            <w:tcW w:w="3543"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46, 50, 55, 60, 66, 73, 81, 90, +90</w:t>
            </w:r>
          </w:p>
        </w:tc>
        <w:tc>
          <w:tcPr>
            <w:tcW w:w="3542"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40, 44, 48, 52, 57, 63, 70, +70</w:t>
            </w: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4</w:t>
            </w: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4</w:t>
            </w:r>
          </w:p>
        </w:tc>
      </w:tr>
      <w:tr w:rsidR="00032278" w:rsidRPr="00032278" w:rsidTr="00712F83">
        <w:tc>
          <w:tcPr>
            <w:tcW w:w="3256"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Юниоры и юниорки не старше 21 года </w:t>
            </w:r>
          </w:p>
        </w:tc>
        <w:tc>
          <w:tcPr>
            <w:tcW w:w="3543"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55, 60, 66, 73, 81, 90, 100, +100</w:t>
            </w:r>
          </w:p>
        </w:tc>
        <w:tc>
          <w:tcPr>
            <w:tcW w:w="3542"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44, 48, 52, 57, 63, 70, 78, +78</w:t>
            </w: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4</w:t>
            </w: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4</w:t>
            </w:r>
          </w:p>
        </w:tc>
      </w:tr>
      <w:tr w:rsidR="00032278" w:rsidRPr="00032278" w:rsidTr="00712F83">
        <w:tc>
          <w:tcPr>
            <w:tcW w:w="3256"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Юниоры и юниорки не старше 23 лет </w:t>
            </w:r>
          </w:p>
        </w:tc>
        <w:tc>
          <w:tcPr>
            <w:tcW w:w="3543"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60, 66, 73, 81, 90, 100, +100</w:t>
            </w:r>
          </w:p>
        </w:tc>
        <w:tc>
          <w:tcPr>
            <w:tcW w:w="3542"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48, 52, 57, 63, 70, 78, +78</w:t>
            </w: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5</w:t>
            </w: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4</w:t>
            </w:r>
          </w:p>
        </w:tc>
      </w:tr>
      <w:tr w:rsidR="00032278" w:rsidRPr="00032278" w:rsidTr="00712F83">
        <w:tc>
          <w:tcPr>
            <w:tcW w:w="3256"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 xml:space="preserve">Мужчины и женщины </w:t>
            </w:r>
          </w:p>
        </w:tc>
        <w:tc>
          <w:tcPr>
            <w:tcW w:w="3543"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60, 66, 73, 81, 90, 100, +100</w:t>
            </w:r>
          </w:p>
        </w:tc>
        <w:tc>
          <w:tcPr>
            <w:tcW w:w="3542" w:type="dxa"/>
            <w:tcBorders>
              <w:top w:val="single" w:sz="4" w:space="0" w:color="auto"/>
              <w:left w:val="single" w:sz="4" w:space="0" w:color="auto"/>
              <w:bottom w:val="single" w:sz="4" w:space="0" w:color="auto"/>
              <w:right w:val="single" w:sz="4" w:space="0" w:color="auto"/>
            </w:tcBorders>
            <w:hideMark/>
          </w:tcPr>
          <w:p w:rsidR="00032278" w:rsidRPr="00032278" w:rsidRDefault="00032278" w:rsidP="00712F83">
            <w:pPr>
              <w:tabs>
                <w:tab w:val="left" w:pos="3435"/>
              </w:tabs>
              <w:rPr>
                <w:rFonts w:ascii="Times New Roman" w:hAnsi="Times New Roman"/>
                <w:sz w:val="20"/>
                <w:szCs w:val="20"/>
              </w:rPr>
            </w:pPr>
            <w:r w:rsidRPr="00032278">
              <w:rPr>
                <w:rFonts w:ascii="Times New Roman" w:hAnsi="Times New Roman"/>
                <w:sz w:val="20"/>
                <w:szCs w:val="20"/>
              </w:rPr>
              <w:t>48, 52, 57, 63, 70, 78, +78</w:t>
            </w:r>
          </w:p>
        </w:tc>
        <w:tc>
          <w:tcPr>
            <w:tcW w:w="1992"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5</w:t>
            </w:r>
          </w:p>
        </w:tc>
        <w:tc>
          <w:tcPr>
            <w:tcW w:w="2117" w:type="dxa"/>
            <w:tcBorders>
              <w:top w:val="single" w:sz="4" w:space="0" w:color="auto"/>
              <w:left w:val="single" w:sz="4" w:space="0" w:color="auto"/>
              <w:bottom w:val="single" w:sz="4" w:space="0" w:color="auto"/>
              <w:right w:val="single" w:sz="4" w:space="0" w:color="auto"/>
            </w:tcBorders>
          </w:tcPr>
          <w:p w:rsidR="00032278" w:rsidRPr="00032278" w:rsidRDefault="00032278" w:rsidP="00712F83">
            <w:pPr>
              <w:tabs>
                <w:tab w:val="left" w:pos="3435"/>
              </w:tabs>
              <w:jc w:val="center"/>
              <w:rPr>
                <w:rFonts w:ascii="Times New Roman" w:hAnsi="Times New Roman"/>
                <w:sz w:val="20"/>
                <w:szCs w:val="20"/>
              </w:rPr>
            </w:pPr>
            <w:r w:rsidRPr="00032278">
              <w:rPr>
                <w:rFonts w:ascii="Times New Roman" w:hAnsi="Times New Roman"/>
                <w:sz w:val="20"/>
                <w:szCs w:val="20"/>
              </w:rPr>
              <w:t>4</w:t>
            </w:r>
          </w:p>
        </w:tc>
      </w:tr>
    </w:tbl>
    <w:p w:rsidR="00032278" w:rsidRDefault="00032278" w:rsidP="007800AA">
      <w:pPr>
        <w:spacing w:after="0" w:line="240" w:lineRule="auto"/>
        <w:rPr>
          <w:rFonts w:ascii="Times New Roman" w:hAnsi="Times New Roman"/>
          <w:sz w:val="24"/>
          <w:szCs w:val="24"/>
        </w:rPr>
      </w:pPr>
    </w:p>
    <w:p w:rsidR="00032278" w:rsidRPr="00046A48" w:rsidRDefault="00712F83" w:rsidP="00712F83">
      <w:pPr>
        <w:spacing w:after="0" w:line="240" w:lineRule="auto"/>
        <w:jc w:val="right"/>
        <w:rPr>
          <w:rFonts w:ascii="Times New Roman" w:hAnsi="Times New Roman"/>
          <w:b/>
          <w:sz w:val="24"/>
          <w:szCs w:val="24"/>
        </w:rPr>
      </w:pPr>
      <w:r w:rsidRPr="00046A48">
        <w:rPr>
          <w:rFonts w:ascii="Times New Roman" w:hAnsi="Times New Roman"/>
          <w:b/>
          <w:sz w:val="24"/>
          <w:szCs w:val="24"/>
        </w:rPr>
        <w:t>ПРИЛОЖЕНИЕ 4</w:t>
      </w:r>
    </w:p>
    <w:p w:rsidR="00203F86" w:rsidRPr="00203F86" w:rsidRDefault="00203F86" w:rsidP="00203F86">
      <w:pPr>
        <w:tabs>
          <w:tab w:val="left" w:pos="0"/>
          <w:tab w:val="left" w:pos="4211"/>
        </w:tabs>
        <w:jc w:val="center"/>
        <w:rPr>
          <w:rFonts w:ascii="Times New Roman" w:hAnsi="Times New Roman"/>
          <w:b/>
          <w:color w:val="FF0000"/>
          <w:sz w:val="28"/>
          <w:szCs w:val="28"/>
        </w:rPr>
        <w:sectPr w:rsidR="00203F86" w:rsidRPr="00203F86" w:rsidSect="00046A48">
          <w:pgSz w:w="16838" w:h="11906" w:orient="landscape"/>
          <w:pgMar w:top="1276" w:right="1134" w:bottom="567" w:left="851" w:header="709" w:footer="709" w:gutter="0"/>
          <w:cols w:space="708"/>
          <w:docGrid w:linePitch="360"/>
        </w:sectPr>
      </w:pPr>
      <w:r w:rsidRPr="00203F86">
        <w:rPr>
          <w:rFonts w:ascii="Times New Roman" w:hAnsi="Times New Roman"/>
          <w:b/>
          <w:sz w:val="28"/>
          <w:szCs w:val="28"/>
        </w:rPr>
        <w:t xml:space="preserve">Весовые категории и продолжительность поединка для </w:t>
      </w:r>
      <w:r>
        <w:rPr>
          <w:rFonts w:ascii="Times New Roman" w:hAnsi="Times New Roman"/>
          <w:b/>
          <w:sz w:val="28"/>
          <w:szCs w:val="28"/>
        </w:rPr>
        <w:t>учащихся</w:t>
      </w:r>
      <w:r w:rsidR="004C7433">
        <w:rPr>
          <w:rFonts w:ascii="Times New Roman" w:hAnsi="Times New Roman"/>
          <w:b/>
          <w:sz w:val="28"/>
          <w:szCs w:val="28"/>
        </w:rPr>
        <w:t xml:space="preserve"> д</w:t>
      </w:r>
      <w:r w:rsidRPr="00203F86">
        <w:rPr>
          <w:rFonts w:ascii="Times New Roman" w:hAnsi="Times New Roman"/>
          <w:b/>
          <w:sz w:val="28"/>
          <w:szCs w:val="28"/>
        </w:rPr>
        <w:t>зюдо</w:t>
      </w:r>
    </w:p>
    <w:p w:rsidR="00F70A5A" w:rsidRPr="006E6BA7" w:rsidRDefault="00F70A5A" w:rsidP="00F70A5A">
      <w:pPr>
        <w:spacing w:after="0" w:line="240" w:lineRule="auto"/>
        <w:jc w:val="right"/>
        <w:rPr>
          <w:rStyle w:val="56"/>
          <w:b/>
          <w:sz w:val="24"/>
          <w:szCs w:val="24"/>
        </w:rPr>
      </w:pPr>
      <w:r w:rsidRPr="006E6BA7">
        <w:rPr>
          <w:rStyle w:val="56"/>
          <w:b/>
          <w:sz w:val="24"/>
          <w:szCs w:val="24"/>
        </w:rPr>
        <w:lastRenderedPageBreak/>
        <w:t xml:space="preserve">ПРИЛОЖЕНИЕ </w:t>
      </w:r>
      <w:r w:rsidR="004C7433">
        <w:rPr>
          <w:rStyle w:val="56"/>
          <w:b/>
          <w:sz w:val="24"/>
          <w:szCs w:val="24"/>
        </w:rPr>
        <w:t>5</w:t>
      </w:r>
    </w:p>
    <w:p w:rsidR="005D2B46" w:rsidRPr="005D2B46" w:rsidRDefault="005D2B46" w:rsidP="00F70A5A">
      <w:pPr>
        <w:spacing w:after="0" w:line="240" w:lineRule="auto"/>
        <w:jc w:val="right"/>
        <w:rPr>
          <w:rStyle w:val="56"/>
          <w:b/>
          <w:sz w:val="20"/>
          <w:szCs w:val="20"/>
        </w:rPr>
      </w:pPr>
    </w:p>
    <w:p w:rsidR="005D2B46" w:rsidRDefault="005D2B46" w:rsidP="005D2B46">
      <w:pPr>
        <w:spacing w:after="0" w:line="240" w:lineRule="auto"/>
        <w:ind w:firstLine="284"/>
        <w:jc w:val="center"/>
        <w:rPr>
          <w:rFonts w:ascii="Times New Roman" w:hAnsi="Times New Roman"/>
          <w:sz w:val="24"/>
          <w:szCs w:val="24"/>
        </w:rPr>
      </w:pPr>
      <w:r w:rsidRPr="005D2B46">
        <w:rPr>
          <w:rFonts w:ascii="Times New Roman" w:hAnsi="Times New Roman"/>
          <w:b/>
          <w:sz w:val="24"/>
          <w:szCs w:val="24"/>
        </w:rPr>
        <w:t>ПРИМЕРНЫЙ КОМПЛЕКС ПСИХОМЫШЕЧНОЙ ТРЕНИРОВКИ</w:t>
      </w:r>
    </w:p>
    <w:p w:rsidR="005D2B46" w:rsidRPr="00AD6438" w:rsidRDefault="005D2B46" w:rsidP="005D2B46">
      <w:pPr>
        <w:spacing w:after="0" w:line="240" w:lineRule="auto"/>
        <w:ind w:firstLine="284"/>
        <w:rPr>
          <w:rFonts w:ascii="Times New Roman" w:hAnsi="Times New Roman"/>
          <w:sz w:val="24"/>
          <w:szCs w:val="24"/>
        </w:rPr>
      </w:pPr>
    </w:p>
    <w:p w:rsidR="005D2B46" w:rsidRPr="00AD6438" w:rsidRDefault="005D2B46" w:rsidP="005D2B46">
      <w:pPr>
        <w:spacing w:after="0" w:line="240" w:lineRule="auto"/>
        <w:ind w:firstLine="284"/>
        <w:rPr>
          <w:rFonts w:ascii="Times New Roman" w:hAnsi="Times New Roman"/>
          <w:sz w:val="24"/>
          <w:szCs w:val="24"/>
        </w:rPr>
      </w:pPr>
      <w:r w:rsidRPr="00AD6438">
        <w:rPr>
          <w:rFonts w:ascii="Times New Roman" w:hAnsi="Times New Roman"/>
          <w:sz w:val="24"/>
          <w:szCs w:val="24"/>
        </w:rPr>
        <w:t>Закройте глаза. Примите удобное для вас положение и думайте о моих словах.</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Pr="00AD6438">
        <w:rPr>
          <w:rFonts w:ascii="Times New Roman" w:hAnsi="Times New Roman"/>
          <w:sz w:val="24"/>
          <w:szCs w:val="24"/>
        </w:rPr>
        <w:t>Я принимаю удобное положение.</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AD6438">
        <w:rPr>
          <w:rFonts w:ascii="Times New Roman" w:hAnsi="Times New Roman"/>
          <w:sz w:val="24"/>
          <w:szCs w:val="24"/>
        </w:rPr>
        <w:t>Я расслабляюсь и успокаиваюсь.</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sidRPr="00AD6438">
        <w:rPr>
          <w:rFonts w:ascii="Times New Roman" w:hAnsi="Times New Roman"/>
          <w:sz w:val="24"/>
          <w:szCs w:val="24"/>
        </w:rPr>
        <w:t>3. Мои руки полностью расслабленные, теплые, неподвижные</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AD6438">
        <w:rPr>
          <w:rFonts w:ascii="Times New Roman" w:hAnsi="Times New Roman"/>
          <w:sz w:val="24"/>
          <w:szCs w:val="24"/>
        </w:rPr>
        <w:t>Мои ноги полностью расслабленные, теплые, неподвижные.</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AD6438">
        <w:rPr>
          <w:rFonts w:ascii="Times New Roman" w:hAnsi="Times New Roman"/>
          <w:sz w:val="24"/>
          <w:szCs w:val="24"/>
        </w:rPr>
        <w:t>Мое туловище полностью расслабленное, теплое, неподвижное.</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6. </w:t>
      </w:r>
      <w:r w:rsidRPr="00AD6438">
        <w:rPr>
          <w:rFonts w:ascii="Times New Roman" w:hAnsi="Times New Roman"/>
          <w:sz w:val="24"/>
          <w:szCs w:val="24"/>
        </w:rPr>
        <w:t>Моя шея полностью расслабленная, теплая, неподвижная.</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AD6438">
        <w:rPr>
          <w:rFonts w:ascii="Times New Roman" w:hAnsi="Times New Roman"/>
          <w:sz w:val="24"/>
          <w:szCs w:val="24"/>
        </w:rPr>
        <w:t>Мое лицо полностью расслабленное, теплое, неподвижное.</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8. </w:t>
      </w:r>
      <w:r w:rsidRPr="00AD6438">
        <w:rPr>
          <w:rFonts w:ascii="Times New Roman" w:hAnsi="Times New Roman"/>
          <w:sz w:val="24"/>
          <w:szCs w:val="24"/>
        </w:rPr>
        <w:t>По моей команде сделаем неглубо</w:t>
      </w:r>
      <w:r>
        <w:rPr>
          <w:rFonts w:ascii="Times New Roman" w:hAnsi="Times New Roman"/>
          <w:sz w:val="24"/>
          <w:szCs w:val="24"/>
        </w:rPr>
        <w:t>кий вдох и в это время постепен</w:t>
      </w:r>
      <w:r w:rsidRPr="00AD6438">
        <w:rPr>
          <w:rFonts w:ascii="Times New Roman" w:hAnsi="Times New Roman"/>
          <w:sz w:val="24"/>
          <w:szCs w:val="24"/>
        </w:rPr>
        <w:t>но напрягаем мышцы рук (вначале левую, потом правую), кисть руки сжимаем в кулак, напрягаем мышцы от</w:t>
      </w:r>
      <w:r>
        <w:rPr>
          <w:rFonts w:ascii="Times New Roman" w:hAnsi="Times New Roman"/>
          <w:sz w:val="24"/>
          <w:szCs w:val="24"/>
        </w:rPr>
        <w:t xml:space="preserve"> кулака до плеча и держим напря</w:t>
      </w:r>
      <w:r w:rsidRPr="00AD6438">
        <w:rPr>
          <w:rFonts w:ascii="Times New Roman" w:hAnsi="Times New Roman"/>
          <w:sz w:val="24"/>
          <w:szCs w:val="24"/>
        </w:rPr>
        <w:t>жение 1-3 с и медленно спокойно выдыхаем в течении 5-7 с.</w:t>
      </w:r>
    </w:p>
    <w:p w:rsidR="005D2B46" w:rsidRPr="00AD6438" w:rsidRDefault="005D2B46" w:rsidP="005D2B46">
      <w:pPr>
        <w:spacing w:after="0" w:line="240" w:lineRule="auto"/>
        <w:ind w:firstLine="284"/>
        <w:rPr>
          <w:rFonts w:ascii="Times New Roman" w:hAnsi="Times New Roman"/>
          <w:sz w:val="24"/>
          <w:szCs w:val="24"/>
        </w:rPr>
      </w:pPr>
      <w:r w:rsidRPr="00AD6438">
        <w:rPr>
          <w:rFonts w:ascii="Times New Roman" w:hAnsi="Times New Roman"/>
          <w:sz w:val="24"/>
          <w:szCs w:val="24"/>
        </w:rPr>
        <w:t xml:space="preserve">Приготовились. Делаем вдох - </w:t>
      </w:r>
      <w:r>
        <w:rPr>
          <w:rFonts w:ascii="Times New Roman" w:hAnsi="Times New Roman"/>
          <w:sz w:val="24"/>
          <w:szCs w:val="24"/>
        </w:rPr>
        <w:t>напрягаем мышцы левой руки - за</w:t>
      </w:r>
      <w:r w:rsidRPr="00AD6438">
        <w:rPr>
          <w:rFonts w:ascii="Times New Roman" w:hAnsi="Times New Roman"/>
          <w:sz w:val="24"/>
          <w:szCs w:val="24"/>
        </w:rPr>
        <w:t>держиваем дыхание - медленно выдыхаем.</w:t>
      </w:r>
    </w:p>
    <w:p w:rsidR="005D2B46" w:rsidRPr="00AD6438" w:rsidRDefault="005D2B46" w:rsidP="005D2B46">
      <w:pPr>
        <w:spacing w:after="0" w:line="240" w:lineRule="auto"/>
        <w:ind w:firstLine="284"/>
        <w:rPr>
          <w:rFonts w:ascii="Times New Roman" w:hAnsi="Times New Roman"/>
          <w:sz w:val="24"/>
          <w:szCs w:val="24"/>
        </w:rPr>
      </w:pPr>
      <w:r w:rsidRPr="00AD6438">
        <w:rPr>
          <w:rFonts w:ascii="Times New Roman" w:hAnsi="Times New Roman"/>
          <w:sz w:val="24"/>
          <w:szCs w:val="24"/>
        </w:rPr>
        <w:t xml:space="preserve">«Моя рука начинает расслабляться. Я удерживаю </w:t>
      </w:r>
      <w:r>
        <w:rPr>
          <w:rFonts w:ascii="Times New Roman" w:hAnsi="Times New Roman"/>
          <w:sz w:val="24"/>
          <w:szCs w:val="24"/>
        </w:rPr>
        <w:t>мысленно это чув</w:t>
      </w:r>
      <w:r w:rsidRPr="00AD6438">
        <w:rPr>
          <w:rFonts w:ascii="Times New Roman" w:hAnsi="Times New Roman"/>
          <w:sz w:val="24"/>
          <w:szCs w:val="24"/>
        </w:rPr>
        <w:t>ство».</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9.</w:t>
      </w:r>
      <w:r w:rsidRPr="00AD6438">
        <w:rPr>
          <w:rFonts w:ascii="Times New Roman" w:hAnsi="Times New Roman"/>
          <w:sz w:val="24"/>
          <w:szCs w:val="24"/>
        </w:rPr>
        <w:t>Приготовились. Делаем вдох - напрягаем мышцы правой руки - задерживаем дыхание - медленно выдыхаем.</w:t>
      </w:r>
    </w:p>
    <w:p w:rsidR="005D2B46" w:rsidRPr="00AD6438" w:rsidRDefault="005D2B46" w:rsidP="005D2B46">
      <w:pPr>
        <w:spacing w:after="0" w:line="240" w:lineRule="auto"/>
        <w:ind w:firstLine="284"/>
        <w:rPr>
          <w:rFonts w:ascii="Times New Roman" w:hAnsi="Times New Roman"/>
          <w:sz w:val="24"/>
          <w:szCs w:val="24"/>
        </w:rPr>
      </w:pPr>
      <w:r w:rsidRPr="00AD6438">
        <w:rPr>
          <w:rFonts w:ascii="Times New Roman" w:hAnsi="Times New Roman"/>
          <w:sz w:val="24"/>
          <w:szCs w:val="24"/>
        </w:rPr>
        <w:t>«Моя рука начинает расслабляться. Я удерживаю мысленно это чувство».</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AD6438"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10. </w:t>
      </w:r>
      <w:r w:rsidRPr="00AD6438">
        <w:rPr>
          <w:rFonts w:ascii="Times New Roman" w:hAnsi="Times New Roman"/>
          <w:sz w:val="24"/>
          <w:szCs w:val="24"/>
        </w:rPr>
        <w:t>По моей команде сделаем вдох - напрягаем мышцы обеих рук - задерживаем дыхание и медленно, спокойно выдыхаем. Приготовились. Делаем вдох - напрягаем мышцы обе</w:t>
      </w:r>
      <w:r>
        <w:rPr>
          <w:rFonts w:ascii="Times New Roman" w:hAnsi="Times New Roman"/>
          <w:sz w:val="24"/>
          <w:szCs w:val="24"/>
        </w:rPr>
        <w:t>их рук - держим напряжение в ру</w:t>
      </w:r>
      <w:r w:rsidRPr="00AD6438">
        <w:rPr>
          <w:rFonts w:ascii="Times New Roman" w:hAnsi="Times New Roman"/>
          <w:sz w:val="24"/>
          <w:szCs w:val="24"/>
        </w:rPr>
        <w:t>ках - медленно выдыхаем.</w:t>
      </w:r>
    </w:p>
    <w:p w:rsidR="005D2B46" w:rsidRPr="00AD6438" w:rsidRDefault="005D2B46" w:rsidP="005D2B46">
      <w:pPr>
        <w:spacing w:after="0" w:line="240" w:lineRule="auto"/>
        <w:ind w:firstLine="284"/>
        <w:rPr>
          <w:rFonts w:ascii="Times New Roman" w:hAnsi="Times New Roman"/>
          <w:sz w:val="24"/>
          <w:szCs w:val="24"/>
        </w:rPr>
      </w:pPr>
      <w:r w:rsidRPr="00AD6438">
        <w:rPr>
          <w:rFonts w:ascii="Times New Roman" w:hAnsi="Times New Roman"/>
          <w:sz w:val="24"/>
          <w:szCs w:val="24"/>
        </w:rPr>
        <w:t>«Мои руки начинают расслаблятьс</w:t>
      </w:r>
      <w:r>
        <w:rPr>
          <w:rFonts w:ascii="Times New Roman" w:hAnsi="Times New Roman"/>
          <w:sz w:val="24"/>
          <w:szCs w:val="24"/>
        </w:rPr>
        <w:t>я. Я удерживаю мысленно это чув</w:t>
      </w:r>
      <w:r w:rsidRPr="00AD6438">
        <w:rPr>
          <w:rFonts w:ascii="Times New Roman" w:hAnsi="Times New Roman"/>
          <w:sz w:val="24"/>
          <w:szCs w:val="24"/>
        </w:rPr>
        <w:t>ство. Я чувствую мышцы своих рук хорошо расслабленными, мягкими, как кисель. В расслабленных мышца</w:t>
      </w:r>
      <w:r>
        <w:rPr>
          <w:rFonts w:ascii="Times New Roman" w:hAnsi="Times New Roman"/>
          <w:sz w:val="24"/>
          <w:szCs w:val="24"/>
        </w:rPr>
        <w:t>х расширилась артериальные сосу</w:t>
      </w:r>
      <w:r w:rsidRPr="00AD6438">
        <w:rPr>
          <w:rFonts w:ascii="Times New Roman" w:hAnsi="Times New Roman"/>
          <w:sz w:val="24"/>
          <w:szCs w:val="24"/>
        </w:rPr>
        <w:t>ды, и теплая кровь устремляется вниз от плеч к пальцам, согревая руки».</w:t>
      </w:r>
      <w:r>
        <w:rPr>
          <w:rFonts w:ascii="Times New Roman" w:hAnsi="Times New Roman"/>
          <w:sz w:val="24"/>
          <w:szCs w:val="24"/>
        </w:rPr>
        <w:t xml:space="preserve"> </w:t>
      </w:r>
      <w:r w:rsidRPr="00AD6438">
        <w:rPr>
          <w:rFonts w:ascii="Times New Roman" w:hAnsi="Times New Roman"/>
          <w:sz w:val="24"/>
          <w:szCs w:val="24"/>
        </w:rPr>
        <w:t>(пауза 1-3 с)</w:t>
      </w:r>
    </w:p>
    <w:p w:rsidR="005D2B46" w:rsidRPr="00686EE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11. </w:t>
      </w:r>
      <w:r w:rsidRPr="00AD6438">
        <w:rPr>
          <w:rFonts w:ascii="Times New Roman" w:hAnsi="Times New Roman"/>
          <w:sz w:val="24"/>
          <w:szCs w:val="24"/>
        </w:rPr>
        <w:t>По моей команде сделаем неглу</w:t>
      </w:r>
      <w:r>
        <w:rPr>
          <w:rFonts w:ascii="Times New Roman" w:hAnsi="Times New Roman"/>
          <w:sz w:val="24"/>
          <w:szCs w:val="24"/>
        </w:rPr>
        <w:t>бокий вдох и поочередно напряга</w:t>
      </w:r>
      <w:r w:rsidRPr="00AD6438">
        <w:rPr>
          <w:rFonts w:ascii="Times New Roman" w:hAnsi="Times New Roman"/>
          <w:sz w:val="24"/>
          <w:szCs w:val="24"/>
        </w:rPr>
        <w:t>ем мышцы ног (вначале левую ногу, а затем правую). Стопу ноги тянем на себя, затем напрягаем мышцы голени, бедер и ягодиц</w:t>
      </w:r>
      <w:r>
        <w:rPr>
          <w:rFonts w:ascii="Times New Roman" w:hAnsi="Times New Roman"/>
          <w:sz w:val="24"/>
          <w:szCs w:val="24"/>
        </w:rPr>
        <w:t xml:space="preserve"> </w:t>
      </w:r>
      <w:r w:rsidRPr="00AD6438">
        <w:rPr>
          <w:rFonts w:ascii="Times New Roman" w:hAnsi="Times New Roman"/>
          <w:sz w:val="24"/>
          <w:szCs w:val="24"/>
        </w:rPr>
        <w:t>-</w:t>
      </w:r>
      <w:r>
        <w:rPr>
          <w:rFonts w:ascii="Times New Roman" w:hAnsi="Times New Roman"/>
          <w:sz w:val="24"/>
          <w:szCs w:val="24"/>
        </w:rPr>
        <w:t xml:space="preserve"> держим напря</w:t>
      </w:r>
      <w:r w:rsidRPr="00AD6438">
        <w:rPr>
          <w:rFonts w:ascii="Times New Roman" w:hAnsi="Times New Roman"/>
          <w:sz w:val="24"/>
          <w:szCs w:val="24"/>
        </w:rPr>
        <w:t>жение - спокойно, медленно выдыхаем. Приготовились. Носок левой</w:t>
      </w:r>
      <w:r>
        <w:rPr>
          <w:rFonts w:ascii="Times New Roman" w:hAnsi="Times New Roman"/>
          <w:sz w:val="24"/>
          <w:szCs w:val="24"/>
        </w:rPr>
        <w:t xml:space="preserve"> </w:t>
      </w:r>
      <w:r w:rsidRPr="00686EEF">
        <w:rPr>
          <w:rFonts w:ascii="Times New Roman" w:hAnsi="Times New Roman"/>
          <w:sz w:val="24"/>
          <w:szCs w:val="24"/>
        </w:rPr>
        <w:t>ноги на себя - делаем неглубокий вдох - напрягаем мышцы левой ноги - держим напряжение в мышцах - медленно, спокойно выдыхаем. Левая нога начинает расслабляться. Удерживаем мысленно это чувство.</w:t>
      </w:r>
      <w:r>
        <w:rPr>
          <w:rFonts w:ascii="Times New Roman" w:hAnsi="Times New Roman"/>
          <w:sz w:val="24"/>
          <w:szCs w:val="24"/>
        </w:rPr>
        <w:t xml:space="preserve"> </w:t>
      </w:r>
      <w:r w:rsidRPr="00686EEF">
        <w:rPr>
          <w:rFonts w:ascii="Times New Roman" w:hAnsi="Times New Roman"/>
          <w:sz w:val="24"/>
          <w:szCs w:val="24"/>
        </w:rPr>
        <w:t>(пауза 1-3 с)</w:t>
      </w:r>
    </w:p>
    <w:p w:rsidR="005D2B46" w:rsidRPr="00686EE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12. </w:t>
      </w:r>
      <w:r w:rsidRPr="00686EEF">
        <w:rPr>
          <w:rFonts w:ascii="Times New Roman" w:hAnsi="Times New Roman"/>
          <w:sz w:val="24"/>
          <w:szCs w:val="24"/>
        </w:rPr>
        <w:t>Приготовились. Носок правой</w:t>
      </w:r>
      <w:r>
        <w:rPr>
          <w:rFonts w:ascii="Times New Roman" w:hAnsi="Times New Roman"/>
          <w:sz w:val="24"/>
          <w:szCs w:val="24"/>
        </w:rPr>
        <w:t xml:space="preserve"> стопы на себя - делаем неглубо</w:t>
      </w:r>
      <w:r w:rsidRPr="00686EEF">
        <w:rPr>
          <w:rFonts w:ascii="Times New Roman" w:hAnsi="Times New Roman"/>
          <w:sz w:val="24"/>
          <w:szCs w:val="24"/>
        </w:rPr>
        <w:t>кий вдох</w:t>
      </w:r>
      <w:r>
        <w:rPr>
          <w:rFonts w:ascii="Times New Roman" w:hAnsi="Times New Roman"/>
          <w:sz w:val="24"/>
          <w:szCs w:val="24"/>
        </w:rPr>
        <w:t xml:space="preserve"> </w:t>
      </w:r>
      <w:r w:rsidRPr="00686EEF">
        <w:rPr>
          <w:rFonts w:ascii="Times New Roman" w:hAnsi="Times New Roman"/>
          <w:sz w:val="24"/>
          <w:szCs w:val="24"/>
        </w:rPr>
        <w:t>-</w:t>
      </w:r>
      <w:r>
        <w:rPr>
          <w:rFonts w:ascii="Times New Roman" w:hAnsi="Times New Roman"/>
          <w:sz w:val="24"/>
          <w:szCs w:val="24"/>
        </w:rPr>
        <w:t xml:space="preserve"> </w:t>
      </w:r>
      <w:r w:rsidRPr="00686EEF">
        <w:rPr>
          <w:rFonts w:ascii="Times New Roman" w:hAnsi="Times New Roman"/>
          <w:sz w:val="24"/>
          <w:szCs w:val="24"/>
        </w:rPr>
        <w:t>напрягаем мышцы прав</w:t>
      </w:r>
      <w:r>
        <w:rPr>
          <w:rFonts w:ascii="Times New Roman" w:hAnsi="Times New Roman"/>
          <w:sz w:val="24"/>
          <w:szCs w:val="24"/>
        </w:rPr>
        <w:t>ой ноги - держим напряжение в мыш</w:t>
      </w:r>
      <w:r w:rsidRPr="00686EEF">
        <w:rPr>
          <w:rFonts w:ascii="Times New Roman" w:hAnsi="Times New Roman"/>
          <w:sz w:val="24"/>
          <w:szCs w:val="24"/>
        </w:rPr>
        <w:t>цах - медленно, спокойно выдыхае</w:t>
      </w:r>
      <w:r>
        <w:rPr>
          <w:rFonts w:ascii="Times New Roman" w:hAnsi="Times New Roman"/>
          <w:sz w:val="24"/>
          <w:szCs w:val="24"/>
        </w:rPr>
        <w:t>м. Правая нога начинает расслаб</w:t>
      </w:r>
      <w:r w:rsidRPr="00686EEF">
        <w:rPr>
          <w:rFonts w:ascii="Times New Roman" w:hAnsi="Times New Roman"/>
          <w:sz w:val="24"/>
          <w:szCs w:val="24"/>
        </w:rPr>
        <w:t>ляться. Удерживаем мысленно это чувство.</w:t>
      </w:r>
      <w:r>
        <w:rPr>
          <w:rFonts w:ascii="Times New Roman" w:hAnsi="Times New Roman"/>
          <w:sz w:val="24"/>
          <w:szCs w:val="24"/>
        </w:rPr>
        <w:t xml:space="preserve"> </w:t>
      </w:r>
      <w:r w:rsidRPr="00686EEF">
        <w:rPr>
          <w:rFonts w:ascii="Times New Roman" w:hAnsi="Times New Roman"/>
          <w:sz w:val="24"/>
          <w:szCs w:val="24"/>
        </w:rPr>
        <w:t>(пауза 1-3 с)</w:t>
      </w:r>
    </w:p>
    <w:p w:rsidR="005D2B46" w:rsidRPr="00686EE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13. </w:t>
      </w:r>
      <w:r w:rsidRPr="00686EEF">
        <w:rPr>
          <w:rFonts w:ascii="Times New Roman" w:hAnsi="Times New Roman"/>
          <w:sz w:val="24"/>
          <w:szCs w:val="24"/>
        </w:rPr>
        <w:t>Приготовились. Носки стоп ног на себя. Делаем неглубокий вдох, напрягаем мышцы ног</w:t>
      </w:r>
      <w:r>
        <w:rPr>
          <w:rFonts w:ascii="Times New Roman" w:hAnsi="Times New Roman"/>
          <w:sz w:val="24"/>
          <w:szCs w:val="24"/>
        </w:rPr>
        <w:t xml:space="preserve"> </w:t>
      </w:r>
      <w:r w:rsidRPr="00686EEF">
        <w:rPr>
          <w:rFonts w:ascii="Times New Roman" w:hAnsi="Times New Roman"/>
          <w:sz w:val="24"/>
          <w:szCs w:val="24"/>
        </w:rPr>
        <w:t>-</w:t>
      </w:r>
      <w:r>
        <w:rPr>
          <w:rFonts w:ascii="Times New Roman" w:hAnsi="Times New Roman"/>
          <w:sz w:val="24"/>
          <w:szCs w:val="24"/>
        </w:rPr>
        <w:t xml:space="preserve"> </w:t>
      </w:r>
      <w:r w:rsidRPr="00686EEF">
        <w:rPr>
          <w:rFonts w:ascii="Times New Roman" w:hAnsi="Times New Roman"/>
          <w:sz w:val="24"/>
          <w:szCs w:val="24"/>
        </w:rPr>
        <w:t>держим напряжение в мышцах ног, медленно, спокойно выдыхаем. Ноги начинаю</w:t>
      </w:r>
      <w:r>
        <w:rPr>
          <w:rFonts w:ascii="Times New Roman" w:hAnsi="Times New Roman"/>
          <w:sz w:val="24"/>
          <w:szCs w:val="24"/>
        </w:rPr>
        <w:t>т расслабляться. Удерживаем мыс</w:t>
      </w:r>
      <w:r w:rsidRPr="00686EEF">
        <w:rPr>
          <w:rFonts w:ascii="Times New Roman" w:hAnsi="Times New Roman"/>
          <w:sz w:val="24"/>
          <w:szCs w:val="24"/>
        </w:rPr>
        <w:t>ленно это чувство. В расслабленны</w:t>
      </w:r>
      <w:r>
        <w:rPr>
          <w:rFonts w:ascii="Times New Roman" w:hAnsi="Times New Roman"/>
          <w:sz w:val="24"/>
          <w:szCs w:val="24"/>
        </w:rPr>
        <w:t>х мышцах ног расширились артери</w:t>
      </w:r>
      <w:r w:rsidRPr="00686EEF">
        <w:rPr>
          <w:rFonts w:ascii="Times New Roman" w:hAnsi="Times New Roman"/>
          <w:sz w:val="24"/>
          <w:szCs w:val="24"/>
        </w:rPr>
        <w:t>альные сосуды, и теплая кровь устремилась от ягодиц к пальцам ног, согревая их. Ноги полностью расслабленные, теплые, неподвижные.</w:t>
      </w:r>
      <w:r>
        <w:rPr>
          <w:rFonts w:ascii="Times New Roman" w:hAnsi="Times New Roman"/>
          <w:sz w:val="24"/>
          <w:szCs w:val="24"/>
        </w:rPr>
        <w:t xml:space="preserve"> </w:t>
      </w:r>
      <w:r w:rsidRPr="00686EEF">
        <w:rPr>
          <w:rFonts w:ascii="Times New Roman" w:hAnsi="Times New Roman"/>
          <w:sz w:val="24"/>
          <w:szCs w:val="24"/>
        </w:rPr>
        <w:t>(пауза 1-3 с)</w:t>
      </w:r>
    </w:p>
    <w:p w:rsidR="005D2B46" w:rsidRPr="00686EE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14. Приготовились. По моей команд</w:t>
      </w:r>
      <w:r w:rsidRPr="00686EEF">
        <w:rPr>
          <w:rFonts w:ascii="Times New Roman" w:hAnsi="Times New Roman"/>
          <w:sz w:val="24"/>
          <w:szCs w:val="24"/>
        </w:rPr>
        <w:t>е</w:t>
      </w:r>
      <w:r>
        <w:rPr>
          <w:rFonts w:ascii="Times New Roman" w:hAnsi="Times New Roman"/>
          <w:sz w:val="24"/>
          <w:szCs w:val="24"/>
        </w:rPr>
        <w:t xml:space="preserve"> сделаем неглубокий вдох и одно</w:t>
      </w:r>
      <w:r w:rsidRPr="00686EEF">
        <w:rPr>
          <w:rFonts w:ascii="Times New Roman" w:hAnsi="Times New Roman"/>
          <w:sz w:val="24"/>
          <w:szCs w:val="24"/>
        </w:rPr>
        <w:t>временно напрягаем мышцы живота и спины. Держим напряжение 1-3 с. Медленно и спокойно выдыхаем. Ж</w:t>
      </w:r>
      <w:r>
        <w:rPr>
          <w:rFonts w:ascii="Times New Roman" w:hAnsi="Times New Roman"/>
          <w:sz w:val="24"/>
          <w:szCs w:val="24"/>
        </w:rPr>
        <w:t>ивот и спина расслабляется. Мыс</w:t>
      </w:r>
      <w:r w:rsidRPr="00686EEF">
        <w:rPr>
          <w:rFonts w:ascii="Times New Roman" w:hAnsi="Times New Roman"/>
          <w:sz w:val="24"/>
          <w:szCs w:val="24"/>
        </w:rPr>
        <w:t>ленно удерживаем это чувство. Мышцы спины и живота расслабленные, теплые, неподвижные.</w:t>
      </w:r>
      <w:r>
        <w:rPr>
          <w:rFonts w:ascii="Times New Roman" w:hAnsi="Times New Roman"/>
          <w:sz w:val="24"/>
          <w:szCs w:val="24"/>
        </w:rPr>
        <w:t xml:space="preserve"> </w:t>
      </w:r>
      <w:r w:rsidRPr="00686EEF">
        <w:rPr>
          <w:rFonts w:ascii="Times New Roman" w:hAnsi="Times New Roman"/>
          <w:sz w:val="24"/>
          <w:szCs w:val="24"/>
        </w:rPr>
        <w:t>(пауза 1-3 с)</w:t>
      </w:r>
    </w:p>
    <w:p w:rsidR="005D2B46" w:rsidRPr="00686EEF"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15. </w:t>
      </w:r>
      <w:r w:rsidRPr="00686EEF">
        <w:rPr>
          <w:rFonts w:ascii="Times New Roman" w:hAnsi="Times New Roman"/>
          <w:sz w:val="24"/>
          <w:szCs w:val="24"/>
        </w:rPr>
        <w:t>По моей команде напрягаем мы</w:t>
      </w:r>
      <w:r>
        <w:rPr>
          <w:rFonts w:ascii="Times New Roman" w:hAnsi="Times New Roman"/>
          <w:sz w:val="24"/>
          <w:szCs w:val="24"/>
        </w:rPr>
        <w:t>шцы шеи, втягиваем голову в пле</w:t>
      </w:r>
      <w:r w:rsidRPr="00686EEF">
        <w:rPr>
          <w:rFonts w:ascii="Times New Roman" w:hAnsi="Times New Roman"/>
          <w:sz w:val="24"/>
          <w:szCs w:val="24"/>
        </w:rPr>
        <w:t>чи и отклоняем ее назад. Приготовил</w:t>
      </w:r>
      <w:r>
        <w:rPr>
          <w:rFonts w:ascii="Times New Roman" w:hAnsi="Times New Roman"/>
          <w:sz w:val="24"/>
          <w:szCs w:val="24"/>
        </w:rPr>
        <w:t>ись. Делаем неглубокий вдох. На</w:t>
      </w:r>
      <w:r w:rsidRPr="00686EEF">
        <w:rPr>
          <w:rFonts w:ascii="Times New Roman" w:hAnsi="Times New Roman"/>
          <w:sz w:val="24"/>
          <w:szCs w:val="24"/>
        </w:rPr>
        <w:t>прягаем шею. Держим напряжение. Медленно, спокойно выдыхаем. Мышцы шеи теплые, расслабленные</w:t>
      </w:r>
      <w:r>
        <w:rPr>
          <w:rFonts w:ascii="Times New Roman" w:hAnsi="Times New Roman"/>
          <w:sz w:val="24"/>
          <w:szCs w:val="24"/>
        </w:rPr>
        <w:t>. Теплая артериальная кровь уст</w:t>
      </w:r>
      <w:r w:rsidRPr="00686EEF">
        <w:rPr>
          <w:rFonts w:ascii="Times New Roman" w:hAnsi="Times New Roman"/>
          <w:sz w:val="24"/>
          <w:szCs w:val="24"/>
        </w:rPr>
        <w:t>ремляется в руки, в спину, в живот, в ноги. Мысленно удерживаем это чувство.</w:t>
      </w:r>
      <w:r>
        <w:rPr>
          <w:rFonts w:ascii="Times New Roman" w:hAnsi="Times New Roman"/>
          <w:sz w:val="24"/>
          <w:szCs w:val="24"/>
        </w:rPr>
        <w:t xml:space="preserve"> </w:t>
      </w:r>
      <w:r w:rsidRPr="00686EEF">
        <w:rPr>
          <w:rFonts w:ascii="Times New Roman" w:hAnsi="Times New Roman"/>
          <w:sz w:val="24"/>
          <w:szCs w:val="24"/>
        </w:rPr>
        <w:t>(пауза 1-3 с)</w:t>
      </w:r>
    </w:p>
    <w:p w:rsidR="005D2B46" w:rsidRDefault="005D2B46" w:rsidP="005D2B46">
      <w:pPr>
        <w:spacing w:after="0" w:line="240" w:lineRule="auto"/>
        <w:ind w:firstLine="284"/>
        <w:rPr>
          <w:rFonts w:ascii="Times New Roman" w:hAnsi="Times New Roman"/>
          <w:sz w:val="24"/>
          <w:szCs w:val="24"/>
        </w:rPr>
      </w:pPr>
      <w:r>
        <w:rPr>
          <w:rFonts w:ascii="Times New Roman" w:hAnsi="Times New Roman"/>
          <w:sz w:val="24"/>
          <w:szCs w:val="24"/>
        </w:rPr>
        <w:t xml:space="preserve">16. </w:t>
      </w:r>
      <w:r w:rsidRPr="00686EEF">
        <w:rPr>
          <w:rFonts w:ascii="Times New Roman" w:hAnsi="Times New Roman"/>
          <w:sz w:val="24"/>
          <w:szCs w:val="24"/>
        </w:rPr>
        <w:t>По моей команде сокращаем мышцы лица, при этом напрягаются мышцы лба, мышцы вокруг глаз, сле</w:t>
      </w:r>
      <w:r>
        <w:rPr>
          <w:rFonts w:ascii="Times New Roman" w:hAnsi="Times New Roman"/>
          <w:sz w:val="24"/>
          <w:szCs w:val="24"/>
        </w:rPr>
        <w:t>гка сжимаются зубы, губы. Приго</w:t>
      </w:r>
      <w:r w:rsidRPr="00686EEF">
        <w:rPr>
          <w:rFonts w:ascii="Times New Roman" w:hAnsi="Times New Roman"/>
          <w:sz w:val="24"/>
          <w:szCs w:val="24"/>
        </w:rPr>
        <w:t xml:space="preserve">товились. Делаем неглубокий вдох. Напрягаем мышцы лица. Держим напряжение. Медленно, спокойно выдыхаем. Ощущение на лице теплое, </w:t>
      </w:r>
      <w:r w:rsidRPr="00686EEF">
        <w:rPr>
          <w:rFonts w:ascii="Times New Roman" w:hAnsi="Times New Roman"/>
          <w:sz w:val="24"/>
          <w:szCs w:val="24"/>
        </w:rPr>
        <w:lastRenderedPageBreak/>
        <w:t>спокойное. Удерживаем это ощущение покоя и тепла. Теплая артериаль</w:t>
      </w:r>
      <w:r w:rsidRPr="00686EEF">
        <w:rPr>
          <w:rFonts w:ascii="Times New Roman" w:hAnsi="Times New Roman"/>
          <w:sz w:val="24"/>
          <w:szCs w:val="24"/>
        </w:rPr>
        <w:softHyphen/>
        <w:t>ная кровь устремляется с лица в шею, в руки, в спину, в живот, в ноги.</w:t>
      </w:r>
      <w:r>
        <w:rPr>
          <w:rFonts w:ascii="Times New Roman" w:hAnsi="Times New Roman"/>
          <w:sz w:val="24"/>
          <w:szCs w:val="24"/>
        </w:rPr>
        <w:t xml:space="preserve"> </w:t>
      </w:r>
      <w:r w:rsidRPr="00686EEF">
        <w:rPr>
          <w:rFonts w:ascii="Times New Roman" w:hAnsi="Times New Roman"/>
          <w:sz w:val="24"/>
          <w:szCs w:val="24"/>
        </w:rPr>
        <w:t>(пауза 1-3 с</w:t>
      </w:r>
      <w:r>
        <w:rPr>
          <w:rFonts w:ascii="Times New Roman" w:hAnsi="Times New Roman"/>
          <w:sz w:val="24"/>
          <w:szCs w:val="24"/>
        </w:rPr>
        <w:t>)</w:t>
      </w:r>
    </w:p>
    <w:p w:rsidR="005D2B46" w:rsidRDefault="005D2B46" w:rsidP="005D2B46">
      <w:pPr>
        <w:spacing w:after="0" w:line="240" w:lineRule="auto"/>
        <w:ind w:firstLine="284"/>
        <w:rPr>
          <w:rFonts w:ascii="Times New Roman" w:hAnsi="Times New Roman"/>
          <w:sz w:val="24"/>
          <w:szCs w:val="24"/>
        </w:rPr>
      </w:pPr>
      <w:r w:rsidRPr="00686EEF">
        <w:rPr>
          <w:rFonts w:ascii="Times New Roman" w:hAnsi="Times New Roman"/>
          <w:sz w:val="24"/>
          <w:szCs w:val="24"/>
        </w:rPr>
        <w:t>17. Во всем теле ощущение покоя, невесомости. Организм отдохнул, появилось чувство бодрости, покоя. Прилив энергии, здор</w:t>
      </w:r>
      <w:r>
        <w:rPr>
          <w:rFonts w:ascii="Times New Roman" w:hAnsi="Times New Roman"/>
          <w:sz w:val="24"/>
          <w:szCs w:val="24"/>
        </w:rPr>
        <w:t>овья. Мы за</w:t>
      </w:r>
      <w:r w:rsidRPr="00686EEF">
        <w:rPr>
          <w:rFonts w:ascii="Times New Roman" w:hAnsi="Times New Roman"/>
          <w:sz w:val="24"/>
          <w:szCs w:val="24"/>
        </w:rPr>
        <w:t>поминаем это ощущение.</w:t>
      </w:r>
    </w:p>
    <w:p w:rsidR="005D2B46" w:rsidRDefault="005D2B46" w:rsidP="00F70A5A">
      <w:pPr>
        <w:spacing w:after="0" w:line="240" w:lineRule="auto"/>
        <w:jc w:val="right"/>
        <w:rPr>
          <w:rStyle w:val="56"/>
          <w:sz w:val="20"/>
          <w:szCs w:val="20"/>
        </w:rPr>
      </w:pPr>
    </w:p>
    <w:p w:rsidR="005D2B46" w:rsidRDefault="005D2B46" w:rsidP="00F70A5A">
      <w:pPr>
        <w:spacing w:after="0" w:line="240" w:lineRule="auto"/>
        <w:jc w:val="right"/>
        <w:rPr>
          <w:rStyle w:val="56"/>
          <w:sz w:val="20"/>
          <w:szCs w:val="20"/>
        </w:rPr>
      </w:pPr>
    </w:p>
    <w:p w:rsidR="005D2B46" w:rsidRDefault="005D2B46" w:rsidP="00F70A5A">
      <w:pPr>
        <w:spacing w:after="0" w:line="240" w:lineRule="auto"/>
        <w:jc w:val="right"/>
        <w:rPr>
          <w:rStyle w:val="56"/>
          <w:sz w:val="20"/>
          <w:szCs w:val="20"/>
        </w:rPr>
      </w:pPr>
    </w:p>
    <w:p w:rsidR="005D2B46" w:rsidRDefault="005D2B46" w:rsidP="00F70A5A">
      <w:pPr>
        <w:spacing w:after="0" w:line="240" w:lineRule="auto"/>
        <w:jc w:val="right"/>
        <w:rPr>
          <w:rFonts w:ascii="Times New Roman" w:hAnsi="Times New Roman"/>
          <w:sz w:val="20"/>
          <w:szCs w:val="20"/>
        </w:rPr>
      </w:pPr>
    </w:p>
    <w:p w:rsidR="00C12988" w:rsidRDefault="00C12988" w:rsidP="00F70A5A">
      <w:pPr>
        <w:spacing w:after="0" w:line="240" w:lineRule="auto"/>
        <w:jc w:val="right"/>
        <w:rPr>
          <w:rFonts w:ascii="Times New Roman" w:hAnsi="Times New Roman"/>
          <w:sz w:val="20"/>
          <w:szCs w:val="20"/>
        </w:rPr>
      </w:pPr>
    </w:p>
    <w:p w:rsidR="00C12988" w:rsidRDefault="00C12988" w:rsidP="00F70A5A">
      <w:pPr>
        <w:spacing w:after="0" w:line="240" w:lineRule="auto"/>
        <w:jc w:val="right"/>
        <w:rPr>
          <w:rFonts w:ascii="Times New Roman" w:hAnsi="Times New Roman"/>
          <w:sz w:val="20"/>
          <w:szCs w:val="20"/>
        </w:rPr>
      </w:pPr>
    </w:p>
    <w:p w:rsidR="00C12988" w:rsidRDefault="00C12988" w:rsidP="00F70A5A">
      <w:pPr>
        <w:spacing w:after="0" w:line="240" w:lineRule="auto"/>
        <w:jc w:val="right"/>
        <w:rPr>
          <w:rFonts w:ascii="Times New Roman" w:hAnsi="Times New Roman"/>
          <w:sz w:val="20"/>
          <w:szCs w:val="20"/>
        </w:rPr>
      </w:pPr>
    </w:p>
    <w:p w:rsidR="00C12988" w:rsidRPr="007800AA" w:rsidRDefault="00C12988" w:rsidP="00F70A5A">
      <w:pPr>
        <w:spacing w:after="0" w:line="240" w:lineRule="auto"/>
        <w:jc w:val="right"/>
        <w:rPr>
          <w:rFonts w:ascii="Times New Roman" w:hAnsi="Times New Roman"/>
          <w:sz w:val="20"/>
          <w:szCs w:val="20"/>
        </w:rPr>
      </w:pPr>
    </w:p>
    <w:p w:rsidR="00F70A5A" w:rsidRDefault="00F70A5A" w:rsidP="002076CA">
      <w:pPr>
        <w:pStyle w:val="1310"/>
        <w:keepNext/>
        <w:keepLines/>
        <w:shd w:val="clear" w:color="auto" w:fill="auto"/>
        <w:spacing w:before="0" w:after="0" w:line="240" w:lineRule="auto"/>
        <w:ind w:right="-2"/>
        <w:jc w:val="center"/>
        <w:rPr>
          <w:rStyle w:val="133"/>
          <w:b/>
          <w:sz w:val="24"/>
          <w:szCs w:val="24"/>
        </w:rPr>
      </w:pPr>
    </w:p>
    <w:p w:rsidR="001F6197" w:rsidRDefault="001F6197" w:rsidP="001F6197">
      <w:pPr>
        <w:spacing w:after="0" w:line="240" w:lineRule="auto"/>
        <w:ind w:firstLine="284"/>
        <w:rPr>
          <w:rFonts w:ascii="Times New Roman" w:hAnsi="Times New Roman"/>
          <w:sz w:val="24"/>
          <w:szCs w:val="24"/>
        </w:rPr>
      </w:pPr>
    </w:p>
    <w:p w:rsidR="002415B4" w:rsidRDefault="002415B4" w:rsidP="001F6197">
      <w:pPr>
        <w:spacing w:after="0" w:line="240" w:lineRule="auto"/>
        <w:ind w:firstLine="284"/>
        <w:rPr>
          <w:rFonts w:ascii="Times New Roman" w:hAnsi="Times New Roman"/>
          <w:sz w:val="24"/>
          <w:szCs w:val="24"/>
        </w:rPr>
      </w:pPr>
    </w:p>
    <w:p w:rsidR="002415B4" w:rsidRDefault="002415B4" w:rsidP="001F6197">
      <w:pPr>
        <w:spacing w:after="0" w:line="240" w:lineRule="auto"/>
        <w:ind w:firstLine="284"/>
        <w:rPr>
          <w:rFonts w:ascii="Times New Roman" w:hAnsi="Times New Roman"/>
          <w:sz w:val="24"/>
          <w:szCs w:val="24"/>
        </w:rPr>
      </w:pPr>
    </w:p>
    <w:p w:rsidR="002415B4" w:rsidRDefault="002415B4" w:rsidP="001F6197">
      <w:pPr>
        <w:spacing w:after="0" w:line="240" w:lineRule="auto"/>
        <w:ind w:firstLine="284"/>
        <w:rPr>
          <w:rFonts w:ascii="Times New Roman" w:hAnsi="Times New Roman"/>
          <w:sz w:val="24"/>
          <w:szCs w:val="24"/>
        </w:rPr>
      </w:pPr>
    </w:p>
    <w:p w:rsidR="002415B4" w:rsidRDefault="002415B4" w:rsidP="001F6197">
      <w:pPr>
        <w:spacing w:after="0" w:line="240" w:lineRule="auto"/>
        <w:ind w:firstLine="284"/>
        <w:rPr>
          <w:rFonts w:ascii="Times New Roman" w:hAnsi="Times New Roman"/>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C12988" w:rsidRDefault="00C12988" w:rsidP="002415B4">
      <w:pPr>
        <w:spacing w:after="0" w:line="240" w:lineRule="auto"/>
        <w:ind w:firstLine="284"/>
        <w:jc w:val="right"/>
        <w:rPr>
          <w:rFonts w:ascii="Times New Roman" w:hAnsi="Times New Roman"/>
          <w:b/>
          <w:sz w:val="24"/>
          <w:szCs w:val="24"/>
        </w:rPr>
      </w:pPr>
    </w:p>
    <w:p w:rsidR="006E6BA7" w:rsidRDefault="006E6BA7" w:rsidP="002415B4">
      <w:pPr>
        <w:spacing w:after="0" w:line="240" w:lineRule="auto"/>
        <w:ind w:firstLine="284"/>
        <w:jc w:val="right"/>
        <w:rPr>
          <w:rFonts w:ascii="Times New Roman" w:hAnsi="Times New Roman"/>
          <w:b/>
          <w:sz w:val="24"/>
          <w:szCs w:val="24"/>
        </w:rPr>
      </w:pPr>
    </w:p>
    <w:p w:rsidR="002415B4" w:rsidRPr="002415B4" w:rsidRDefault="002415B4" w:rsidP="002415B4">
      <w:pPr>
        <w:spacing w:after="0" w:line="240" w:lineRule="auto"/>
        <w:ind w:firstLine="284"/>
        <w:jc w:val="right"/>
        <w:rPr>
          <w:rFonts w:ascii="Times New Roman" w:hAnsi="Times New Roman"/>
          <w:b/>
          <w:sz w:val="24"/>
          <w:szCs w:val="24"/>
        </w:rPr>
      </w:pPr>
      <w:r w:rsidRPr="002415B4">
        <w:rPr>
          <w:rFonts w:ascii="Times New Roman" w:hAnsi="Times New Roman"/>
          <w:b/>
          <w:sz w:val="24"/>
          <w:szCs w:val="24"/>
        </w:rPr>
        <w:lastRenderedPageBreak/>
        <w:t xml:space="preserve">Приложение </w:t>
      </w:r>
      <w:r w:rsidR="004C7433">
        <w:rPr>
          <w:rFonts w:ascii="Times New Roman" w:hAnsi="Times New Roman"/>
          <w:b/>
          <w:sz w:val="24"/>
          <w:szCs w:val="24"/>
        </w:rPr>
        <w:t>6</w:t>
      </w:r>
    </w:p>
    <w:p w:rsidR="002415B4" w:rsidRPr="002415B4" w:rsidRDefault="002415B4" w:rsidP="002415B4">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Нормативы</w:t>
      </w:r>
      <w:r w:rsidRPr="002415B4">
        <w:rPr>
          <w:rFonts w:ascii="Times New Roman" w:eastAsia="Times New Roman" w:hAnsi="Times New Roman"/>
          <w:b/>
          <w:bCs/>
          <w:sz w:val="24"/>
          <w:szCs w:val="24"/>
          <w:lang w:eastAsia="ru-RU"/>
        </w:rPr>
        <w:br/>
        <w:t xml:space="preserve">общей физической и специальной физической подготовки для зачисления в </w:t>
      </w:r>
      <w:r>
        <w:rPr>
          <w:rFonts w:ascii="Times New Roman" w:eastAsia="Times New Roman" w:hAnsi="Times New Roman"/>
          <w:b/>
          <w:bCs/>
          <w:sz w:val="24"/>
          <w:szCs w:val="24"/>
          <w:lang w:eastAsia="ru-RU"/>
        </w:rPr>
        <w:t xml:space="preserve">спортивно-оздоровительные </w:t>
      </w:r>
      <w:r w:rsidRPr="002415B4">
        <w:rPr>
          <w:rFonts w:ascii="Times New Roman" w:eastAsia="Times New Roman" w:hAnsi="Times New Roman"/>
          <w:b/>
          <w:bCs/>
          <w:sz w:val="24"/>
          <w:szCs w:val="24"/>
          <w:lang w:eastAsia="ru-RU"/>
        </w:rPr>
        <w:t xml:space="preserve">группы </w:t>
      </w:r>
      <w:r>
        <w:rPr>
          <w:rFonts w:ascii="Times New Roman" w:eastAsia="Times New Roman" w:hAnsi="Times New Roman"/>
          <w:b/>
          <w:bCs/>
          <w:sz w:val="24"/>
          <w:szCs w:val="24"/>
          <w:lang w:eastAsia="ru-RU"/>
        </w:rPr>
        <w:t>и группы</w:t>
      </w:r>
      <w:r w:rsidRPr="002415B4">
        <w:rPr>
          <w:rFonts w:ascii="Times New Roman" w:eastAsia="Times New Roman" w:hAnsi="Times New Roman"/>
          <w:b/>
          <w:bCs/>
          <w:sz w:val="24"/>
          <w:szCs w:val="24"/>
          <w:lang w:eastAsia="ru-RU"/>
        </w:rPr>
        <w:t xml:space="preserve"> начальной подготовки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7"/>
        <w:gridCol w:w="6285"/>
      </w:tblGrid>
      <w:tr w:rsidR="002415B4" w:rsidRPr="00D400D7" w:rsidTr="002415B4">
        <w:trPr>
          <w:tblCellSpacing w:w="15" w:type="dxa"/>
        </w:trPr>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 xml:space="preserve">Развиваемое физическое качество </w:t>
            </w:r>
          </w:p>
        </w:tc>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 xml:space="preserve">Контрольные упражнения (тесты)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Быстрота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на 30 м (не более 5 с)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Координация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Челночный бег 3x10м (не более 9 с)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800 м (не более 4 мин)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Сила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Подтягивание на перекладине (на менее 6 раз)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Силовая 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Подъем туловища, лежа на спине (не менее 10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лежа (не менее 15 раз)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Скоростно-силовые качества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Прыжок в длину с места (не менее 140 см)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Подтягивание на перекладине за 20 с (не менее 4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Подъем туловища, лежа на спине за 20 с (не менее 8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лежа за 20 с (не менее 6 раз) </w:t>
            </w:r>
          </w:p>
        </w:tc>
      </w:tr>
    </w:tbl>
    <w:p w:rsidR="002415B4" w:rsidRPr="002415B4" w:rsidRDefault="002415B4" w:rsidP="002415B4">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Нормативы</w:t>
      </w:r>
      <w:r w:rsidRPr="002415B4">
        <w:rPr>
          <w:rFonts w:ascii="Times New Roman" w:eastAsia="Times New Roman" w:hAnsi="Times New Roman"/>
          <w:b/>
          <w:bCs/>
          <w:sz w:val="24"/>
          <w:szCs w:val="24"/>
          <w:lang w:eastAsia="ru-RU"/>
        </w:rPr>
        <w:br/>
        <w:t>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8"/>
        <w:gridCol w:w="6684"/>
      </w:tblGrid>
      <w:tr w:rsidR="002415B4" w:rsidRPr="00D400D7" w:rsidTr="002415B4">
        <w:trPr>
          <w:tblCellSpacing w:w="15" w:type="dxa"/>
        </w:trPr>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 xml:space="preserve">Развиваемое физическое качество </w:t>
            </w:r>
          </w:p>
        </w:tc>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 xml:space="preserve">Контрольные (тесты) упражнения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Быстрота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30 м (не более 4,8 с)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на 60 м (не более 9 с)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Координация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Челночный бег 3x10 м (не более 8 с)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на 1500 м (не более 7 мин)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Сила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Подтягивание на перекладине (не менее 15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Поднимание ног из виса на перекладине до уровня хвата руками (не менее 6 раз)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Силовая 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лежа (не менее 20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на брусьях (не менее 25 раз)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Скоростно-силовые качества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Прыжок в длину с места (не менее 160 см)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Подтягивание на перекладине за 20 с (не менее 8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Подъем туловища, лежа на спине за 20 с (не менее 9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лежа за 20 с (не менее 10 раз)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Технико-тактическое мастерство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Обязательная техническая программа </w:t>
            </w:r>
          </w:p>
        </w:tc>
      </w:tr>
    </w:tbl>
    <w:p w:rsidR="002415B4" w:rsidRDefault="002415B4" w:rsidP="002415B4">
      <w:pPr>
        <w:spacing w:before="100" w:beforeAutospacing="1" w:after="100" w:afterAutospacing="1" w:line="240" w:lineRule="auto"/>
        <w:outlineLvl w:val="3"/>
        <w:rPr>
          <w:rFonts w:ascii="Arial" w:eastAsia="Times New Roman" w:hAnsi="Arial" w:cs="Arial"/>
          <w:b/>
          <w:bCs/>
          <w:color w:val="003C80"/>
          <w:sz w:val="30"/>
          <w:szCs w:val="30"/>
          <w:lang w:eastAsia="ru-RU"/>
        </w:rPr>
      </w:pPr>
    </w:p>
    <w:p w:rsidR="002415B4" w:rsidRDefault="002415B4" w:rsidP="002415B4">
      <w:pPr>
        <w:spacing w:before="100" w:beforeAutospacing="1" w:after="100" w:afterAutospacing="1" w:line="240" w:lineRule="auto"/>
        <w:outlineLvl w:val="3"/>
        <w:rPr>
          <w:rFonts w:ascii="Arial" w:eastAsia="Times New Roman" w:hAnsi="Arial" w:cs="Arial"/>
          <w:b/>
          <w:bCs/>
          <w:color w:val="003C80"/>
          <w:sz w:val="30"/>
          <w:szCs w:val="30"/>
          <w:lang w:eastAsia="ru-RU"/>
        </w:rPr>
      </w:pPr>
    </w:p>
    <w:p w:rsidR="002415B4" w:rsidRPr="002415B4" w:rsidRDefault="002415B4" w:rsidP="002415B4">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lastRenderedPageBreak/>
        <w:t>Нормативы</w:t>
      </w:r>
      <w:r w:rsidRPr="002415B4">
        <w:rPr>
          <w:rFonts w:ascii="Times New Roman" w:eastAsia="Times New Roman" w:hAnsi="Times New Roman"/>
          <w:b/>
          <w:bCs/>
          <w:sz w:val="24"/>
          <w:szCs w:val="24"/>
          <w:lang w:eastAsia="ru-RU"/>
        </w:rPr>
        <w:br/>
        <w:t>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5"/>
        <w:gridCol w:w="6527"/>
      </w:tblGrid>
      <w:tr w:rsidR="002415B4" w:rsidRPr="00D400D7" w:rsidTr="002415B4">
        <w:trPr>
          <w:tblCellSpacing w:w="15" w:type="dxa"/>
        </w:trPr>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 xml:space="preserve">Развиваемое физическое качество </w:t>
            </w:r>
          </w:p>
        </w:tc>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 xml:space="preserve">Контрольные (тесты) упражнения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Быстрота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на 60 м (не более 8,5 с)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на 100 м (не более 14 с)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Бег на 1500 м (не более 5 мин)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Сила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Подтягивание на перекладине (не менее 15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Поднимание ног из виса на перекладине до хвата руками (не менее 8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Приседание со штангой или партнером своего веса (не менее 8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Жим штанги лежа двумя руками (не менее 105% собственного веса)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Силовая 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на брусьях (не менее 25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Лазание по канату без помощи ног - 4м (не менее 3-х раз)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Скоростно-силовые качества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Прыжок в длину с места (не менее 180 см)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Подтягивание на перекладине за 20 с (не менее 11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Подъем туловища лежа на спине за 20 с (не менее 12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Сгибание и разгибание рук в упоре лежа за 20 с (не менее 16 раз)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Технико-тактическое мастерство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Обязательная техническая программа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Спортивный разряд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4"/>
                <w:szCs w:val="24"/>
                <w:lang w:eastAsia="ru-RU"/>
              </w:rPr>
            </w:pPr>
            <w:r w:rsidRPr="002415B4">
              <w:rPr>
                <w:rFonts w:ascii="Times New Roman" w:eastAsia="Times New Roman" w:hAnsi="Times New Roman"/>
                <w:sz w:val="24"/>
                <w:szCs w:val="24"/>
                <w:lang w:eastAsia="ru-RU"/>
              </w:rPr>
              <w:t xml:space="preserve">Кандидат в мастера спорта </w:t>
            </w:r>
          </w:p>
        </w:tc>
      </w:tr>
    </w:tbl>
    <w:p w:rsidR="002415B4" w:rsidRPr="002415B4" w:rsidRDefault="002415B4" w:rsidP="002415B4">
      <w:pPr>
        <w:spacing w:before="100" w:beforeAutospacing="1" w:after="100" w:afterAutospacing="1" w:line="240" w:lineRule="auto"/>
        <w:jc w:val="center"/>
        <w:outlineLvl w:val="3"/>
        <w:rPr>
          <w:rFonts w:ascii="Times New Roman" w:eastAsia="Times New Roman" w:hAnsi="Times New Roman"/>
          <w:b/>
          <w:bCs/>
          <w:sz w:val="24"/>
          <w:szCs w:val="24"/>
          <w:lang w:eastAsia="ru-RU"/>
        </w:rPr>
      </w:pPr>
      <w:r w:rsidRPr="002415B4">
        <w:rPr>
          <w:rFonts w:ascii="Times New Roman" w:eastAsia="Times New Roman" w:hAnsi="Times New Roman"/>
          <w:b/>
          <w:bCs/>
          <w:sz w:val="24"/>
          <w:szCs w:val="24"/>
          <w:lang w:eastAsia="ru-RU"/>
        </w:rPr>
        <w:t>Нормативы</w:t>
      </w:r>
      <w:r w:rsidRPr="002415B4">
        <w:rPr>
          <w:rFonts w:ascii="Times New Roman" w:eastAsia="Times New Roman" w:hAnsi="Times New Roman"/>
          <w:b/>
          <w:bCs/>
          <w:sz w:val="24"/>
          <w:szCs w:val="24"/>
          <w:lang w:eastAsia="ru-RU"/>
        </w:rPr>
        <w:br/>
        <w:t>общей физической и специальной физической подготовки для зачисления в группы на этапе высшего спортивного мастерства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8"/>
        <w:gridCol w:w="6356"/>
      </w:tblGrid>
      <w:tr w:rsidR="002415B4" w:rsidRPr="00D400D7" w:rsidTr="002415B4">
        <w:trPr>
          <w:tblCellSpacing w:w="15" w:type="dxa"/>
        </w:trPr>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0"/>
                <w:szCs w:val="20"/>
                <w:lang w:eastAsia="ru-RU"/>
              </w:rPr>
            </w:pPr>
            <w:r w:rsidRPr="002415B4">
              <w:rPr>
                <w:rFonts w:ascii="Times New Roman" w:eastAsia="Times New Roman" w:hAnsi="Times New Roman"/>
                <w:b/>
                <w:bCs/>
                <w:sz w:val="20"/>
                <w:szCs w:val="20"/>
                <w:lang w:eastAsia="ru-RU"/>
              </w:rPr>
              <w:t xml:space="preserve">Развиваемое физическое качество </w:t>
            </w:r>
          </w:p>
        </w:tc>
        <w:tc>
          <w:tcPr>
            <w:tcW w:w="0" w:type="auto"/>
            <w:vAlign w:val="center"/>
            <w:hideMark/>
          </w:tcPr>
          <w:p w:rsidR="002415B4" w:rsidRPr="002415B4" w:rsidRDefault="002415B4" w:rsidP="002415B4">
            <w:pPr>
              <w:spacing w:after="0" w:line="240" w:lineRule="auto"/>
              <w:jc w:val="center"/>
              <w:rPr>
                <w:rFonts w:ascii="Times New Roman" w:eastAsia="Times New Roman" w:hAnsi="Times New Roman"/>
                <w:b/>
                <w:bCs/>
                <w:sz w:val="20"/>
                <w:szCs w:val="20"/>
                <w:lang w:eastAsia="ru-RU"/>
              </w:rPr>
            </w:pPr>
            <w:r w:rsidRPr="002415B4">
              <w:rPr>
                <w:rFonts w:ascii="Times New Roman" w:eastAsia="Times New Roman" w:hAnsi="Times New Roman"/>
                <w:b/>
                <w:bCs/>
                <w:sz w:val="20"/>
                <w:szCs w:val="20"/>
                <w:lang w:eastAsia="ru-RU"/>
              </w:rPr>
              <w:t xml:space="preserve">Контрольные (тесты) упражнения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Быстрота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Бег на 60 м (не более 8,5 с)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Бег на 100 м (не более 14 с)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Бег на 1500 м (не более 5 мин)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Сила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Подтягивание на перекладине (не менее 15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Поднимание ног из виса на перекладине до хвата руками (не менее 8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Приседание со штангой или партнером своего веса (не менее 8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Жим штанги лежа двумя руками (не менее 105% собственного веса)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Силовая выносливость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Сгибание и разгибание рук в упоре на брусьях (не менее 25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Лазание по канату без помощи ног - 4м (не менее 3-х раз) </w:t>
            </w:r>
          </w:p>
        </w:tc>
      </w:tr>
      <w:tr w:rsidR="002415B4" w:rsidRPr="00D400D7" w:rsidTr="002415B4">
        <w:trPr>
          <w:tblCellSpacing w:w="15" w:type="dxa"/>
        </w:trPr>
        <w:tc>
          <w:tcPr>
            <w:tcW w:w="0" w:type="auto"/>
            <w:vMerge w:val="restart"/>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Скоростно-силовые качества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Прыжок в длину с места (не менее 180 см)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Подтягивание на перекладине за 20 с (не менее 11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Подъем туловища лежа на спине за 20 с (не менее 12 раз) </w:t>
            </w:r>
          </w:p>
        </w:tc>
      </w:tr>
      <w:tr w:rsidR="002415B4" w:rsidRPr="00D400D7" w:rsidTr="002415B4">
        <w:trPr>
          <w:tblCellSpacing w:w="15" w:type="dxa"/>
        </w:trPr>
        <w:tc>
          <w:tcPr>
            <w:tcW w:w="0" w:type="auto"/>
            <w:vMerge/>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Сгибание и разгибание рук в упоре лежа за 20 с (не менее 16 раз)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Технико-тактическое мастерство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Обязательная техническая программа </w:t>
            </w:r>
          </w:p>
        </w:tc>
      </w:tr>
      <w:tr w:rsidR="002415B4" w:rsidRPr="00D400D7" w:rsidTr="002415B4">
        <w:trPr>
          <w:tblCellSpacing w:w="15" w:type="dxa"/>
        </w:trPr>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Спортивное звание </w:t>
            </w:r>
          </w:p>
        </w:tc>
        <w:tc>
          <w:tcPr>
            <w:tcW w:w="0" w:type="auto"/>
            <w:vAlign w:val="center"/>
            <w:hideMark/>
          </w:tcPr>
          <w:p w:rsidR="002415B4" w:rsidRPr="002415B4" w:rsidRDefault="002415B4" w:rsidP="002415B4">
            <w:pPr>
              <w:spacing w:after="0" w:line="240" w:lineRule="auto"/>
              <w:rPr>
                <w:rFonts w:ascii="Times New Roman" w:eastAsia="Times New Roman" w:hAnsi="Times New Roman"/>
                <w:sz w:val="20"/>
                <w:szCs w:val="20"/>
                <w:lang w:eastAsia="ru-RU"/>
              </w:rPr>
            </w:pPr>
            <w:r w:rsidRPr="002415B4">
              <w:rPr>
                <w:rFonts w:ascii="Times New Roman" w:eastAsia="Times New Roman" w:hAnsi="Times New Roman"/>
                <w:sz w:val="20"/>
                <w:szCs w:val="20"/>
                <w:lang w:eastAsia="ru-RU"/>
              </w:rPr>
              <w:t xml:space="preserve">Мастер спорта России; мастер спорта международного класса России </w:t>
            </w:r>
          </w:p>
        </w:tc>
      </w:tr>
    </w:tbl>
    <w:p w:rsidR="00355BD4" w:rsidRDefault="00355BD4" w:rsidP="00355BD4">
      <w:pPr>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lastRenderedPageBreak/>
        <w:t xml:space="preserve">ПРИЛОЖЕНИЕ </w:t>
      </w:r>
      <w:r w:rsidR="004C7433">
        <w:rPr>
          <w:rFonts w:ascii="Times New Roman" w:hAnsi="Times New Roman"/>
          <w:b/>
          <w:bCs/>
          <w:sz w:val="24"/>
          <w:szCs w:val="24"/>
        </w:rPr>
        <w:t>7</w:t>
      </w:r>
    </w:p>
    <w:p w:rsidR="004C7433" w:rsidRDefault="004C7433" w:rsidP="004C743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ПРИМЕРНЫЕ СХЕМЫ ТРЕНИРОВОЧНЫХ ЗАНЯТИЙ </w:t>
      </w:r>
      <w:r w:rsidR="005A5B4B">
        <w:rPr>
          <w:rFonts w:ascii="Times New Roman" w:hAnsi="Times New Roman"/>
          <w:b/>
          <w:bCs/>
          <w:sz w:val="24"/>
          <w:szCs w:val="24"/>
        </w:rPr>
        <w:t>В МНОГОЛЕТНЕЙ ПОДГОТОВКЕ ДЗЮДОИСТОВ</w:t>
      </w:r>
    </w:p>
    <w:p w:rsidR="004C7433" w:rsidRDefault="004C7433" w:rsidP="00355BD4">
      <w:pPr>
        <w:autoSpaceDE w:val="0"/>
        <w:autoSpaceDN w:val="0"/>
        <w:adjustRightInd w:val="0"/>
        <w:spacing w:after="0" w:line="240" w:lineRule="auto"/>
        <w:jc w:val="center"/>
        <w:rPr>
          <w:rFonts w:ascii="Times New Roman" w:hAnsi="Times New Roman"/>
          <w:b/>
          <w:bCs/>
          <w:sz w:val="20"/>
          <w:szCs w:val="20"/>
        </w:rPr>
      </w:pPr>
    </w:p>
    <w:p w:rsidR="00355BD4" w:rsidRPr="004C7433" w:rsidRDefault="00355BD4" w:rsidP="00355BD4">
      <w:pPr>
        <w:autoSpaceDE w:val="0"/>
        <w:autoSpaceDN w:val="0"/>
        <w:adjustRightInd w:val="0"/>
        <w:spacing w:after="0" w:line="240" w:lineRule="auto"/>
        <w:jc w:val="center"/>
        <w:rPr>
          <w:rFonts w:ascii="Times New Roman" w:hAnsi="Times New Roman"/>
          <w:b/>
          <w:bCs/>
          <w:sz w:val="20"/>
          <w:szCs w:val="20"/>
        </w:rPr>
      </w:pPr>
      <w:r w:rsidRPr="004C7433">
        <w:rPr>
          <w:rFonts w:ascii="Times New Roman" w:hAnsi="Times New Roman"/>
          <w:b/>
          <w:bCs/>
          <w:sz w:val="20"/>
          <w:szCs w:val="20"/>
        </w:rPr>
        <w:t>ПРИМЕРНАЯ СХЕМА ТРЕНИРОВОЧНОГО ЗАНЯТИЯ</w:t>
      </w:r>
      <w:r w:rsidR="004C7433">
        <w:rPr>
          <w:rFonts w:ascii="Times New Roman" w:hAnsi="Times New Roman"/>
          <w:b/>
          <w:bCs/>
          <w:sz w:val="20"/>
          <w:szCs w:val="20"/>
        </w:rPr>
        <w:t xml:space="preserve"> </w:t>
      </w:r>
      <w:r w:rsidRPr="004C7433">
        <w:rPr>
          <w:rFonts w:ascii="Times New Roman" w:hAnsi="Times New Roman"/>
          <w:b/>
          <w:bCs/>
          <w:sz w:val="20"/>
          <w:szCs w:val="20"/>
        </w:rPr>
        <w:t>ДЛЯ ГРУПП НАЧАЛЬНОЙ ПОДГОТОВКИ</w:t>
      </w:r>
    </w:p>
    <w:p w:rsidR="00355BD4" w:rsidRDefault="00355BD4" w:rsidP="00355BD4">
      <w:pPr>
        <w:autoSpaceDE w:val="0"/>
        <w:autoSpaceDN w:val="0"/>
        <w:adjustRightInd w:val="0"/>
        <w:spacing w:after="0" w:line="240" w:lineRule="auto"/>
        <w:jc w:val="center"/>
        <w:rPr>
          <w:rFonts w:ascii="Times New Roman" w:hAnsi="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3469"/>
        <w:gridCol w:w="1376"/>
        <w:gridCol w:w="3200"/>
      </w:tblGrid>
      <w:tr w:rsidR="00355BD4" w:rsidRPr="00146FC1" w:rsidTr="00355BD4">
        <w:tc>
          <w:tcPr>
            <w:tcW w:w="1526"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r w:rsidRPr="00146FC1">
              <w:rPr>
                <w:rFonts w:ascii="Times New Roman" w:hAnsi="Times New Roman"/>
                <w:sz w:val="24"/>
                <w:szCs w:val="24"/>
              </w:rPr>
              <w:t>Содержание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Дозировка</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мин.</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200"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Методические указания</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Подготовительная часть 20 минут</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Построение учащихся, постановка задач урока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tc>
        <w:tc>
          <w:tcPr>
            <w:tcW w:w="3200"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Выполняется</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всей группой</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Беговые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Акробатические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общеразвивающего характера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7</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Специальные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5-6</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 xml:space="preserve">Основная часть </w:t>
            </w:r>
            <w:smartTag w:uri="urn:schemas-microsoft-com:office:smarttags" w:element="metricconverter">
              <w:smartTagPr>
                <w:attr w:name="ProductID" w:val="60 м"/>
              </w:smartTagPr>
              <w:r w:rsidRPr="00146FC1">
                <w:rPr>
                  <w:rFonts w:ascii="Times New Roman" w:hAnsi="Times New Roman"/>
                  <w:sz w:val="24"/>
                  <w:szCs w:val="24"/>
                </w:rPr>
                <w:t>60 м</w:t>
              </w:r>
            </w:smartTag>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Обучение техническим действиям в партере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15</w:t>
            </w:r>
          </w:p>
          <w:p w:rsidR="00355BD4" w:rsidRPr="00146FC1" w:rsidRDefault="00355BD4" w:rsidP="00355BD4">
            <w:pPr>
              <w:autoSpaceDE w:val="0"/>
              <w:autoSpaceDN w:val="0"/>
              <w:adjustRightInd w:val="0"/>
              <w:spacing w:after="0" w:line="240" w:lineRule="auto"/>
              <w:rPr>
                <w:rFonts w:ascii="Times New Roman" w:hAnsi="Times New Roman"/>
                <w:sz w:val="24"/>
                <w:szCs w:val="24"/>
              </w:rPr>
            </w:pP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Борцы распределяются</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по парам по всей площади татами.</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Активный отдых</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3</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Указать характерные ошибки в выполнении.</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Специальные и имитационные</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с партнером</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Выполняется всей группой</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Разучивание, обучение приемам техники борьбы в стойке</w:t>
            </w:r>
          </w:p>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15</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Броски выполнять от центра к краю. Обратить внимание на страховку и самостраховку.</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Активный отдых</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2-3</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Устранение ошибок, допущенных при выполнении броска.</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Спортивные игры, эстафеты</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r w:rsidRPr="00146FC1">
              <w:rPr>
                <w:rFonts w:ascii="Times New Roman" w:hAnsi="Times New Roman"/>
                <w:sz w:val="24"/>
                <w:szCs w:val="24"/>
              </w:rPr>
              <w:t>15-20</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Группа разбивается на команды.</w:t>
            </w: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Заключительная часть</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 0 минут</w:t>
            </w: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на расслабление,</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дыхательные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Выполняется всей группой</w:t>
            </w:r>
          </w:p>
        </w:tc>
      </w:tr>
      <w:tr w:rsidR="00355BD4" w:rsidRPr="00146FC1" w:rsidTr="00355BD4">
        <w:tc>
          <w:tcPr>
            <w:tcW w:w="1526" w:type="dxa"/>
            <w:vMerge/>
            <w:tcBorders>
              <w:bottom w:val="single" w:sz="4" w:space="0" w:color="auto"/>
            </w:tcBorders>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Подведение итогов, разбор тренировки</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Выполнение целей и задач,</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поставленных в начале УТЗ. Указать ошибки, отметить наиболее успевающих.</w:t>
            </w:r>
          </w:p>
        </w:tc>
      </w:tr>
    </w:tbl>
    <w:p w:rsidR="00355BD4" w:rsidRPr="00525637" w:rsidRDefault="00355BD4" w:rsidP="00355BD4">
      <w:pPr>
        <w:autoSpaceDE w:val="0"/>
        <w:autoSpaceDN w:val="0"/>
        <w:adjustRightInd w:val="0"/>
        <w:spacing w:after="0" w:line="240" w:lineRule="auto"/>
        <w:jc w:val="center"/>
        <w:rPr>
          <w:rFonts w:ascii="Times New Roman" w:hAnsi="Times New Roman"/>
          <w:b/>
          <w:bCs/>
          <w:sz w:val="24"/>
          <w:szCs w:val="24"/>
        </w:rPr>
      </w:pPr>
    </w:p>
    <w:p w:rsidR="00355BD4" w:rsidRPr="00525637" w:rsidRDefault="00355BD4" w:rsidP="00355BD4">
      <w:pPr>
        <w:autoSpaceDE w:val="0"/>
        <w:autoSpaceDN w:val="0"/>
        <w:adjustRightInd w:val="0"/>
        <w:spacing w:after="0" w:line="240" w:lineRule="auto"/>
        <w:rPr>
          <w:rFonts w:ascii="Times New Roman" w:hAnsi="Times New Roman"/>
          <w:sz w:val="24"/>
          <w:szCs w:val="24"/>
        </w:rPr>
      </w:pPr>
      <w:r w:rsidRPr="00525637">
        <w:rPr>
          <w:rFonts w:ascii="Times New Roman" w:hAnsi="Times New Roman"/>
          <w:sz w:val="24"/>
          <w:szCs w:val="24"/>
        </w:rPr>
        <w:t xml:space="preserve"> </w:t>
      </w: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b/>
          <w:bCs/>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Pr="00525637" w:rsidRDefault="00355BD4" w:rsidP="00355BD4">
      <w:pPr>
        <w:autoSpaceDE w:val="0"/>
        <w:autoSpaceDN w:val="0"/>
        <w:adjustRightInd w:val="0"/>
        <w:spacing w:after="0" w:line="240" w:lineRule="auto"/>
        <w:jc w:val="center"/>
        <w:rPr>
          <w:rFonts w:ascii="Times New Roman" w:hAnsi="Times New Roman"/>
          <w:b/>
          <w:bCs/>
          <w:sz w:val="24"/>
          <w:szCs w:val="24"/>
        </w:rPr>
      </w:pPr>
      <w:r w:rsidRPr="00525637">
        <w:rPr>
          <w:rFonts w:ascii="Times New Roman" w:hAnsi="Times New Roman"/>
          <w:b/>
          <w:bCs/>
          <w:sz w:val="24"/>
          <w:szCs w:val="24"/>
        </w:rPr>
        <w:lastRenderedPageBreak/>
        <w:t>ПРИМЕРНАЯ СХЕМА ТРЕНИРОВОЧНОГО ЗАНЯТИЯ</w:t>
      </w:r>
    </w:p>
    <w:p w:rsidR="00355BD4" w:rsidRPr="00525637" w:rsidRDefault="00355BD4" w:rsidP="00355BD4">
      <w:pPr>
        <w:autoSpaceDE w:val="0"/>
        <w:autoSpaceDN w:val="0"/>
        <w:adjustRightInd w:val="0"/>
        <w:spacing w:after="0" w:line="240" w:lineRule="auto"/>
        <w:jc w:val="center"/>
        <w:rPr>
          <w:rFonts w:ascii="Times New Roman" w:hAnsi="Times New Roman"/>
          <w:b/>
          <w:bCs/>
          <w:sz w:val="24"/>
          <w:szCs w:val="24"/>
        </w:rPr>
      </w:pPr>
      <w:r w:rsidRPr="00525637">
        <w:rPr>
          <w:rFonts w:ascii="Times New Roman" w:hAnsi="Times New Roman"/>
          <w:b/>
          <w:bCs/>
          <w:sz w:val="24"/>
          <w:szCs w:val="24"/>
        </w:rPr>
        <w:t>ДЛЯ ТРЕНИРОВОЧНЫХ ГРУПП</w:t>
      </w:r>
    </w:p>
    <w:p w:rsidR="00355BD4" w:rsidRDefault="00355BD4" w:rsidP="00355BD4">
      <w:pPr>
        <w:autoSpaceDE w:val="0"/>
        <w:autoSpaceDN w:val="0"/>
        <w:adjustRightInd w:val="0"/>
        <w:spacing w:after="0" w:line="240" w:lineRule="auto"/>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3469"/>
        <w:gridCol w:w="1376"/>
        <w:gridCol w:w="3200"/>
      </w:tblGrid>
      <w:tr w:rsidR="00355BD4" w:rsidRPr="00146FC1" w:rsidTr="00355BD4">
        <w:tc>
          <w:tcPr>
            <w:tcW w:w="1526"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r w:rsidRPr="00146FC1">
              <w:rPr>
                <w:rFonts w:ascii="Times New Roman" w:hAnsi="Times New Roman"/>
                <w:sz w:val="24"/>
                <w:szCs w:val="24"/>
              </w:rPr>
              <w:t>Содержание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Дозировка</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мин.</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200"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Методические указания</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Подготовительная часть 20 минут</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Построение учащихся, постановка задач урока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tc>
        <w:tc>
          <w:tcPr>
            <w:tcW w:w="3200"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Выполняется</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всей группой или самостоятельно</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Беговые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Акробатические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общеразвивающего характера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7</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Специальные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5-6</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Основная часть 105 минут</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 xml:space="preserve">Обучение и </w:t>
            </w:r>
            <w:r w:rsidR="006E6BA7" w:rsidRPr="00146FC1">
              <w:rPr>
                <w:rFonts w:ascii="Times New Roman" w:hAnsi="Times New Roman"/>
                <w:sz w:val="24"/>
                <w:szCs w:val="24"/>
              </w:rPr>
              <w:t>совершенствование техническим</w:t>
            </w:r>
            <w:r w:rsidRPr="00146FC1">
              <w:rPr>
                <w:rFonts w:ascii="Times New Roman" w:hAnsi="Times New Roman"/>
                <w:sz w:val="24"/>
                <w:szCs w:val="24"/>
              </w:rPr>
              <w:t xml:space="preserve"> действиям в партере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15</w:t>
            </w:r>
          </w:p>
          <w:p w:rsidR="00355BD4" w:rsidRPr="00146FC1" w:rsidRDefault="00355BD4" w:rsidP="00355BD4">
            <w:pPr>
              <w:autoSpaceDE w:val="0"/>
              <w:autoSpaceDN w:val="0"/>
              <w:adjustRightInd w:val="0"/>
              <w:spacing w:after="0" w:line="240" w:lineRule="auto"/>
              <w:rPr>
                <w:rFonts w:ascii="Times New Roman" w:hAnsi="Times New Roman"/>
                <w:sz w:val="24"/>
                <w:szCs w:val="24"/>
              </w:rPr>
            </w:pP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Борцы распределяются</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по парам по всей площади татами. Совершенствуются приемы индивидуального комплекса.</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rPr>
                <w:rFonts w:ascii="Times New Roman" w:hAnsi="Times New Roman"/>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Совершенствование изученных</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действий в учебной схватке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10</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Два отрезка по 4 минуты с одним интервалом в 2 минуты.</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Активный отдых</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3</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Указать характерные ошибки в выполнении.</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Специальные и имитационные</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с партнером</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Обучение приемам техники</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борьбы в стойке</w:t>
            </w:r>
          </w:p>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20-22</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Броски выполнять в движении с небольшим сопротивлением противника от центра к краю.</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Активный отдых</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2-3</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Беседа о возможностях применения изученного броска</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Совершенствование приемов и</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комбинаций индивидуального</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комплекса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15-17</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Опробование приемов в различных ситуациях</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Учебно-тренировочная схватка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Три отрезка по 4 минуты с двумя минутными перерывами</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Спортивная игра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r w:rsidRPr="00146FC1">
              <w:rPr>
                <w:rFonts w:ascii="Times New Roman" w:hAnsi="Times New Roman"/>
                <w:sz w:val="24"/>
                <w:szCs w:val="24"/>
              </w:rPr>
              <w:t>13</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Заключительная часть</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 0 минут</w:t>
            </w: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на расслабление,</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дыхательные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r>
      <w:tr w:rsidR="00355BD4" w:rsidRPr="00146FC1" w:rsidTr="00355BD4">
        <w:tc>
          <w:tcPr>
            <w:tcW w:w="1526" w:type="dxa"/>
            <w:vMerge/>
            <w:tcBorders>
              <w:bottom w:val="single" w:sz="4" w:space="0" w:color="auto"/>
            </w:tcBorders>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Подведение итогов, разбор тренировки</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Указать ошибки, отметить наиболее успевающих.</w:t>
            </w:r>
          </w:p>
        </w:tc>
      </w:tr>
    </w:tbl>
    <w:p w:rsidR="00355BD4" w:rsidRPr="00525637"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Default="00355BD4" w:rsidP="00355BD4">
      <w:pPr>
        <w:autoSpaceDE w:val="0"/>
        <w:autoSpaceDN w:val="0"/>
        <w:adjustRightInd w:val="0"/>
        <w:spacing w:after="0" w:line="240" w:lineRule="auto"/>
        <w:rPr>
          <w:rFonts w:ascii="Times New Roman" w:hAnsi="Times New Roman"/>
          <w:sz w:val="24"/>
          <w:szCs w:val="24"/>
        </w:rPr>
      </w:pPr>
    </w:p>
    <w:p w:rsidR="00355BD4" w:rsidRPr="00525637"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525637" w:rsidRDefault="00355BD4" w:rsidP="00355BD4">
      <w:pPr>
        <w:autoSpaceDE w:val="0"/>
        <w:autoSpaceDN w:val="0"/>
        <w:adjustRightInd w:val="0"/>
        <w:spacing w:after="0" w:line="240" w:lineRule="auto"/>
        <w:jc w:val="center"/>
        <w:rPr>
          <w:rFonts w:ascii="Times New Roman" w:hAnsi="Times New Roman"/>
          <w:b/>
          <w:bCs/>
          <w:sz w:val="24"/>
          <w:szCs w:val="24"/>
        </w:rPr>
      </w:pPr>
      <w:r w:rsidRPr="00525637">
        <w:rPr>
          <w:rFonts w:ascii="Times New Roman" w:hAnsi="Times New Roman"/>
          <w:b/>
          <w:bCs/>
          <w:sz w:val="24"/>
          <w:szCs w:val="24"/>
        </w:rPr>
        <w:lastRenderedPageBreak/>
        <w:t>ПРИМЕРНАЯ СХЕМА ТРЕНИРОВОЧНОГО ЗАНЯТИЯ</w:t>
      </w:r>
    </w:p>
    <w:p w:rsidR="00355BD4" w:rsidRDefault="00355BD4" w:rsidP="00355BD4">
      <w:pPr>
        <w:autoSpaceDE w:val="0"/>
        <w:autoSpaceDN w:val="0"/>
        <w:adjustRightInd w:val="0"/>
        <w:spacing w:after="0" w:line="240" w:lineRule="auto"/>
        <w:jc w:val="center"/>
        <w:rPr>
          <w:rFonts w:ascii="Times New Roman" w:hAnsi="Times New Roman"/>
          <w:b/>
          <w:bCs/>
          <w:sz w:val="24"/>
          <w:szCs w:val="24"/>
        </w:rPr>
      </w:pPr>
      <w:r w:rsidRPr="00525637">
        <w:rPr>
          <w:rFonts w:ascii="Times New Roman" w:hAnsi="Times New Roman"/>
          <w:b/>
          <w:bCs/>
          <w:sz w:val="24"/>
          <w:szCs w:val="24"/>
        </w:rPr>
        <w:t>ДЛЯ ГРУПП СОВЕРШЕНСТВОВАНИЯ СПОРТИВНОГО</w:t>
      </w:r>
      <w:r>
        <w:rPr>
          <w:rFonts w:ascii="Times New Roman" w:hAnsi="Times New Roman"/>
          <w:b/>
          <w:bCs/>
          <w:sz w:val="24"/>
          <w:szCs w:val="24"/>
        </w:rPr>
        <w:t xml:space="preserve"> МАСТЕРСТВА</w:t>
      </w:r>
    </w:p>
    <w:p w:rsidR="00355BD4" w:rsidRDefault="00355BD4" w:rsidP="00355BD4">
      <w:pPr>
        <w:autoSpaceDE w:val="0"/>
        <w:autoSpaceDN w:val="0"/>
        <w:adjustRightInd w:val="0"/>
        <w:spacing w:after="0" w:line="240" w:lineRule="auto"/>
        <w:jc w:val="center"/>
        <w:rPr>
          <w:rFonts w:ascii="Times New Roman" w:hAnsi="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3469"/>
        <w:gridCol w:w="1376"/>
        <w:gridCol w:w="3200"/>
      </w:tblGrid>
      <w:tr w:rsidR="00355BD4" w:rsidRPr="00146FC1" w:rsidTr="00355BD4">
        <w:tc>
          <w:tcPr>
            <w:tcW w:w="1526"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r w:rsidRPr="00146FC1">
              <w:rPr>
                <w:rFonts w:ascii="Times New Roman" w:hAnsi="Times New Roman"/>
                <w:sz w:val="24"/>
                <w:szCs w:val="24"/>
              </w:rPr>
              <w:t>Содержание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Дозировка</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мин.</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200"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Методические указания</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Подготовительная часть 20 минут</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Построение учащихся, постановка задач урока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tc>
        <w:tc>
          <w:tcPr>
            <w:tcW w:w="3200"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Выполняется</w:t>
            </w:r>
          </w:p>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всей группой или самостоятельно</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Беговые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Акробатические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общеразвивающего характера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7</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Специальные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5-6</w:t>
            </w:r>
          </w:p>
        </w:tc>
        <w:tc>
          <w:tcPr>
            <w:tcW w:w="3200"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Основная часть 105 минут</w:t>
            </w:r>
          </w:p>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Обучение и совершенствование техническим действиям в партере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15</w:t>
            </w:r>
          </w:p>
          <w:p w:rsidR="00355BD4" w:rsidRPr="00146FC1" w:rsidRDefault="00355BD4" w:rsidP="00355BD4">
            <w:pPr>
              <w:autoSpaceDE w:val="0"/>
              <w:autoSpaceDN w:val="0"/>
              <w:adjustRightInd w:val="0"/>
              <w:spacing w:after="0" w:line="240" w:lineRule="auto"/>
              <w:rPr>
                <w:rFonts w:ascii="Times New Roman" w:hAnsi="Times New Roman"/>
                <w:sz w:val="24"/>
                <w:szCs w:val="24"/>
              </w:rPr>
            </w:pP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Борцы распределяются</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по парам по всей площади татами. Совершенствуются приемы индивидуального комплекса.</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Совершенствование изученных</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действий в учебной схватке</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10</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Два отрезка по 4 минуты с одним интервалом в 2 минуты.</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Активный отдых</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3</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Указать характерные ошибки в выполнении.</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Специальные и имитационные</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с партнером</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Обучение приемам техники</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борьбы в стойке</w:t>
            </w:r>
          </w:p>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20-22</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Броски выполнять в движении с небольшим сопротивлением противника от центра к краю.</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Активный отдых</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2-3</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Беседа о возможностях применения изученного броска</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Совершенствование приемов и</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комбинаций индивидуального</w:t>
            </w:r>
          </w:p>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комплекса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15-17</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Опробование приемов в различных ситуациях</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r w:rsidRPr="00146FC1">
              <w:rPr>
                <w:rFonts w:ascii="Times New Roman" w:hAnsi="Times New Roman"/>
                <w:sz w:val="24"/>
                <w:szCs w:val="24"/>
              </w:rPr>
              <w:t>Учебно-тренировочная схватка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Три отрезка по 4 минуты с двумя минутными перерывами</w:t>
            </w:r>
          </w:p>
        </w:tc>
      </w:tr>
      <w:tr w:rsidR="00355BD4" w:rsidRPr="00146FC1" w:rsidTr="00355BD4">
        <w:tc>
          <w:tcPr>
            <w:tcW w:w="1526" w:type="dxa"/>
            <w:vMerge/>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Спортивная игра</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r w:rsidRPr="00146FC1">
              <w:rPr>
                <w:rFonts w:ascii="Times New Roman" w:hAnsi="Times New Roman"/>
                <w:sz w:val="24"/>
                <w:szCs w:val="24"/>
              </w:rPr>
              <w:t>13</w:t>
            </w:r>
          </w:p>
        </w:tc>
        <w:tc>
          <w:tcPr>
            <w:tcW w:w="3200" w:type="dxa"/>
          </w:tcPr>
          <w:p w:rsidR="00355BD4" w:rsidRPr="00146FC1" w:rsidRDefault="00355BD4" w:rsidP="00355BD4">
            <w:pPr>
              <w:autoSpaceDE w:val="0"/>
              <w:autoSpaceDN w:val="0"/>
              <w:adjustRightInd w:val="0"/>
              <w:spacing w:after="0" w:line="240" w:lineRule="auto"/>
              <w:rPr>
                <w:rFonts w:ascii="Times New Roman" w:hAnsi="Times New Roman"/>
                <w:sz w:val="24"/>
                <w:szCs w:val="24"/>
              </w:rPr>
            </w:pPr>
          </w:p>
        </w:tc>
      </w:tr>
      <w:tr w:rsidR="00355BD4" w:rsidRPr="00146FC1" w:rsidTr="00355BD4">
        <w:tc>
          <w:tcPr>
            <w:tcW w:w="1526" w:type="dxa"/>
            <w:vMerge w:val="restart"/>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Заключительная часть</w:t>
            </w:r>
          </w:p>
          <w:p w:rsidR="00355BD4" w:rsidRPr="00146FC1" w:rsidRDefault="00355BD4" w:rsidP="002B54EA">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10 минут</w:t>
            </w: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Упражнения на расслабление,</w:t>
            </w:r>
          </w:p>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дыхательные упражнения</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5-6</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p>
        </w:tc>
      </w:tr>
      <w:tr w:rsidR="00355BD4" w:rsidRPr="00146FC1" w:rsidTr="00355BD4">
        <w:tc>
          <w:tcPr>
            <w:tcW w:w="1526" w:type="dxa"/>
            <w:vMerge/>
            <w:tcBorders>
              <w:bottom w:val="single" w:sz="4" w:space="0" w:color="auto"/>
            </w:tcBorders>
          </w:tcPr>
          <w:p w:rsidR="00355BD4" w:rsidRPr="00146FC1" w:rsidRDefault="00355BD4" w:rsidP="00355BD4">
            <w:pPr>
              <w:autoSpaceDE w:val="0"/>
              <w:autoSpaceDN w:val="0"/>
              <w:adjustRightInd w:val="0"/>
              <w:spacing w:after="0" w:line="240" w:lineRule="auto"/>
              <w:jc w:val="center"/>
              <w:rPr>
                <w:rFonts w:ascii="Times New Roman" w:hAnsi="Times New Roman"/>
                <w:b/>
                <w:bCs/>
                <w:sz w:val="24"/>
                <w:szCs w:val="24"/>
              </w:rPr>
            </w:pPr>
          </w:p>
        </w:tc>
        <w:tc>
          <w:tcPr>
            <w:tcW w:w="3469" w:type="dxa"/>
          </w:tcPr>
          <w:p w:rsidR="00355BD4" w:rsidRPr="00146FC1" w:rsidRDefault="00355BD4" w:rsidP="00355BD4">
            <w:pPr>
              <w:autoSpaceDE w:val="0"/>
              <w:autoSpaceDN w:val="0"/>
              <w:adjustRightInd w:val="0"/>
              <w:spacing w:after="0" w:line="240" w:lineRule="auto"/>
              <w:jc w:val="both"/>
              <w:rPr>
                <w:rFonts w:ascii="Times New Roman" w:hAnsi="Times New Roman"/>
                <w:b/>
                <w:bCs/>
                <w:sz w:val="24"/>
                <w:szCs w:val="24"/>
              </w:rPr>
            </w:pPr>
            <w:r w:rsidRPr="00146FC1">
              <w:rPr>
                <w:rFonts w:ascii="Times New Roman" w:hAnsi="Times New Roman"/>
                <w:sz w:val="24"/>
                <w:szCs w:val="24"/>
              </w:rPr>
              <w:t>Подведение итогов, разбор тренировки</w:t>
            </w:r>
          </w:p>
        </w:tc>
        <w:tc>
          <w:tcPr>
            <w:tcW w:w="1376" w:type="dxa"/>
          </w:tcPr>
          <w:p w:rsidR="00355BD4" w:rsidRPr="00146FC1" w:rsidRDefault="00355BD4" w:rsidP="00355BD4">
            <w:pPr>
              <w:autoSpaceDE w:val="0"/>
              <w:autoSpaceDN w:val="0"/>
              <w:adjustRightInd w:val="0"/>
              <w:spacing w:after="0" w:line="240" w:lineRule="auto"/>
              <w:jc w:val="center"/>
              <w:rPr>
                <w:rFonts w:ascii="Times New Roman" w:hAnsi="Times New Roman"/>
                <w:sz w:val="24"/>
                <w:szCs w:val="24"/>
              </w:rPr>
            </w:pPr>
            <w:r w:rsidRPr="00146FC1">
              <w:rPr>
                <w:rFonts w:ascii="Times New Roman" w:hAnsi="Times New Roman"/>
                <w:sz w:val="24"/>
                <w:szCs w:val="24"/>
              </w:rPr>
              <w:t>4-5</w:t>
            </w:r>
          </w:p>
        </w:tc>
        <w:tc>
          <w:tcPr>
            <w:tcW w:w="3200" w:type="dxa"/>
          </w:tcPr>
          <w:p w:rsidR="00355BD4" w:rsidRPr="00146FC1" w:rsidRDefault="00355BD4" w:rsidP="00355BD4">
            <w:pPr>
              <w:autoSpaceDE w:val="0"/>
              <w:autoSpaceDN w:val="0"/>
              <w:adjustRightInd w:val="0"/>
              <w:spacing w:after="0" w:line="240" w:lineRule="auto"/>
              <w:jc w:val="both"/>
              <w:rPr>
                <w:rFonts w:ascii="Times New Roman" w:hAnsi="Times New Roman"/>
                <w:sz w:val="24"/>
                <w:szCs w:val="24"/>
              </w:rPr>
            </w:pPr>
            <w:r w:rsidRPr="00146FC1">
              <w:rPr>
                <w:rFonts w:ascii="Times New Roman" w:hAnsi="Times New Roman"/>
                <w:sz w:val="24"/>
                <w:szCs w:val="24"/>
              </w:rPr>
              <w:t>Указать ошибки, отметить наиболее успевающих.</w:t>
            </w:r>
          </w:p>
        </w:tc>
      </w:tr>
    </w:tbl>
    <w:p w:rsidR="00355BD4" w:rsidRDefault="00355BD4" w:rsidP="00355BD4">
      <w:pPr>
        <w:rPr>
          <w:rFonts w:ascii="Times New Roman" w:hAnsi="Times New Roman"/>
        </w:rPr>
      </w:pPr>
    </w:p>
    <w:p w:rsidR="007800AA" w:rsidRDefault="007800AA" w:rsidP="002B66CB">
      <w:pPr>
        <w:ind w:firstLine="567"/>
        <w:jc w:val="both"/>
      </w:pPr>
    </w:p>
    <w:p w:rsidR="007800AA" w:rsidRDefault="007800AA" w:rsidP="002B66CB">
      <w:pPr>
        <w:ind w:firstLine="567"/>
        <w:jc w:val="both"/>
      </w:pPr>
    </w:p>
    <w:p w:rsidR="007800AA" w:rsidRDefault="007800AA" w:rsidP="002B66CB">
      <w:pPr>
        <w:ind w:firstLine="567"/>
        <w:jc w:val="both"/>
      </w:pPr>
    </w:p>
    <w:p w:rsidR="004A1747" w:rsidRDefault="004A1747" w:rsidP="002B66CB">
      <w:pPr>
        <w:ind w:firstLine="567"/>
        <w:jc w:val="both"/>
      </w:pPr>
    </w:p>
    <w:sectPr w:rsidR="004A1747" w:rsidSect="00F70A5A">
      <w:pgSz w:w="11906" w:h="16838"/>
      <w:pgMar w:top="426"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BCC" w:rsidRDefault="00FB6BCC" w:rsidP="007800AA">
      <w:pPr>
        <w:spacing w:after="0" w:line="240" w:lineRule="auto"/>
      </w:pPr>
      <w:r>
        <w:separator/>
      </w:r>
    </w:p>
  </w:endnote>
  <w:endnote w:type="continuationSeparator" w:id="0">
    <w:p w:rsidR="00FB6BCC" w:rsidRDefault="00FB6BCC" w:rsidP="0078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eiryo">
    <w:altName w:val="MS Gothic"/>
    <w:panose1 w:val="020B0604030504040204"/>
    <w:charset w:val="80"/>
    <w:family w:val="swiss"/>
    <w:pitch w:val="variable"/>
    <w:sig w:usb0="00000000" w:usb1="6AC7FFFF"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BCC" w:rsidRDefault="00FB6BCC" w:rsidP="007800AA">
      <w:pPr>
        <w:spacing w:after="0" w:line="240" w:lineRule="auto"/>
      </w:pPr>
      <w:r>
        <w:separator/>
      </w:r>
    </w:p>
  </w:footnote>
  <w:footnote w:type="continuationSeparator" w:id="0">
    <w:p w:rsidR="00FB6BCC" w:rsidRDefault="00FB6BCC" w:rsidP="007800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81" w:rsidRDefault="002A3E81">
    <w:pPr>
      <w:pStyle w:val="af0"/>
      <w:framePr w:h="202" w:wrap="none" w:vAnchor="text" w:hAnchor="page" w:x="9269" w:y="3165"/>
      <w:shd w:val="clear" w:color="auto" w:fill="auto"/>
      <w:tabs>
        <w:tab w:val="left" w:leader="underscore" w:pos="5717"/>
      </w:tabs>
      <w:jc w:val="both"/>
    </w:pPr>
    <w:r>
      <w:fldChar w:fldCharType="begin"/>
    </w:r>
    <w:r>
      <w:instrText xml:space="preserve"> PAGE \* MERGEFORMAT </w:instrText>
    </w:r>
    <w:r>
      <w:fldChar w:fldCharType="separate"/>
    </w:r>
    <w:r w:rsidRPr="00350564">
      <w:rPr>
        <w:rStyle w:val="719"/>
        <w:noProof/>
      </w:rPr>
      <w:t>42</w:t>
    </w:r>
    <w:r>
      <w:fldChar w:fldCharType="end"/>
    </w:r>
    <w:r>
      <w:rPr>
        <w:rStyle w:val="719"/>
      </w:rPr>
      <w:t xml:space="preserve"> </w:t>
    </w:r>
    <w:r>
      <w:rPr>
        <w:rStyle w:val="719"/>
      </w:rPr>
      <w:tab/>
      <w:t>Дзюдо</w:t>
    </w:r>
  </w:p>
  <w:p w:rsidR="002A3E81" w:rsidRDefault="002A3E81">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050904"/>
      <w:docPartObj>
        <w:docPartGallery w:val="Page Numbers (Top of Page)"/>
        <w:docPartUnique/>
      </w:docPartObj>
    </w:sdtPr>
    <w:sdtEndPr>
      <w:rPr>
        <w:rFonts w:ascii="Times New Roman" w:hAnsi="Times New Roman" w:cs="Times New Roman"/>
        <w:sz w:val="24"/>
        <w:szCs w:val="24"/>
      </w:rPr>
    </w:sdtEndPr>
    <w:sdtContent>
      <w:p w:rsidR="002A3E81" w:rsidRPr="007937B0" w:rsidRDefault="002A3E81">
        <w:pPr>
          <w:pStyle w:val="af3"/>
          <w:jc w:val="center"/>
          <w:rPr>
            <w:rFonts w:ascii="Times New Roman" w:hAnsi="Times New Roman" w:cs="Times New Roman"/>
            <w:sz w:val="24"/>
            <w:szCs w:val="24"/>
          </w:rPr>
        </w:pPr>
        <w:r w:rsidRPr="007937B0">
          <w:rPr>
            <w:rFonts w:ascii="Times New Roman" w:hAnsi="Times New Roman" w:cs="Times New Roman"/>
            <w:sz w:val="24"/>
            <w:szCs w:val="24"/>
          </w:rPr>
          <w:fldChar w:fldCharType="begin"/>
        </w:r>
        <w:r w:rsidRPr="007937B0">
          <w:rPr>
            <w:rFonts w:ascii="Times New Roman" w:hAnsi="Times New Roman" w:cs="Times New Roman"/>
            <w:sz w:val="24"/>
            <w:szCs w:val="24"/>
          </w:rPr>
          <w:instrText>PAGE   \* MERGEFORMAT</w:instrText>
        </w:r>
        <w:r w:rsidRPr="007937B0">
          <w:rPr>
            <w:rFonts w:ascii="Times New Roman" w:hAnsi="Times New Roman" w:cs="Times New Roman"/>
            <w:sz w:val="24"/>
            <w:szCs w:val="24"/>
          </w:rPr>
          <w:fldChar w:fldCharType="separate"/>
        </w:r>
        <w:r w:rsidR="00003B44">
          <w:rPr>
            <w:rFonts w:ascii="Times New Roman" w:hAnsi="Times New Roman" w:cs="Times New Roman"/>
            <w:noProof/>
            <w:sz w:val="24"/>
            <w:szCs w:val="24"/>
          </w:rPr>
          <w:t>136</w:t>
        </w:r>
        <w:r w:rsidRPr="007937B0">
          <w:rPr>
            <w:rFonts w:ascii="Times New Roman" w:hAnsi="Times New Roman" w:cs="Times New Roman"/>
            <w:sz w:val="24"/>
            <w:szCs w:val="24"/>
          </w:rPr>
          <w:fldChar w:fldCharType="end"/>
        </w:r>
      </w:p>
    </w:sdtContent>
  </w:sdt>
  <w:p w:rsidR="002A3E81" w:rsidRDefault="002A3E81">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15:restartNumberingAfterBreak="0">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18"/>
        <w:szCs w:val="18"/>
        <w:u w:val="none"/>
      </w:rPr>
    </w:lvl>
  </w:abstractNum>
  <w:abstractNum w:abstractNumId="6" w15:restartNumberingAfterBreak="0">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15:restartNumberingAfterBreak="0">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9" w15:restartNumberingAfterBreak="0">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0" w15:restartNumberingAfterBreak="0">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1"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15:restartNumberingAfterBreak="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15:restartNumberingAfterBreak="0">
    <w:nsid w:val="0000001B"/>
    <w:multiLevelType w:val="multilevel"/>
    <w:tmpl w:val="0000001A"/>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0"/>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15:restartNumberingAfterBreak="0">
    <w:nsid w:val="0000001D"/>
    <w:multiLevelType w:val="multilevel"/>
    <w:tmpl w:val="0000001C"/>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3"/>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3"/>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3"/>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3"/>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3"/>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3"/>
      <w:numFmt w:val="decimal"/>
      <w:lvlText w:val="%4."/>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15" w15:restartNumberingAfterBreak="0">
    <w:nsid w:val="0000001F"/>
    <w:multiLevelType w:val="multilevel"/>
    <w:tmpl w:val="0000001E"/>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6" w15:restartNumberingAfterBreak="0">
    <w:nsid w:val="00000021"/>
    <w:multiLevelType w:val="multilevel"/>
    <w:tmpl w:val="0000002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7" w15:restartNumberingAfterBreak="0">
    <w:nsid w:val="00000023"/>
    <w:multiLevelType w:val="multilevel"/>
    <w:tmpl w:val="0000002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8" w15:restartNumberingAfterBreak="0">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9" w15:restartNumberingAfterBreak="0">
    <w:nsid w:val="00000027"/>
    <w:multiLevelType w:val="multilevel"/>
    <w:tmpl w:val="00000026"/>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2"/>
      <w:numFmt w:val="decimal"/>
      <w:lvlText w:val="%2."/>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0" w15:restartNumberingAfterBreak="0">
    <w:nsid w:val="00000029"/>
    <w:multiLevelType w:val="multilevel"/>
    <w:tmpl w:val="0000002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decimal"/>
      <w:lvlText w:val="%1.%2.%3."/>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21" w15:restartNumberingAfterBreak="0">
    <w:nsid w:val="0000002B"/>
    <w:multiLevelType w:val="multilevel"/>
    <w:tmpl w:val="0000002A"/>
    <w:lvl w:ilvl="0">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2"/>
      <w:numFmt w:val="decimal"/>
      <w:lvlText w:val="2.3.%1."/>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22" w15:restartNumberingAfterBreak="0">
    <w:nsid w:val="0000002D"/>
    <w:multiLevelType w:val="multilevel"/>
    <w:tmpl w:val="0000002C"/>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3" w15:restartNumberingAfterBreak="0">
    <w:nsid w:val="0000002F"/>
    <w:multiLevelType w:val="multilevel"/>
    <w:tmpl w:val="0000002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3"/>
        <w:szCs w:val="13"/>
        <w:u w:val="none"/>
      </w:rPr>
    </w:lvl>
  </w:abstractNum>
  <w:abstractNum w:abstractNumId="24" w15:restartNumberingAfterBreak="0">
    <w:nsid w:val="00000031"/>
    <w:multiLevelType w:val="multilevel"/>
    <w:tmpl w:val="0000003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25" w15:restartNumberingAfterBreak="0">
    <w:nsid w:val="00000033"/>
    <w:multiLevelType w:val="multilevel"/>
    <w:tmpl w:val="00000032"/>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3"/>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26" w15:restartNumberingAfterBreak="0">
    <w:nsid w:val="00000035"/>
    <w:multiLevelType w:val="multilevel"/>
    <w:tmpl w:val="00000034"/>
    <w:lvl w:ilvl="0">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6"/>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27" w15:restartNumberingAfterBreak="0">
    <w:nsid w:val="0000003B"/>
    <w:multiLevelType w:val="multilevel"/>
    <w:tmpl w:val="0000003A"/>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8" w15:restartNumberingAfterBreak="0">
    <w:nsid w:val="0000003D"/>
    <w:multiLevelType w:val="multilevel"/>
    <w:tmpl w:val="0000003C"/>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9" w15:restartNumberingAfterBreak="0">
    <w:nsid w:val="0000003F"/>
    <w:multiLevelType w:val="multilevel"/>
    <w:tmpl w:val="0000003E"/>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30" w15:restartNumberingAfterBreak="0">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1" w15:restartNumberingAfterBreak="0">
    <w:nsid w:val="00000043"/>
    <w:multiLevelType w:val="multilevel"/>
    <w:tmpl w:val="0000004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2" w15:restartNumberingAfterBreak="0">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3" w15:restartNumberingAfterBreak="0">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4" w15:restartNumberingAfterBreak="0">
    <w:nsid w:val="00000049"/>
    <w:multiLevelType w:val="multilevel"/>
    <w:tmpl w:val="00000048"/>
    <w:lvl w:ilvl="0">
      <w:start w:val="6"/>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5" w15:restartNumberingAfterBreak="0">
    <w:nsid w:val="0000004B"/>
    <w:multiLevelType w:val="multilevel"/>
    <w:tmpl w:val="0000004A"/>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7"/>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6" w15:restartNumberingAfterBreak="0">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5."/>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upperRoman"/>
      <w:lvlText w:val="%5."/>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upperRoman"/>
      <w:lvlText w:val="%5."/>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upperRoman"/>
      <w:lvlText w:val="%5."/>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upperRoman"/>
      <w:lvlText w:val="%5."/>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37" w15:restartNumberingAfterBreak="0">
    <w:nsid w:val="0000004F"/>
    <w:multiLevelType w:val="multilevel"/>
    <w:tmpl w:val="0000004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3"/>
      <w:numFmt w:val="upperRoman"/>
      <w:lvlText w:val="%2."/>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38" w15:restartNumberingAfterBreak="0">
    <w:nsid w:val="03853975"/>
    <w:multiLevelType w:val="multilevel"/>
    <w:tmpl w:val="5052B0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5725AA9"/>
    <w:multiLevelType w:val="hybridMultilevel"/>
    <w:tmpl w:val="BDB07D5E"/>
    <w:lvl w:ilvl="0" w:tplc="543600CC">
      <w:start w:val="1"/>
      <w:numFmt w:val="decimal"/>
      <w:lvlText w:val="%1."/>
      <w:lvlJc w:val="center"/>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0" w15:restartNumberingAfterBreak="0">
    <w:nsid w:val="19162964"/>
    <w:multiLevelType w:val="multilevel"/>
    <w:tmpl w:val="E632A4A0"/>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1" w15:restartNumberingAfterBreak="0">
    <w:nsid w:val="19672C3F"/>
    <w:multiLevelType w:val="hybridMultilevel"/>
    <w:tmpl w:val="6670548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9873B0"/>
    <w:multiLevelType w:val="multilevel"/>
    <w:tmpl w:val="02DC2624"/>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43" w15:restartNumberingAfterBreak="0">
    <w:nsid w:val="3DD30ADC"/>
    <w:multiLevelType w:val="multilevel"/>
    <w:tmpl w:val="BD98226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53EA7369"/>
    <w:multiLevelType w:val="hybridMultilevel"/>
    <w:tmpl w:val="7E063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6E590E92"/>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7" w15:restartNumberingAfterBreak="0">
    <w:nsid w:val="72DD673F"/>
    <w:multiLevelType w:val="multilevel"/>
    <w:tmpl w:val="00000026"/>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2"/>
      <w:numFmt w:val="decimal"/>
      <w:lvlText w:val="%2."/>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2"/>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num w:numId="1">
    <w:abstractNumId w:val="40"/>
  </w:num>
  <w:num w:numId="2">
    <w:abstractNumId w:val="42"/>
  </w:num>
  <w:num w:numId="3">
    <w:abstractNumId w:val="1"/>
  </w:num>
  <w:num w:numId="4">
    <w:abstractNumId w:val="2"/>
  </w:num>
  <w:num w:numId="5">
    <w:abstractNumId w:val="3"/>
  </w:num>
  <w:num w:numId="6">
    <w:abstractNumId w:val="4"/>
  </w:num>
  <w:num w:numId="7">
    <w:abstractNumId w:val="0"/>
  </w:num>
  <w:num w:numId="8">
    <w:abstractNumId w:val="46"/>
  </w:num>
  <w:num w:numId="9">
    <w:abstractNumId w:val="6"/>
  </w:num>
  <w:num w:numId="10">
    <w:abstractNumId w:val="8"/>
  </w:num>
  <w:num w:numId="11">
    <w:abstractNumId w:val="7"/>
  </w:num>
  <w:num w:numId="12">
    <w:abstractNumId w:val="9"/>
  </w:num>
  <w:num w:numId="13">
    <w:abstractNumId w:val="10"/>
  </w:num>
  <w:num w:numId="14">
    <w:abstractNumId w:val="11"/>
  </w:num>
  <w:num w:numId="15">
    <w:abstractNumId w:val="13"/>
  </w:num>
  <w:num w:numId="16">
    <w:abstractNumId w:val="12"/>
  </w:num>
  <w:num w:numId="17">
    <w:abstractNumId w:val="14"/>
  </w:num>
  <w:num w:numId="18">
    <w:abstractNumId w:val="15"/>
  </w:num>
  <w:num w:numId="19">
    <w:abstractNumId w:val="5"/>
  </w:num>
  <w:num w:numId="20">
    <w:abstractNumId w:val="18"/>
  </w:num>
  <w:num w:numId="21">
    <w:abstractNumId w:val="19"/>
  </w:num>
  <w:num w:numId="22">
    <w:abstractNumId w:val="47"/>
  </w:num>
  <w:num w:numId="23">
    <w:abstractNumId w:val="20"/>
  </w:num>
  <w:num w:numId="24">
    <w:abstractNumId w:val="21"/>
  </w:num>
  <w:num w:numId="25">
    <w:abstractNumId w:val="16"/>
  </w:num>
  <w:num w:numId="26">
    <w:abstractNumId w:val="17"/>
  </w:num>
  <w:num w:numId="27">
    <w:abstractNumId w:val="22"/>
  </w:num>
  <w:num w:numId="28">
    <w:abstractNumId w:val="24"/>
  </w:num>
  <w:num w:numId="29">
    <w:abstractNumId w:val="25"/>
  </w:num>
  <w:num w:numId="30">
    <w:abstractNumId w:val="26"/>
  </w:num>
  <w:num w:numId="31">
    <w:abstractNumId w:val="23"/>
  </w:num>
  <w:num w:numId="32">
    <w:abstractNumId w:val="27"/>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35"/>
  </w:num>
  <w:num w:numId="41">
    <w:abstractNumId w:val="36"/>
  </w:num>
  <w:num w:numId="42">
    <w:abstractNumId w:val="37"/>
  </w:num>
  <w:num w:numId="43">
    <w:abstractNumId w:val="43"/>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41"/>
  </w:num>
  <w:num w:numId="47">
    <w:abstractNumId w:val="39"/>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3E"/>
    <w:rsid w:val="00003B44"/>
    <w:rsid w:val="000151B1"/>
    <w:rsid w:val="00017F9B"/>
    <w:rsid w:val="00020CBE"/>
    <w:rsid w:val="00032278"/>
    <w:rsid w:val="0003648D"/>
    <w:rsid w:val="0003741E"/>
    <w:rsid w:val="00046A48"/>
    <w:rsid w:val="00052E9C"/>
    <w:rsid w:val="000635FA"/>
    <w:rsid w:val="0007693E"/>
    <w:rsid w:val="000952EB"/>
    <w:rsid w:val="000955C2"/>
    <w:rsid w:val="000E544B"/>
    <w:rsid w:val="0010243C"/>
    <w:rsid w:val="00103CDC"/>
    <w:rsid w:val="001265FA"/>
    <w:rsid w:val="00143EB9"/>
    <w:rsid w:val="00144372"/>
    <w:rsid w:val="0014768C"/>
    <w:rsid w:val="00191EF6"/>
    <w:rsid w:val="001944EF"/>
    <w:rsid w:val="001A1523"/>
    <w:rsid w:val="001A5133"/>
    <w:rsid w:val="001B7EA6"/>
    <w:rsid w:val="001D34E9"/>
    <w:rsid w:val="001D5FA9"/>
    <w:rsid w:val="001F6197"/>
    <w:rsid w:val="0020133C"/>
    <w:rsid w:val="002035A1"/>
    <w:rsid w:val="00203F86"/>
    <w:rsid w:val="002076CA"/>
    <w:rsid w:val="00225338"/>
    <w:rsid w:val="00237B6C"/>
    <w:rsid w:val="002415B4"/>
    <w:rsid w:val="00261F28"/>
    <w:rsid w:val="00294349"/>
    <w:rsid w:val="002A3E81"/>
    <w:rsid w:val="002B54EA"/>
    <w:rsid w:val="002B66CB"/>
    <w:rsid w:val="002C61CC"/>
    <w:rsid w:val="002E580E"/>
    <w:rsid w:val="003039D4"/>
    <w:rsid w:val="00321660"/>
    <w:rsid w:val="00331DEF"/>
    <w:rsid w:val="00333366"/>
    <w:rsid w:val="00334575"/>
    <w:rsid w:val="003456AD"/>
    <w:rsid w:val="00351241"/>
    <w:rsid w:val="00355BD4"/>
    <w:rsid w:val="003620A7"/>
    <w:rsid w:val="00362411"/>
    <w:rsid w:val="00367EC0"/>
    <w:rsid w:val="003756C3"/>
    <w:rsid w:val="00383B89"/>
    <w:rsid w:val="00385523"/>
    <w:rsid w:val="0039403E"/>
    <w:rsid w:val="003B2E48"/>
    <w:rsid w:val="003C0BBF"/>
    <w:rsid w:val="003D18CE"/>
    <w:rsid w:val="003D71E1"/>
    <w:rsid w:val="003E6934"/>
    <w:rsid w:val="003E7146"/>
    <w:rsid w:val="003F5F47"/>
    <w:rsid w:val="00415518"/>
    <w:rsid w:val="00426914"/>
    <w:rsid w:val="00443274"/>
    <w:rsid w:val="00454F83"/>
    <w:rsid w:val="0046725A"/>
    <w:rsid w:val="0047008F"/>
    <w:rsid w:val="00480BD9"/>
    <w:rsid w:val="00482A40"/>
    <w:rsid w:val="0049588F"/>
    <w:rsid w:val="00496861"/>
    <w:rsid w:val="004A1747"/>
    <w:rsid w:val="004A58F3"/>
    <w:rsid w:val="004B0D16"/>
    <w:rsid w:val="004C56DE"/>
    <w:rsid w:val="004C5D49"/>
    <w:rsid w:val="004C7433"/>
    <w:rsid w:val="004D2AFE"/>
    <w:rsid w:val="004D5A68"/>
    <w:rsid w:val="004E179B"/>
    <w:rsid w:val="004F5B69"/>
    <w:rsid w:val="005159FB"/>
    <w:rsid w:val="00541BAE"/>
    <w:rsid w:val="00557D34"/>
    <w:rsid w:val="00563F36"/>
    <w:rsid w:val="00570C55"/>
    <w:rsid w:val="00576D47"/>
    <w:rsid w:val="00584B67"/>
    <w:rsid w:val="005A01A7"/>
    <w:rsid w:val="005A5B4B"/>
    <w:rsid w:val="005C5FD0"/>
    <w:rsid w:val="005D2B46"/>
    <w:rsid w:val="005F1DDA"/>
    <w:rsid w:val="005F78D6"/>
    <w:rsid w:val="00602FCC"/>
    <w:rsid w:val="00604949"/>
    <w:rsid w:val="006532D8"/>
    <w:rsid w:val="00655701"/>
    <w:rsid w:val="00661FDF"/>
    <w:rsid w:val="00674969"/>
    <w:rsid w:val="00677F9F"/>
    <w:rsid w:val="00696933"/>
    <w:rsid w:val="006E3312"/>
    <w:rsid w:val="006E6BA7"/>
    <w:rsid w:val="00703FEA"/>
    <w:rsid w:val="00705E9E"/>
    <w:rsid w:val="00712F83"/>
    <w:rsid w:val="00725084"/>
    <w:rsid w:val="00752CA2"/>
    <w:rsid w:val="00753E56"/>
    <w:rsid w:val="00774211"/>
    <w:rsid w:val="007800AA"/>
    <w:rsid w:val="00786649"/>
    <w:rsid w:val="007A1412"/>
    <w:rsid w:val="007B383E"/>
    <w:rsid w:val="007C33EE"/>
    <w:rsid w:val="007C409B"/>
    <w:rsid w:val="007C5D44"/>
    <w:rsid w:val="007D2C98"/>
    <w:rsid w:val="007D5D69"/>
    <w:rsid w:val="007E5421"/>
    <w:rsid w:val="007F311E"/>
    <w:rsid w:val="00805908"/>
    <w:rsid w:val="00805A39"/>
    <w:rsid w:val="0086393A"/>
    <w:rsid w:val="00874C3C"/>
    <w:rsid w:val="0089334F"/>
    <w:rsid w:val="00894E50"/>
    <w:rsid w:val="008A43A5"/>
    <w:rsid w:val="008A7542"/>
    <w:rsid w:val="008B3EEB"/>
    <w:rsid w:val="008B6BF3"/>
    <w:rsid w:val="00901D9F"/>
    <w:rsid w:val="00931717"/>
    <w:rsid w:val="00953667"/>
    <w:rsid w:val="00960AF8"/>
    <w:rsid w:val="00970719"/>
    <w:rsid w:val="009970D9"/>
    <w:rsid w:val="009A354A"/>
    <w:rsid w:val="009B24FA"/>
    <w:rsid w:val="009B4E3B"/>
    <w:rsid w:val="009C66E3"/>
    <w:rsid w:val="009E04B4"/>
    <w:rsid w:val="009F0553"/>
    <w:rsid w:val="00A044E4"/>
    <w:rsid w:val="00A22BA8"/>
    <w:rsid w:val="00A23BF0"/>
    <w:rsid w:val="00A45694"/>
    <w:rsid w:val="00A47A06"/>
    <w:rsid w:val="00A67E84"/>
    <w:rsid w:val="00A9444B"/>
    <w:rsid w:val="00AA086E"/>
    <w:rsid w:val="00AC520A"/>
    <w:rsid w:val="00AD0198"/>
    <w:rsid w:val="00B0337B"/>
    <w:rsid w:val="00B05B57"/>
    <w:rsid w:val="00B13C45"/>
    <w:rsid w:val="00B1565D"/>
    <w:rsid w:val="00B25E20"/>
    <w:rsid w:val="00B46994"/>
    <w:rsid w:val="00B503F0"/>
    <w:rsid w:val="00B50BA9"/>
    <w:rsid w:val="00B63377"/>
    <w:rsid w:val="00B71D04"/>
    <w:rsid w:val="00B80B68"/>
    <w:rsid w:val="00B93BDB"/>
    <w:rsid w:val="00BA2F2D"/>
    <w:rsid w:val="00BF4B93"/>
    <w:rsid w:val="00C12988"/>
    <w:rsid w:val="00C135CD"/>
    <w:rsid w:val="00C14696"/>
    <w:rsid w:val="00C16CE4"/>
    <w:rsid w:val="00C32D98"/>
    <w:rsid w:val="00C368EC"/>
    <w:rsid w:val="00C455C0"/>
    <w:rsid w:val="00C60F51"/>
    <w:rsid w:val="00C63CBD"/>
    <w:rsid w:val="00C64F67"/>
    <w:rsid w:val="00C73528"/>
    <w:rsid w:val="00C751D1"/>
    <w:rsid w:val="00CA20C0"/>
    <w:rsid w:val="00CC35B7"/>
    <w:rsid w:val="00CE5A93"/>
    <w:rsid w:val="00D0016E"/>
    <w:rsid w:val="00D00759"/>
    <w:rsid w:val="00D10FC8"/>
    <w:rsid w:val="00D433F8"/>
    <w:rsid w:val="00D46479"/>
    <w:rsid w:val="00D81371"/>
    <w:rsid w:val="00D82A71"/>
    <w:rsid w:val="00DB6611"/>
    <w:rsid w:val="00DC06D1"/>
    <w:rsid w:val="00DC5CB9"/>
    <w:rsid w:val="00DF27F3"/>
    <w:rsid w:val="00E03BA5"/>
    <w:rsid w:val="00E13E3B"/>
    <w:rsid w:val="00E23BB2"/>
    <w:rsid w:val="00E26FD3"/>
    <w:rsid w:val="00E37921"/>
    <w:rsid w:val="00E45421"/>
    <w:rsid w:val="00E674E1"/>
    <w:rsid w:val="00E97FC1"/>
    <w:rsid w:val="00EE74BF"/>
    <w:rsid w:val="00EF1C99"/>
    <w:rsid w:val="00F00390"/>
    <w:rsid w:val="00F01B52"/>
    <w:rsid w:val="00F065F0"/>
    <w:rsid w:val="00F2302D"/>
    <w:rsid w:val="00F24348"/>
    <w:rsid w:val="00F26EDF"/>
    <w:rsid w:val="00F32EB8"/>
    <w:rsid w:val="00F33A07"/>
    <w:rsid w:val="00F70A5A"/>
    <w:rsid w:val="00F71F7D"/>
    <w:rsid w:val="00F80140"/>
    <w:rsid w:val="00F84D0F"/>
    <w:rsid w:val="00FA33D6"/>
    <w:rsid w:val="00FB18CB"/>
    <w:rsid w:val="00FB1CFE"/>
    <w:rsid w:val="00FB578C"/>
    <w:rsid w:val="00FB6BCC"/>
    <w:rsid w:val="00FC1B43"/>
    <w:rsid w:val="00FC1D5E"/>
    <w:rsid w:val="00FD0AC0"/>
    <w:rsid w:val="00FD5788"/>
    <w:rsid w:val="00FD5D46"/>
    <w:rsid w:val="00FE27BE"/>
    <w:rsid w:val="00FE630C"/>
    <w:rsid w:val="00FE6DA3"/>
    <w:rsid w:val="00FF4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42E7F7E-637E-4CB9-963C-A23CCB9F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518"/>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1551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512">
    <w:name w:val="Основной текст (5)12"/>
    <w:basedOn w:val="a0"/>
    <w:uiPriority w:val="99"/>
    <w:rsid w:val="002C61CC"/>
    <w:rPr>
      <w:rFonts w:ascii="Times New Roman" w:hAnsi="Times New Roman" w:cs="Times New Roman"/>
      <w:spacing w:val="0"/>
      <w:sz w:val="18"/>
      <w:szCs w:val="18"/>
      <w:shd w:val="clear" w:color="auto" w:fill="FFFFFF"/>
    </w:rPr>
  </w:style>
  <w:style w:type="character" w:customStyle="1" w:styleId="511">
    <w:name w:val="Основной текст (5)11"/>
    <w:basedOn w:val="a0"/>
    <w:uiPriority w:val="99"/>
    <w:rsid w:val="002C61CC"/>
    <w:rPr>
      <w:rFonts w:ascii="Times New Roman" w:hAnsi="Times New Roman" w:cs="Times New Roman"/>
      <w:noProof/>
      <w:spacing w:val="0"/>
      <w:sz w:val="18"/>
      <w:szCs w:val="18"/>
      <w:shd w:val="clear" w:color="auto" w:fill="FFFFFF"/>
    </w:rPr>
  </w:style>
  <w:style w:type="character" w:customStyle="1" w:styleId="510">
    <w:name w:val="Основной текст (5)10"/>
    <w:basedOn w:val="a0"/>
    <w:uiPriority w:val="99"/>
    <w:rsid w:val="002C61CC"/>
    <w:rPr>
      <w:rFonts w:ascii="Times New Roman" w:hAnsi="Times New Roman" w:cs="Times New Roman"/>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0"/>
    <w:uiPriority w:val="99"/>
    <w:rsid w:val="002C61CC"/>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0"/>
    <w:uiPriority w:val="99"/>
    <w:rsid w:val="002C61CC"/>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0"/>
    <w:uiPriority w:val="99"/>
    <w:rsid w:val="002C61CC"/>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0"/>
    <w:uiPriority w:val="99"/>
    <w:rsid w:val="002C61CC"/>
    <w:rPr>
      <w:rFonts w:ascii="Arial Narrow" w:hAnsi="Arial Narrow" w:cs="Arial Narrow"/>
      <w:b/>
      <w:bCs/>
      <w:spacing w:val="0"/>
      <w:sz w:val="16"/>
      <w:szCs w:val="16"/>
      <w:shd w:val="clear" w:color="auto" w:fill="FFFFFF"/>
    </w:rPr>
  </w:style>
  <w:style w:type="character" w:customStyle="1" w:styleId="4">
    <w:name w:val="Основной текст + Курсив4"/>
    <w:basedOn w:val="a0"/>
    <w:uiPriority w:val="99"/>
    <w:rsid w:val="002C61CC"/>
    <w:rPr>
      <w:rFonts w:ascii="Times New Roman" w:hAnsi="Times New Roman" w:cs="Times New Roman"/>
      <w:i/>
      <w:iCs/>
      <w:spacing w:val="0"/>
      <w:sz w:val="19"/>
      <w:szCs w:val="19"/>
      <w:shd w:val="clear" w:color="auto" w:fill="FFFFFF"/>
    </w:rPr>
  </w:style>
  <w:style w:type="character" w:customStyle="1" w:styleId="a3">
    <w:name w:val="Основной текст + Курсив"/>
    <w:basedOn w:val="a0"/>
    <w:uiPriority w:val="99"/>
    <w:rsid w:val="002C61CC"/>
    <w:rPr>
      <w:rFonts w:ascii="Times New Roman" w:hAnsi="Times New Roman" w:cs="Times New Roman"/>
      <w:i/>
      <w:iCs/>
      <w:spacing w:val="0"/>
      <w:sz w:val="19"/>
      <w:szCs w:val="19"/>
      <w:shd w:val="clear" w:color="auto" w:fill="FFFFFF"/>
    </w:rPr>
  </w:style>
  <w:style w:type="character" w:customStyle="1" w:styleId="5ArialNarrow9">
    <w:name w:val="Основной текст (5) + Arial Narrow9"/>
    <w:aliases w:val="8 pt6,Полужирный23"/>
    <w:basedOn w:val="a0"/>
    <w:uiPriority w:val="99"/>
    <w:rsid w:val="002C61CC"/>
    <w:rPr>
      <w:rFonts w:ascii="Arial Narrow" w:hAnsi="Arial Narrow" w:cs="Arial Narrow"/>
      <w:b/>
      <w:bCs/>
      <w:spacing w:val="0"/>
      <w:sz w:val="16"/>
      <w:szCs w:val="16"/>
      <w:shd w:val="clear" w:color="auto" w:fill="FFFFFF"/>
    </w:rPr>
  </w:style>
  <w:style w:type="character" w:customStyle="1" w:styleId="56">
    <w:name w:val="Основной текст (5)6"/>
    <w:basedOn w:val="a0"/>
    <w:uiPriority w:val="99"/>
    <w:rsid w:val="00E674E1"/>
    <w:rPr>
      <w:rFonts w:ascii="Times New Roman" w:hAnsi="Times New Roman" w:cs="Times New Roman"/>
      <w:spacing w:val="0"/>
      <w:sz w:val="18"/>
      <w:szCs w:val="18"/>
      <w:shd w:val="clear" w:color="auto" w:fill="FFFFFF"/>
    </w:rPr>
  </w:style>
  <w:style w:type="character" w:customStyle="1" w:styleId="59">
    <w:name w:val="Основной текст (5)9"/>
    <w:basedOn w:val="a0"/>
    <w:uiPriority w:val="99"/>
    <w:rsid w:val="00FC1B43"/>
    <w:rPr>
      <w:rFonts w:ascii="Times New Roman" w:hAnsi="Times New Roman" w:cs="Times New Roman"/>
      <w:spacing w:val="0"/>
      <w:sz w:val="18"/>
      <w:szCs w:val="18"/>
      <w:shd w:val="clear" w:color="auto" w:fill="FFFFFF"/>
    </w:rPr>
  </w:style>
  <w:style w:type="paragraph" w:styleId="a4">
    <w:name w:val="List Paragraph"/>
    <w:basedOn w:val="a"/>
    <w:uiPriority w:val="34"/>
    <w:qFormat/>
    <w:rsid w:val="00FC1B43"/>
    <w:pPr>
      <w:ind w:left="720"/>
      <w:contextualSpacing/>
    </w:pPr>
  </w:style>
  <w:style w:type="character" w:customStyle="1" w:styleId="11pt">
    <w:name w:val="Основной текст + 11 pt"/>
    <w:basedOn w:val="a0"/>
    <w:uiPriority w:val="99"/>
    <w:rsid w:val="00FC1B43"/>
    <w:rPr>
      <w:rFonts w:ascii="Times New Roman" w:hAnsi="Times New Roman" w:cs="Times New Roman"/>
      <w:spacing w:val="0"/>
      <w:sz w:val="22"/>
      <w:szCs w:val="22"/>
      <w:shd w:val="clear" w:color="auto" w:fill="FFFFFF"/>
      <w:lang w:val="en-US" w:eastAsia="en-US"/>
    </w:rPr>
  </w:style>
  <w:style w:type="table" w:styleId="a5">
    <w:name w:val="Table Grid"/>
    <w:basedOn w:val="a1"/>
    <w:rsid w:val="00FC1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basedOn w:val="a0"/>
    <w:link w:val="81"/>
    <w:uiPriority w:val="99"/>
    <w:locked/>
    <w:rsid w:val="001A1523"/>
    <w:rPr>
      <w:rFonts w:ascii="Times New Roman" w:hAnsi="Times New Roman" w:cs="Times New Roman"/>
      <w:b/>
      <w:bCs/>
      <w:sz w:val="19"/>
      <w:szCs w:val="19"/>
      <w:shd w:val="clear" w:color="auto" w:fill="FFFFFF"/>
    </w:rPr>
  </w:style>
  <w:style w:type="paragraph" w:customStyle="1" w:styleId="81">
    <w:name w:val="Основной текст (8)1"/>
    <w:basedOn w:val="a"/>
    <w:link w:val="8"/>
    <w:uiPriority w:val="99"/>
    <w:rsid w:val="001A1523"/>
    <w:pPr>
      <w:shd w:val="clear" w:color="auto" w:fill="FFFFFF"/>
      <w:spacing w:after="0" w:line="240" w:lineRule="atLeast"/>
      <w:jc w:val="both"/>
    </w:pPr>
    <w:rPr>
      <w:rFonts w:ascii="Times New Roman" w:eastAsiaTheme="minorHAnsi" w:hAnsi="Times New Roman"/>
      <w:b/>
      <w:bCs/>
      <w:sz w:val="19"/>
      <w:szCs w:val="19"/>
    </w:rPr>
  </w:style>
  <w:style w:type="character" w:customStyle="1" w:styleId="925">
    <w:name w:val="Основной текст (9)25"/>
    <w:basedOn w:val="a0"/>
    <w:uiPriority w:val="99"/>
    <w:rsid w:val="00A9444B"/>
    <w:rPr>
      <w:rFonts w:ascii="Times New Roman" w:hAnsi="Times New Roman" w:cs="Times New Roman"/>
      <w:b/>
      <w:bCs/>
      <w:spacing w:val="0"/>
      <w:sz w:val="13"/>
      <w:szCs w:val="13"/>
      <w:shd w:val="clear" w:color="auto" w:fill="FFFFFF"/>
    </w:rPr>
  </w:style>
  <w:style w:type="character" w:customStyle="1" w:styleId="3">
    <w:name w:val="Подпись к таблице3"/>
    <w:basedOn w:val="a0"/>
    <w:uiPriority w:val="99"/>
    <w:rsid w:val="00A9444B"/>
    <w:rPr>
      <w:rFonts w:ascii="Times New Roman" w:hAnsi="Times New Roman" w:cs="Times New Roman"/>
      <w:spacing w:val="0"/>
      <w:sz w:val="18"/>
      <w:szCs w:val="18"/>
    </w:rPr>
  </w:style>
  <w:style w:type="character" w:customStyle="1" w:styleId="80">
    <w:name w:val="Основной текст (8)"/>
    <w:basedOn w:val="8"/>
    <w:uiPriority w:val="99"/>
    <w:rsid w:val="005F1DDA"/>
    <w:rPr>
      <w:rFonts w:ascii="Times New Roman" w:hAnsi="Times New Roman" w:cs="Times New Roman"/>
      <w:b/>
      <w:bCs/>
      <w:spacing w:val="0"/>
      <w:sz w:val="19"/>
      <w:szCs w:val="19"/>
      <w:u w:val="single"/>
      <w:shd w:val="clear" w:color="auto" w:fill="FFFFFF"/>
    </w:rPr>
  </w:style>
  <w:style w:type="character" w:customStyle="1" w:styleId="320pt">
    <w:name w:val="Заголовок №3 (2) + Интервал 0 pt"/>
    <w:basedOn w:val="a0"/>
    <w:uiPriority w:val="99"/>
    <w:rsid w:val="002B66CB"/>
    <w:rPr>
      <w:rFonts w:ascii="Times New Roman" w:hAnsi="Times New Roman" w:cs="Times New Roman"/>
      <w:spacing w:val="0"/>
      <w:sz w:val="29"/>
      <w:szCs w:val="29"/>
      <w:shd w:val="clear" w:color="auto" w:fill="FFFFFF"/>
    </w:rPr>
  </w:style>
  <w:style w:type="character" w:customStyle="1" w:styleId="5ArialNarrow3">
    <w:name w:val="Основной текст (5) + Arial Narrow3"/>
    <w:aliases w:val="8 pt3,Полужирный17"/>
    <w:basedOn w:val="a0"/>
    <w:uiPriority w:val="99"/>
    <w:rsid w:val="00B503F0"/>
    <w:rPr>
      <w:rFonts w:ascii="Arial Narrow" w:hAnsi="Arial Narrow" w:cs="Arial Narrow"/>
      <w:b/>
      <w:bCs/>
      <w:spacing w:val="0"/>
      <w:sz w:val="16"/>
      <w:szCs w:val="16"/>
      <w:shd w:val="clear" w:color="auto" w:fill="FFFFFF"/>
    </w:rPr>
  </w:style>
  <w:style w:type="character" w:customStyle="1" w:styleId="20pt19">
    <w:name w:val="Основной текст (2) + Интервал 0 pt19"/>
    <w:basedOn w:val="a0"/>
    <w:uiPriority w:val="99"/>
    <w:rsid w:val="00B503F0"/>
    <w:rPr>
      <w:rFonts w:ascii="Arial Narrow" w:hAnsi="Arial Narrow" w:cs="Arial Narrow"/>
      <w:b/>
      <w:bCs/>
      <w:spacing w:val="0"/>
      <w:sz w:val="16"/>
      <w:szCs w:val="16"/>
      <w:shd w:val="clear" w:color="auto" w:fill="FFFFFF"/>
    </w:rPr>
  </w:style>
  <w:style w:type="character" w:customStyle="1" w:styleId="55">
    <w:name w:val="Основной текст (5)5"/>
    <w:basedOn w:val="a0"/>
    <w:uiPriority w:val="99"/>
    <w:rsid w:val="00541BAE"/>
    <w:rPr>
      <w:rFonts w:ascii="Times New Roman" w:hAnsi="Times New Roman" w:cs="Times New Roman"/>
      <w:spacing w:val="0"/>
      <w:sz w:val="18"/>
      <w:szCs w:val="18"/>
      <w:shd w:val="clear" w:color="auto" w:fill="FFFFFF"/>
    </w:rPr>
  </w:style>
  <w:style w:type="character" w:customStyle="1" w:styleId="20pt17">
    <w:name w:val="Основной текст (2) + Интервал 0 pt17"/>
    <w:basedOn w:val="a0"/>
    <w:uiPriority w:val="99"/>
    <w:rsid w:val="00541BAE"/>
    <w:rPr>
      <w:rFonts w:ascii="Arial Narrow" w:hAnsi="Arial Narrow" w:cs="Arial Narrow"/>
      <w:b/>
      <w:bCs/>
      <w:spacing w:val="0"/>
      <w:sz w:val="16"/>
      <w:szCs w:val="16"/>
      <w:shd w:val="clear" w:color="auto" w:fill="FFFFFF"/>
    </w:rPr>
  </w:style>
  <w:style w:type="character" w:customStyle="1" w:styleId="716">
    <w:name w:val="Основной текст (7)16"/>
    <w:basedOn w:val="a0"/>
    <w:uiPriority w:val="99"/>
    <w:rsid w:val="00541BAE"/>
    <w:rPr>
      <w:rFonts w:ascii="Times New Roman" w:hAnsi="Times New Roman" w:cs="Times New Roman"/>
      <w:b/>
      <w:bCs/>
      <w:spacing w:val="0"/>
      <w:sz w:val="18"/>
      <w:szCs w:val="18"/>
      <w:shd w:val="clear" w:color="auto" w:fill="FFFFFF"/>
    </w:rPr>
  </w:style>
  <w:style w:type="character" w:customStyle="1" w:styleId="715">
    <w:name w:val="Основной текст (7)15"/>
    <w:basedOn w:val="a0"/>
    <w:uiPriority w:val="99"/>
    <w:rsid w:val="00541BAE"/>
    <w:rPr>
      <w:rFonts w:ascii="Times New Roman" w:hAnsi="Times New Roman" w:cs="Times New Roman"/>
      <w:b/>
      <w:bCs/>
      <w:noProof/>
      <w:spacing w:val="0"/>
      <w:sz w:val="18"/>
      <w:szCs w:val="18"/>
      <w:shd w:val="clear" w:color="auto" w:fill="FFFFFF"/>
    </w:rPr>
  </w:style>
  <w:style w:type="character" w:customStyle="1" w:styleId="714">
    <w:name w:val="Основной текст (7)14"/>
    <w:basedOn w:val="a0"/>
    <w:uiPriority w:val="99"/>
    <w:rsid w:val="00541BAE"/>
    <w:rPr>
      <w:rFonts w:ascii="Times New Roman" w:hAnsi="Times New Roman" w:cs="Times New Roman"/>
      <w:b/>
      <w:bCs/>
      <w:noProof/>
      <w:spacing w:val="0"/>
      <w:sz w:val="18"/>
      <w:szCs w:val="18"/>
      <w:shd w:val="clear" w:color="auto" w:fill="FFFFFF"/>
    </w:rPr>
  </w:style>
  <w:style w:type="character" w:customStyle="1" w:styleId="9">
    <w:name w:val="Основной текст (9)_"/>
    <w:basedOn w:val="a0"/>
    <w:link w:val="91"/>
    <w:uiPriority w:val="99"/>
    <w:rsid w:val="00C14696"/>
    <w:rPr>
      <w:rFonts w:ascii="Times New Roman" w:hAnsi="Times New Roman" w:cs="Times New Roman"/>
      <w:b/>
      <w:bCs/>
      <w:sz w:val="13"/>
      <w:szCs w:val="13"/>
      <w:shd w:val="clear" w:color="auto" w:fill="FFFFFF"/>
    </w:rPr>
  </w:style>
  <w:style w:type="paragraph" w:customStyle="1" w:styleId="91">
    <w:name w:val="Основной текст (9)1"/>
    <w:basedOn w:val="a"/>
    <w:link w:val="9"/>
    <w:uiPriority w:val="99"/>
    <w:rsid w:val="00C14696"/>
    <w:pPr>
      <w:shd w:val="clear" w:color="auto" w:fill="FFFFFF"/>
      <w:spacing w:before="120" w:after="120" w:line="169" w:lineRule="exact"/>
      <w:jc w:val="center"/>
    </w:pPr>
    <w:rPr>
      <w:rFonts w:ascii="Times New Roman" w:eastAsiaTheme="minorHAnsi" w:hAnsi="Times New Roman"/>
      <w:b/>
      <w:bCs/>
      <w:sz w:val="13"/>
      <w:szCs w:val="13"/>
    </w:rPr>
  </w:style>
  <w:style w:type="character" w:customStyle="1" w:styleId="20pt15">
    <w:name w:val="Основной текст (2) + Интервал 0 pt15"/>
    <w:basedOn w:val="a0"/>
    <w:uiPriority w:val="99"/>
    <w:rsid w:val="00C14696"/>
    <w:rPr>
      <w:rFonts w:ascii="Arial Narrow" w:hAnsi="Arial Narrow" w:cs="Arial Narrow"/>
      <w:b/>
      <w:bCs/>
      <w:spacing w:val="0"/>
      <w:sz w:val="16"/>
      <w:szCs w:val="16"/>
      <w:shd w:val="clear" w:color="auto" w:fill="FFFFFF"/>
    </w:rPr>
  </w:style>
  <w:style w:type="character" w:customStyle="1" w:styleId="923">
    <w:name w:val="Основной текст (9)23"/>
    <w:basedOn w:val="9"/>
    <w:uiPriority w:val="99"/>
    <w:rsid w:val="00C14696"/>
    <w:rPr>
      <w:rFonts w:ascii="Times New Roman" w:hAnsi="Times New Roman" w:cs="Times New Roman"/>
      <w:b/>
      <w:bCs/>
      <w:spacing w:val="0"/>
      <w:sz w:val="13"/>
      <w:szCs w:val="13"/>
      <w:shd w:val="clear" w:color="auto" w:fill="FFFFFF"/>
    </w:rPr>
  </w:style>
  <w:style w:type="character" w:customStyle="1" w:styleId="972">
    <w:name w:val="Основной текст (9) + 72"/>
    <w:aliases w:val="5 pt20,Не полужирный16,Курсив14"/>
    <w:basedOn w:val="9"/>
    <w:uiPriority w:val="99"/>
    <w:rsid w:val="00C14696"/>
    <w:rPr>
      <w:rFonts w:ascii="Times New Roman" w:hAnsi="Times New Roman" w:cs="Times New Roman"/>
      <w:b w:val="0"/>
      <w:bCs w:val="0"/>
      <w:i/>
      <w:iCs/>
      <w:noProof/>
      <w:spacing w:val="0"/>
      <w:sz w:val="15"/>
      <w:szCs w:val="15"/>
      <w:shd w:val="clear" w:color="auto" w:fill="FFFFFF"/>
    </w:rPr>
  </w:style>
  <w:style w:type="character" w:customStyle="1" w:styleId="924">
    <w:name w:val="Основной текст (9)24"/>
    <w:basedOn w:val="9"/>
    <w:uiPriority w:val="99"/>
    <w:rsid w:val="00C14696"/>
    <w:rPr>
      <w:rFonts w:ascii="Times New Roman" w:hAnsi="Times New Roman" w:cs="Times New Roman"/>
      <w:b/>
      <w:bCs/>
      <w:spacing w:val="0"/>
      <w:sz w:val="13"/>
      <w:szCs w:val="13"/>
      <w:shd w:val="clear" w:color="auto" w:fill="FFFFFF"/>
    </w:rPr>
  </w:style>
  <w:style w:type="character" w:customStyle="1" w:styleId="921">
    <w:name w:val="Основной текст (9)21"/>
    <w:basedOn w:val="9"/>
    <w:uiPriority w:val="99"/>
    <w:rsid w:val="00C14696"/>
    <w:rPr>
      <w:rFonts w:ascii="Times New Roman" w:hAnsi="Times New Roman" w:cs="Times New Roman"/>
      <w:b/>
      <w:bCs/>
      <w:spacing w:val="0"/>
      <w:sz w:val="13"/>
      <w:szCs w:val="13"/>
      <w:shd w:val="clear" w:color="auto" w:fill="FFFFFF"/>
    </w:rPr>
  </w:style>
  <w:style w:type="character" w:customStyle="1" w:styleId="922">
    <w:name w:val="Основной текст (9)22"/>
    <w:basedOn w:val="9"/>
    <w:uiPriority w:val="99"/>
    <w:rsid w:val="00C14696"/>
    <w:rPr>
      <w:rFonts w:ascii="Times New Roman" w:hAnsi="Times New Roman" w:cs="Times New Roman"/>
      <w:b/>
      <w:bCs/>
      <w:spacing w:val="0"/>
      <w:sz w:val="13"/>
      <w:szCs w:val="13"/>
      <w:shd w:val="clear" w:color="auto" w:fill="FFFFFF"/>
    </w:rPr>
  </w:style>
  <w:style w:type="character" w:customStyle="1" w:styleId="13">
    <w:name w:val="Заголовок №1 (3)"/>
    <w:basedOn w:val="a0"/>
    <w:uiPriority w:val="99"/>
    <w:rsid w:val="009A354A"/>
    <w:rPr>
      <w:rFonts w:ascii="Times New Roman" w:hAnsi="Times New Roman" w:cs="Times New Roman"/>
      <w:shd w:val="clear" w:color="auto" w:fill="FFFFFF"/>
    </w:rPr>
  </w:style>
  <w:style w:type="character" w:customStyle="1" w:styleId="30">
    <w:name w:val="Основной текст + Полужирный3"/>
    <w:basedOn w:val="a0"/>
    <w:uiPriority w:val="99"/>
    <w:rsid w:val="009A354A"/>
    <w:rPr>
      <w:rFonts w:ascii="Times New Roman" w:hAnsi="Times New Roman" w:cs="Times New Roman"/>
      <w:b/>
      <w:bCs/>
      <w:spacing w:val="0"/>
      <w:sz w:val="19"/>
      <w:szCs w:val="19"/>
      <w:shd w:val="clear" w:color="auto" w:fill="FFFFFF"/>
    </w:rPr>
  </w:style>
  <w:style w:type="character" w:customStyle="1" w:styleId="815">
    <w:name w:val="Основной текст (8)15"/>
    <w:basedOn w:val="8"/>
    <w:uiPriority w:val="99"/>
    <w:rsid w:val="009A354A"/>
    <w:rPr>
      <w:rFonts w:ascii="Times New Roman" w:hAnsi="Times New Roman" w:cs="Times New Roman"/>
      <w:b/>
      <w:bCs/>
      <w:spacing w:val="0"/>
      <w:sz w:val="19"/>
      <w:szCs w:val="19"/>
      <w:shd w:val="clear" w:color="auto" w:fill="FFFFFF"/>
    </w:rPr>
  </w:style>
  <w:style w:type="character" w:customStyle="1" w:styleId="31">
    <w:name w:val="Подпись к таблице (3)"/>
    <w:basedOn w:val="a0"/>
    <w:uiPriority w:val="99"/>
    <w:rsid w:val="009A354A"/>
    <w:rPr>
      <w:rFonts w:ascii="Times New Roman" w:hAnsi="Times New Roman" w:cs="Times New Roman"/>
      <w:b/>
      <w:bCs/>
      <w:spacing w:val="0"/>
      <w:sz w:val="19"/>
      <w:szCs w:val="19"/>
    </w:rPr>
  </w:style>
  <w:style w:type="character" w:customStyle="1" w:styleId="816">
    <w:name w:val="Основной текст (8)16"/>
    <w:basedOn w:val="8"/>
    <w:uiPriority w:val="99"/>
    <w:rsid w:val="009A354A"/>
    <w:rPr>
      <w:rFonts w:ascii="Times New Roman" w:hAnsi="Times New Roman" w:cs="Times New Roman"/>
      <w:b/>
      <w:bCs/>
      <w:spacing w:val="0"/>
      <w:sz w:val="19"/>
      <w:szCs w:val="19"/>
      <w:shd w:val="clear" w:color="auto" w:fill="FFFFFF"/>
    </w:rPr>
  </w:style>
  <w:style w:type="character" w:customStyle="1" w:styleId="8pt">
    <w:name w:val="Основной текст + 8 pt"/>
    <w:aliases w:val="Полужирный14,Малые прописные"/>
    <w:basedOn w:val="a0"/>
    <w:uiPriority w:val="99"/>
    <w:rsid w:val="009A354A"/>
    <w:rPr>
      <w:rFonts w:ascii="Times New Roman" w:hAnsi="Times New Roman" w:cs="Times New Roman"/>
      <w:b/>
      <w:bCs/>
      <w:smallCaps/>
      <w:spacing w:val="0"/>
      <w:sz w:val="16"/>
      <w:szCs w:val="16"/>
      <w:shd w:val="clear" w:color="auto" w:fill="FFFFFF"/>
      <w:lang w:val="en-US" w:eastAsia="en-US"/>
    </w:rPr>
  </w:style>
  <w:style w:type="character" w:customStyle="1" w:styleId="32">
    <w:name w:val="Основной текст + Курсив3"/>
    <w:basedOn w:val="a0"/>
    <w:uiPriority w:val="99"/>
    <w:rsid w:val="009A354A"/>
    <w:rPr>
      <w:rFonts w:ascii="Times New Roman" w:hAnsi="Times New Roman" w:cs="Times New Roman"/>
      <w:i/>
      <w:iCs/>
      <w:spacing w:val="0"/>
      <w:sz w:val="19"/>
      <w:szCs w:val="19"/>
      <w:shd w:val="clear" w:color="auto" w:fill="FFFFFF"/>
    </w:rPr>
  </w:style>
  <w:style w:type="character" w:customStyle="1" w:styleId="40">
    <w:name w:val="Основной текст (4)"/>
    <w:basedOn w:val="a0"/>
    <w:uiPriority w:val="99"/>
    <w:rsid w:val="009A354A"/>
    <w:rPr>
      <w:rFonts w:ascii="Times New Roman" w:hAnsi="Times New Roman" w:cs="Times New Roman"/>
      <w:i/>
      <w:iCs/>
      <w:spacing w:val="0"/>
      <w:sz w:val="19"/>
      <w:szCs w:val="19"/>
      <w:shd w:val="clear" w:color="auto" w:fill="FFFFFF"/>
    </w:rPr>
  </w:style>
  <w:style w:type="character" w:customStyle="1" w:styleId="11">
    <w:name w:val="Основной текст (11)"/>
    <w:basedOn w:val="a0"/>
    <w:uiPriority w:val="99"/>
    <w:rsid w:val="0010243C"/>
    <w:rPr>
      <w:rFonts w:ascii="Times New Roman" w:hAnsi="Times New Roman" w:cs="Times New Roman"/>
      <w:b/>
      <w:bCs/>
      <w:spacing w:val="0"/>
      <w:sz w:val="15"/>
      <w:szCs w:val="15"/>
      <w:shd w:val="clear" w:color="auto" w:fill="FFFFFF"/>
    </w:rPr>
  </w:style>
  <w:style w:type="character" w:customStyle="1" w:styleId="40pt">
    <w:name w:val="Основной текст (4) + Интервал 0 pt"/>
    <w:basedOn w:val="a0"/>
    <w:uiPriority w:val="99"/>
    <w:rsid w:val="0010243C"/>
    <w:rPr>
      <w:rFonts w:ascii="Arial Narrow" w:hAnsi="Arial Narrow" w:cs="Arial Narrow"/>
      <w:i/>
      <w:iCs/>
      <w:spacing w:val="0"/>
      <w:sz w:val="19"/>
      <w:szCs w:val="19"/>
      <w:shd w:val="clear" w:color="auto" w:fill="FFFFFF"/>
    </w:rPr>
  </w:style>
  <w:style w:type="character" w:customStyle="1" w:styleId="40pt0">
    <w:name w:val="Подпись к таблице (4) + Интервал 0 pt"/>
    <w:basedOn w:val="a0"/>
    <w:uiPriority w:val="99"/>
    <w:rsid w:val="0010243C"/>
    <w:rPr>
      <w:rFonts w:ascii="Arial Narrow" w:hAnsi="Arial Narrow" w:cs="Arial Narrow"/>
      <w:i/>
      <w:iCs/>
      <w:spacing w:val="0"/>
      <w:sz w:val="19"/>
      <w:szCs w:val="19"/>
      <w:shd w:val="clear" w:color="auto" w:fill="FFFFFF"/>
    </w:rPr>
  </w:style>
  <w:style w:type="character" w:customStyle="1" w:styleId="87">
    <w:name w:val="Основной текст (8)7"/>
    <w:basedOn w:val="8"/>
    <w:uiPriority w:val="99"/>
    <w:rsid w:val="0010243C"/>
    <w:rPr>
      <w:rFonts w:ascii="Times New Roman" w:hAnsi="Times New Roman" w:cs="Times New Roman"/>
      <w:b/>
      <w:bCs/>
      <w:spacing w:val="0"/>
      <w:sz w:val="15"/>
      <w:szCs w:val="15"/>
      <w:shd w:val="clear" w:color="auto" w:fill="FFFFFF"/>
    </w:rPr>
  </w:style>
  <w:style w:type="character" w:customStyle="1" w:styleId="5ArialNarrow1">
    <w:name w:val="Основной текст (5) + Arial Narrow1"/>
    <w:aliases w:val="91,5 pt12,Курсив10,Колонтитул + Consolas4,105"/>
    <w:basedOn w:val="a0"/>
    <w:uiPriority w:val="99"/>
    <w:rsid w:val="0010243C"/>
    <w:rPr>
      <w:rFonts w:ascii="Arial Narrow" w:hAnsi="Arial Narrow" w:cs="Arial Narrow"/>
      <w:i/>
      <w:iCs/>
      <w:spacing w:val="0"/>
      <w:sz w:val="19"/>
      <w:szCs w:val="19"/>
      <w:shd w:val="clear" w:color="auto" w:fill="FFFFFF"/>
    </w:rPr>
  </w:style>
  <w:style w:type="character" w:customStyle="1" w:styleId="5">
    <w:name w:val="Подпись к таблице (5)"/>
    <w:basedOn w:val="a0"/>
    <w:uiPriority w:val="99"/>
    <w:rsid w:val="0010243C"/>
    <w:rPr>
      <w:rFonts w:ascii="Tahoma" w:hAnsi="Tahoma" w:cs="Tahoma"/>
      <w:i/>
      <w:iCs/>
      <w:spacing w:val="20"/>
      <w:sz w:val="16"/>
      <w:szCs w:val="16"/>
      <w:shd w:val="clear" w:color="auto" w:fill="FFFFFF"/>
    </w:rPr>
  </w:style>
  <w:style w:type="character" w:customStyle="1" w:styleId="712">
    <w:name w:val="Основной текст (7)12"/>
    <w:basedOn w:val="a0"/>
    <w:uiPriority w:val="99"/>
    <w:rsid w:val="0010243C"/>
    <w:rPr>
      <w:rFonts w:ascii="Times New Roman" w:hAnsi="Times New Roman" w:cs="Times New Roman"/>
      <w:b/>
      <w:bCs/>
      <w:spacing w:val="0"/>
      <w:sz w:val="18"/>
      <w:szCs w:val="18"/>
      <w:shd w:val="clear" w:color="auto" w:fill="FFFFFF"/>
    </w:rPr>
  </w:style>
  <w:style w:type="character" w:customStyle="1" w:styleId="711">
    <w:name w:val="Основной текст (7)11"/>
    <w:basedOn w:val="a0"/>
    <w:uiPriority w:val="99"/>
    <w:rsid w:val="0010243C"/>
    <w:rPr>
      <w:rFonts w:ascii="Times New Roman" w:hAnsi="Times New Roman" w:cs="Times New Roman"/>
      <w:b/>
      <w:bCs/>
      <w:spacing w:val="0"/>
      <w:sz w:val="18"/>
      <w:szCs w:val="18"/>
      <w:shd w:val="clear" w:color="auto" w:fill="FFFFFF"/>
    </w:rPr>
  </w:style>
  <w:style w:type="character" w:customStyle="1" w:styleId="710">
    <w:name w:val="Основной текст (7)10"/>
    <w:basedOn w:val="a0"/>
    <w:uiPriority w:val="99"/>
    <w:rsid w:val="0010243C"/>
    <w:rPr>
      <w:rFonts w:ascii="Times New Roman" w:hAnsi="Times New Roman" w:cs="Times New Roman"/>
      <w:b/>
      <w:bCs/>
      <w:spacing w:val="0"/>
      <w:sz w:val="18"/>
      <w:szCs w:val="18"/>
      <w:shd w:val="clear" w:color="auto" w:fill="FFFFFF"/>
    </w:rPr>
  </w:style>
  <w:style w:type="character" w:customStyle="1" w:styleId="71">
    <w:name w:val="Основной текст (7) + Не полужирный1"/>
    <w:basedOn w:val="a0"/>
    <w:uiPriority w:val="99"/>
    <w:rsid w:val="0010243C"/>
    <w:rPr>
      <w:rFonts w:ascii="Times New Roman" w:hAnsi="Times New Roman" w:cs="Times New Roman"/>
      <w:b w:val="0"/>
      <w:bCs w:val="0"/>
      <w:spacing w:val="0"/>
      <w:sz w:val="18"/>
      <w:szCs w:val="18"/>
      <w:shd w:val="clear" w:color="auto" w:fill="FFFFFF"/>
    </w:rPr>
  </w:style>
  <w:style w:type="character" w:customStyle="1" w:styleId="20pt14">
    <w:name w:val="Основной текст (2) + Интервал 0 pt14"/>
    <w:basedOn w:val="a0"/>
    <w:uiPriority w:val="99"/>
    <w:rsid w:val="0010243C"/>
    <w:rPr>
      <w:rFonts w:ascii="Arial Narrow" w:hAnsi="Arial Narrow" w:cs="Arial Narrow"/>
      <w:b/>
      <w:bCs/>
      <w:spacing w:val="0"/>
      <w:sz w:val="16"/>
      <w:szCs w:val="16"/>
      <w:shd w:val="clear" w:color="auto" w:fill="FFFFFF"/>
    </w:rPr>
  </w:style>
  <w:style w:type="character" w:customStyle="1" w:styleId="20pt13">
    <w:name w:val="Основной текст (2) + Интервал 0 pt13"/>
    <w:basedOn w:val="a0"/>
    <w:uiPriority w:val="99"/>
    <w:rsid w:val="0010243C"/>
    <w:rPr>
      <w:rFonts w:ascii="Arial Narrow" w:hAnsi="Arial Narrow" w:cs="Arial Narrow"/>
      <w:b/>
      <w:bCs/>
      <w:spacing w:val="0"/>
      <w:sz w:val="16"/>
      <w:szCs w:val="16"/>
      <w:shd w:val="clear" w:color="auto" w:fill="FFFFFF"/>
    </w:rPr>
  </w:style>
  <w:style w:type="character" w:customStyle="1" w:styleId="79">
    <w:name w:val="Основной текст (7)9"/>
    <w:basedOn w:val="a0"/>
    <w:uiPriority w:val="99"/>
    <w:rsid w:val="0010243C"/>
    <w:rPr>
      <w:rFonts w:ascii="Times New Roman" w:hAnsi="Times New Roman" w:cs="Times New Roman"/>
      <w:b/>
      <w:bCs/>
      <w:spacing w:val="0"/>
      <w:sz w:val="18"/>
      <w:szCs w:val="18"/>
      <w:shd w:val="clear" w:color="auto" w:fill="FFFFFF"/>
    </w:rPr>
  </w:style>
  <w:style w:type="character" w:customStyle="1" w:styleId="1">
    <w:name w:val="Основной текст Знак1"/>
    <w:basedOn w:val="a0"/>
    <w:link w:val="a6"/>
    <w:uiPriority w:val="99"/>
    <w:rsid w:val="005159FB"/>
    <w:rPr>
      <w:rFonts w:ascii="Times New Roman" w:hAnsi="Times New Roman" w:cs="Times New Roman"/>
      <w:sz w:val="19"/>
      <w:szCs w:val="19"/>
      <w:shd w:val="clear" w:color="auto" w:fill="FFFFFF"/>
    </w:rPr>
  </w:style>
  <w:style w:type="paragraph" w:styleId="a6">
    <w:name w:val="Body Text"/>
    <w:basedOn w:val="a"/>
    <w:link w:val="1"/>
    <w:uiPriority w:val="99"/>
    <w:rsid w:val="005159FB"/>
    <w:pPr>
      <w:shd w:val="clear" w:color="auto" w:fill="FFFFFF"/>
      <w:spacing w:after="0" w:line="240" w:lineRule="atLeast"/>
    </w:pPr>
    <w:rPr>
      <w:rFonts w:ascii="Times New Roman" w:eastAsiaTheme="minorHAnsi" w:hAnsi="Times New Roman"/>
      <w:sz w:val="19"/>
      <w:szCs w:val="19"/>
    </w:rPr>
  </w:style>
  <w:style w:type="character" w:customStyle="1" w:styleId="a7">
    <w:name w:val="Основной текст Знак"/>
    <w:basedOn w:val="a0"/>
    <w:uiPriority w:val="99"/>
    <w:semiHidden/>
    <w:rsid w:val="005159FB"/>
    <w:rPr>
      <w:rFonts w:ascii="Calibri" w:eastAsia="Calibri" w:hAnsi="Calibri" w:cs="Times New Roman"/>
    </w:rPr>
  </w:style>
  <w:style w:type="character" w:customStyle="1" w:styleId="82">
    <w:name w:val="Основной текст (8) + Не полужирный2"/>
    <w:basedOn w:val="8"/>
    <w:uiPriority w:val="99"/>
    <w:rsid w:val="005159FB"/>
    <w:rPr>
      <w:rFonts w:ascii="Times New Roman" w:hAnsi="Times New Roman" w:cs="Times New Roman"/>
      <w:b w:val="0"/>
      <w:bCs w:val="0"/>
      <w:spacing w:val="0"/>
      <w:sz w:val="19"/>
      <w:szCs w:val="19"/>
      <w:shd w:val="clear" w:color="auto" w:fill="FFFFFF"/>
    </w:rPr>
  </w:style>
  <w:style w:type="character" w:customStyle="1" w:styleId="134">
    <w:name w:val="Заголовок №1 (3)4"/>
    <w:basedOn w:val="a0"/>
    <w:uiPriority w:val="99"/>
    <w:rsid w:val="00FD5788"/>
    <w:rPr>
      <w:rFonts w:ascii="Times New Roman" w:hAnsi="Times New Roman" w:cs="Times New Roman"/>
      <w:spacing w:val="0"/>
      <w:sz w:val="22"/>
      <w:szCs w:val="22"/>
      <w:shd w:val="clear" w:color="auto" w:fill="FFFFFF"/>
    </w:rPr>
  </w:style>
  <w:style w:type="character" w:customStyle="1" w:styleId="17">
    <w:name w:val="Основной текст (17)"/>
    <w:basedOn w:val="a0"/>
    <w:uiPriority w:val="99"/>
    <w:rsid w:val="00FD5788"/>
    <w:rPr>
      <w:rFonts w:ascii="Times New Roman" w:hAnsi="Times New Roman" w:cs="Times New Roman"/>
      <w:spacing w:val="0"/>
      <w:sz w:val="22"/>
      <w:szCs w:val="22"/>
      <w:shd w:val="clear" w:color="auto" w:fill="FFFFFF"/>
      <w:lang w:val="en-US" w:eastAsia="en-US"/>
    </w:rPr>
  </w:style>
  <w:style w:type="character" w:customStyle="1" w:styleId="7">
    <w:name w:val="Основной текст (7)_"/>
    <w:basedOn w:val="a0"/>
    <w:link w:val="713"/>
    <w:uiPriority w:val="99"/>
    <w:rsid w:val="00FD5788"/>
    <w:rPr>
      <w:rFonts w:ascii="Times New Roman" w:hAnsi="Times New Roman" w:cs="Times New Roman"/>
      <w:b/>
      <w:bCs/>
      <w:sz w:val="18"/>
      <w:szCs w:val="18"/>
      <w:shd w:val="clear" w:color="auto" w:fill="FFFFFF"/>
    </w:rPr>
  </w:style>
  <w:style w:type="paragraph" w:customStyle="1" w:styleId="713">
    <w:name w:val="Основной текст (7)1"/>
    <w:basedOn w:val="a"/>
    <w:link w:val="7"/>
    <w:uiPriority w:val="99"/>
    <w:rsid w:val="00FD5788"/>
    <w:pPr>
      <w:shd w:val="clear" w:color="auto" w:fill="FFFFFF"/>
      <w:spacing w:after="0" w:line="212" w:lineRule="exact"/>
    </w:pPr>
    <w:rPr>
      <w:rFonts w:ascii="Times New Roman" w:eastAsiaTheme="minorHAnsi" w:hAnsi="Times New Roman"/>
      <w:b/>
      <w:bCs/>
      <w:sz w:val="18"/>
      <w:szCs w:val="18"/>
    </w:rPr>
  </w:style>
  <w:style w:type="character" w:customStyle="1" w:styleId="51">
    <w:name w:val="Основной текст (5) + Полужирный1"/>
    <w:aliases w:val="Курсив9,Основной текст + Полужирный5"/>
    <w:basedOn w:val="a0"/>
    <w:uiPriority w:val="99"/>
    <w:rsid w:val="00FD5788"/>
    <w:rPr>
      <w:rFonts w:ascii="Times New Roman" w:hAnsi="Times New Roman" w:cs="Times New Roman"/>
      <w:b/>
      <w:bCs/>
      <w:i/>
      <w:iCs/>
      <w:spacing w:val="0"/>
      <w:sz w:val="18"/>
      <w:szCs w:val="18"/>
      <w:shd w:val="clear" w:color="auto" w:fill="FFFFFF"/>
    </w:rPr>
  </w:style>
  <w:style w:type="character" w:customStyle="1" w:styleId="20pt12">
    <w:name w:val="Основной текст (2) + Интервал 0 pt12"/>
    <w:basedOn w:val="a0"/>
    <w:uiPriority w:val="99"/>
    <w:rsid w:val="00FD5788"/>
    <w:rPr>
      <w:rFonts w:ascii="Arial Narrow" w:hAnsi="Arial Narrow" w:cs="Arial Narrow"/>
      <w:b/>
      <w:bCs/>
      <w:spacing w:val="0"/>
      <w:sz w:val="16"/>
      <w:szCs w:val="16"/>
      <w:shd w:val="clear" w:color="auto" w:fill="FFFFFF"/>
    </w:rPr>
  </w:style>
  <w:style w:type="character" w:customStyle="1" w:styleId="15">
    <w:name w:val="Основной текст (15)_"/>
    <w:basedOn w:val="a0"/>
    <w:link w:val="151"/>
    <w:uiPriority w:val="99"/>
    <w:locked/>
    <w:rsid w:val="00FD5788"/>
    <w:rPr>
      <w:rFonts w:ascii="Arial Narrow" w:hAnsi="Arial Narrow" w:cs="Arial Narrow"/>
      <w:sz w:val="8"/>
      <w:szCs w:val="8"/>
      <w:shd w:val="clear" w:color="auto" w:fill="FFFFFF"/>
      <w:lang w:val="en-US"/>
    </w:rPr>
  </w:style>
  <w:style w:type="character" w:customStyle="1" w:styleId="15TimesNewRoman1">
    <w:name w:val="Основной текст (15) + Times New Roman1"/>
    <w:aliases w:val="9 pt9,Полужирный9"/>
    <w:basedOn w:val="15"/>
    <w:uiPriority w:val="99"/>
    <w:rsid w:val="00FD5788"/>
    <w:rPr>
      <w:rFonts w:ascii="Times New Roman" w:hAnsi="Times New Roman" w:cs="Times New Roman"/>
      <w:b/>
      <w:bCs/>
      <w:spacing w:val="0"/>
      <w:sz w:val="18"/>
      <w:szCs w:val="18"/>
      <w:shd w:val="clear" w:color="auto" w:fill="FFFFFF"/>
      <w:lang w:val="en-US"/>
    </w:rPr>
  </w:style>
  <w:style w:type="character" w:customStyle="1" w:styleId="78">
    <w:name w:val="Основной текст (7)8"/>
    <w:basedOn w:val="7"/>
    <w:uiPriority w:val="99"/>
    <w:rsid w:val="00FD5788"/>
    <w:rPr>
      <w:rFonts w:ascii="Times New Roman" w:hAnsi="Times New Roman" w:cs="Times New Roman"/>
      <w:b/>
      <w:bCs/>
      <w:spacing w:val="0"/>
      <w:sz w:val="18"/>
      <w:szCs w:val="18"/>
      <w:shd w:val="clear" w:color="auto" w:fill="FFFFFF"/>
    </w:rPr>
  </w:style>
  <w:style w:type="paragraph" w:customStyle="1" w:styleId="151">
    <w:name w:val="Основной текст (15)1"/>
    <w:basedOn w:val="a"/>
    <w:link w:val="15"/>
    <w:uiPriority w:val="99"/>
    <w:rsid w:val="00FD5788"/>
    <w:pPr>
      <w:shd w:val="clear" w:color="auto" w:fill="FFFFFF"/>
      <w:spacing w:after="0" w:line="68" w:lineRule="exact"/>
      <w:jc w:val="both"/>
    </w:pPr>
    <w:rPr>
      <w:rFonts w:ascii="Arial Narrow" w:eastAsiaTheme="minorHAnsi" w:hAnsi="Arial Narrow" w:cs="Arial Narrow"/>
      <w:sz w:val="8"/>
      <w:szCs w:val="8"/>
      <w:lang w:val="en-US"/>
    </w:rPr>
  </w:style>
  <w:style w:type="character" w:customStyle="1" w:styleId="104">
    <w:name w:val="Основной текст (104)_"/>
    <w:basedOn w:val="a0"/>
    <w:link w:val="1040"/>
    <w:uiPriority w:val="99"/>
    <w:locked/>
    <w:rsid w:val="00FD5788"/>
    <w:rPr>
      <w:rFonts w:ascii="Arial Narrow" w:hAnsi="Arial Narrow" w:cs="Arial Narrow"/>
      <w:noProof/>
      <w:sz w:val="17"/>
      <w:szCs w:val="17"/>
      <w:shd w:val="clear" w:color="auto" w:fill="FFFFFF"/>
    </w:rPr>
  </w:style>
  <w:style w:type="paragraph" w:customStyle="1" w:styleId="1040">
    <w:name w:val="Основной текст (104)"/>
    <w:basedOn w:val="a"/>
    <w:link w:val="104"/>
    <w:uiPriority w:val="99"/>
    <w:rsid w:val="00FD5788"/>
    <w:pPr>
      <w:shd w:val="clear" w:color="auto" w:fill="FFFFFF"/>
      <w:spacing w:after="0" w:line="240" w:lineRule="atLeast"/>
    </w:pPr>
    <w:rPr>
      <w:rFonts w:ascii="Arial Narrow" w:eastAsiaTheme="minorHAnsi" w:hAnsi="Arial Narrow" w:cs="Arial Narrow"/>
      <w:noProof/>
      <w:sz w:val="17"/>
      <w:szCs w:val="17"/>
    </w:rPr>
  </w:style>
  <w:style w:type="character" w:customStyle="1" w:styleId="106">
    <w:name w:val="Основной текст (106)_"/>
    <w:basedOn w:val="a0"/>
    <w:link w:val="1060"/>
    <w:uiPriority w:val="99"/>
    <w:locked/>
    <w:rsid w:val="00FD5788"/>
    <w:rPr>
      <w:rFonts w:ascii="Arial Narrow" w:hAnsi="Arial Narrow" w:cs="Arial Narrow"/>
      <w:noProof/>
      <w:sz w:val="20"/>
      <w:szCs w:val="20"/>
      <w:shd w:val="clear" w:color="auto" w:fill="FFFFFF"/>
    </w:rPr>
  </w:style>
  <w:style w:type="paragraph" w:customStyle="1" w:styleId="1060">
    <w:name w:val="Основной текст (106)"/>
    <w:basedOn w:val="a"/>
    <w:link w:val="106"/>
    <w:uiPriority w:val="99"/>
    <w:rsid w:val="00FD5788"/>
    <w:pPr>
      <w:shd w:val="clear" w:color="auto" w:fill="FFFFFF"/>
      <w:spacing w:after="0" w:line="240" w:lineRule="atLeast"/>
    </w:pPr>
    <w:rPr>
      <w:rFonts w:ascii="Arial Narrow" w:eastAsiaTheme="minorHAnsi" w:hAnsi="Arial Narrow" w:cs="Arial Narrow"/>
      <w:noProof/>
      <w:sz w:val="20"/>
      <w:szCs w:val="20"/>
    </w:rPr>
  </w:style>
  <w:style w:type="character" w:customStyle="1" w:styleId="111">
    <w:name w:val="Основной текст (111)_"/>
    <w:basedOn w:val="a0"/>
    <w:link w:val="1110"/>
    <w:uiPriority w:val="99"/>
    <w:locked/>
    <w:rsid w:val="00FD5788"/>
    <w:rPr>
      <w:rFonts w:ascii="Arial Narrow" w:hAnsi="Arial Narrow" w:cs="Arial Narrow"/>
      <w:noProof/>
      <w:sz w:val="10"/>
      <w:szCs w:val="10"/>
      <w:shd w:val="clear" w:color="auto" w:fill="FFFFFF"/>
    </w:rPr>
  </w:style>
  <w:style w:type="paragraph" w:customStyle="1" w:styleId="1110">
    <w:name w:val="Основной текст (111)"/>
    <w:basedOn w:val="a"/>
    <w:link w:val="111"/>
    <w:uiPriority w:val="99"/>
    <w:rsid w:val="00FD5788"/>
    <w:pPr>
      <w:shd w:val="clear" w:color="auto" w:fill="FFFFFF"/>
      <w:spacing w:before="300" w:after="0" w:line="240" w:lineRule="atLeast"/>
      <w:jc w:val="right"/>
    </w:pPr>
    <w:rPr>
      <w:rFonts w:ascii="Arial Narrow" w:eastAsiaTheme="minorHAnsi" w:hAnsi="Arial Narrow" w:cs="Arial Narrow"/>
      <w:noProof/>
      <w:sz w:val="10"/>
      <w:szCs w:val="10"/>
    </w:rPr>
  </w:style>
  <w:style w:type="character" w:customStyle="1" w:styleId="109">
    <w:name w:val="Основной текст (109)_"/>
    <w:basedOn w:val="a0"/>
    <w:link w:val="1090"/>
    <w:uiPriority w:val="99"/>
    <w:locked/>
    <w:rsid w:val="00FD5788"/>
    <w:rPr>
      <w:rFonts w:ascii="Arial Narrow" w:hAnsi="Arial Narrow" w:cs="Arial Narrow"/>
      <w:noProof/>
      <w:sz w:val="16"/>
      <w:szCs w:val="16"/>
      <w:shd w:val="clear" w:color="auto" w:fill="FFFFFF"/>
    </w:rPr>
  </w:style>
  <w:style w:type="paragraph" w:customStyle="1" w:styleId="1090">
    <w:name w:val="Основной текст (109)"/>
    <w:basedOn w:val="a"/>
    <w:link w:val="109"/>
    <w:uiPriority w:val="99"/>
    <w:rsid w:val="00FD5788"/>
    <w:pPr>
      <w:shd w:val="clear" w:color="auto" w:fill="FFFFFF"/>
      <w:spacing w:after="0" w:line="240" w:lineRule="atLeast"/>
    </w:pPr>
    <w:rPr>
      <w:rFonts w:ascii="Arial Narrow" w:eastAsiaTheme="minorHAnsi" w:hAnsi="Arial Narrow" w:cs="Arial Narrow"/>
      <w:noProof/>
      <w:sz w:val="16"/>
      <w:szCs w:val="16"/>
    </w:rPr>
  </w:style>
  <w:style w:type="character" w:customStyle="1" w:styleId="112">
    <w:name w:val="Основной текст (112)_"/>
    <w:basedOn w:val="a0"/>
    <w:link w:val="1120"/>
    <w:uiPriority w:val="99"/>
    <w:locked/>
    <w:rsid w:val="00FD5788"/>
    <w:rPr>
      <w:rFonts w:ascii="Arial Narrow" w:hAnsi="Arial Narrow" w:cs="Arial Narrow"/>
      <w:noProof/>
      <w:sz w:val="16"/>
      <w:szCs w:val="16"/>
      <w:shd w:val="clear" w:color="auto" w:fill="FFFFFF"/>
    </w:rPr>
  </w:style>
  <w:style w:type="paragraph" w:customStyle="1" w:styleId="1120">
    <w:name w:val="Основной текст (112)"/>
    <w:basedOn w:val="a"/>
    <w:link w:val="112"/>
    <w:uiPriority w:val="99"/>
    <w:rsid w:val="00FD5788"/>
    <w:pPr>
      <w:shd w:val="clear" w:color="auto" w:fill="FFFFFF"/>
      <w:spacing w:after="0" w:line="240" w:lineRule="atLeast"/>
    </w:pPr>
    <w:rPr>
      <w:rFonts w:ascii="Arial Narrow" w:eastAsiaTheme="minorHAnsi" w:hAnsi="Arial Narrow" w:cs="Arial Narrow"/>
      <w:noProof/>
      <w:sz w:val="16"/>
      <w:szCs w:val="16"/>
    </w:rPr>
  </w:style>
  <w:style w:type="character" w:customStyle="1" w:styleId="42TimesNewRoman">
    <w:name w:val="Заголовок №4 (2) + Times New Roman"/>
    <w:aliases w:val="9 pt8,Не полужирный10,Интервал 0 pt13"/>
    <w:basedOn w:val="a0"/>
    <w:uiPriority w:val="99"/>
    <w:rsid w:val="00B80B68"/>
    <w:rPr>
      <w:rFonts w:ascii="Times New Roman" w:hAnsi="Times New Roman" w:cs="Times New Roman"/>
      <w:b w:val="0"/>
      <w:bCs w:val="0"/>
      <w:spacing w:val="0"/>
      <w:sz w:val="18"/>
      <w:szCs w:val="18"/>
      <w:shd w:val="clear" w:color="auto" w:fill="FFFFFF"/>
    </w:rPr>
  </w:style>
  <w:style w:type="character" w:customStyle="1" w:styleId="420pt">
    <w:name w:val="Заголовок №4 (2) + Интервал 0 pt"/>
    <w:basedOn w:val="a0"/>
    <w:uiPriority w:val="99"/>
    <w:rsid w:val="00B80B68"/>
    <w:rPr>
      <w:rFonts w:ascii="Arial Narrow" w:hAnsi="Arial Narrow" w:cs="Arial Narrow"/>
      <w:b/>
      <w:bCs/>
      <w:spacing w:val="0"/>
      <w:sz w:val="16"/>
      <w:szCs w:val="16"/>
      <w:shd w:val="clear" w:color="auto" w:fill="FFFFFF"/>
    </w:rPr>
  </w:style>
  <w:style w:type="character" w:customStyle="1" w:styleId="60pt">
    <w:name w:val="Подпись к таблице (6) + Интервал 0 pt"/>
    <w:basedOn w:val="a0"/>
    <w:uiPriority w:val="99"/>
    <w:rsid w:val="00B80B68"/>
    <w:rPr>
      <w:rFonts w:ascii="Arial Narrow" w:hAnsi="Arial Narrow" w:cs="Arial Narrow"/>
      <w:b/>
      <w:bCs/>
      <w:spacing w:val="0"/>
      <w:sz w:val="16"/>
      <w:szCs w:val="16"/>
    </w:rPr>
  </w:style>
  <w:style w:type="character" w:customStyle="1" w:styleId="918">
    <w:name w:val="Основной текст (9)18"/>
    <w:basedOn w:val="9"/>
    <w:uiPriority w:val="99"/>
    <w:rsid w:val="00B80B68"/>
    <w:rPr>
      <w:rFonts w:ascii="Times New Roman" w:hAnsi="Times New Roman" w:cs="Times New Roman"/>
      <w:b/>
      <w:bCs/>
      <w:spacing w:val="0"/>
      <w:sz w:val="13"/>
      <w:szCs w:val="13"/>
      <w:shd w:val="clear" w:color="auto" w:fill="FFFFFF"/>
    </w:rPr>
  </w:style>
  <w:style w:type="character" w:customStyle="1" w:styleId="77">
    <w:name w:val="Основной текст (7)7"/>
    <w:basedOn w:val="7"/>
    <w:uiPriority w:val="99"/>
    <w:rsid w:val="00B80B68"/>
    <w:rPr>
      <w:rFonts w:ascii="Times New Roman" w:hAnsi="Times New Roman" w:cs="Times New Roman"/>
      <w:b/>
      <w:bCs/>
      <w:spacing w:val="0"/>
      <w:sz w:val="18"/>
      <w:szCs w:val="18"/>
      <w:shd w:val="clear" w:color="auto" w:fill="FFFFFF"/>
    </w:rPr>
  </w:style>
  <w:style w:type="character" w:customStyle="1" w:styleId="223">
    <w:name w:val="Заголовок №2 (2)3"/>
    <w:basedOn w:val="a0"/>
    <w:uiPriority w:val="99"/>
    <w:rsid w:val="00B80B68"/>
    <w:rPr>
      <w:rFonts w:ascii="Times New Roman" w:hAnsi="Times New Roman" w:cs="Times New Roman"/>
      <w:spacing w:val="0"/>
      <w:sz w:val="22"/>
      <w:szCs w:val="22"/>
      <w:shd w:val="clear" w:color="auto" w:fill="FFFFFF"/>
    </w:rPr>
  </w:style>
  <w:style w:type="character" w:customStyle="1" w:styleId="2">
    <w:name w:val="Основной текст (2)_"/>
    <w:basedOn w:val="a0"/>
    <w:link w:val="21"/>
    <w:uiPriority w:val="99"/>
    <w:rsid w:val="005C5FD0"/>
    <w:rPr>
      <w:rFonts w:ascii="Times New Roman" w:hAnsi="Times New Roman" w:cs="Times New Roman"/>
      <w:b/>
      <w:bCs/>
      <w:w w:val="70"/>
      <w:sz w:val="24"/>
      <w:szCs w:val="24"/>
      <w:shd w:val="clear" w:color="auto" w:fill="FFFFFF"/>
    </w:rPr>
  </w:style>
  <w:style w:type="paragraph" w:customStyle="1" w:styleId="21">
    <w:name w:val="Основной текст (2)1"/>
    <w:basedOn w:val="a"/>
    <w:link w:val="2"/>
    <w:uiPriority w:val="99"/>
    <w:rsid w:val="005C5FD0"/>
    <w:pPr>
      <w:shd w:val="clear" w:color="auto" w:fill="FFFFFF"/>
      <w:spacing w:after="0" w:line="256" w:lineRule="exact"/>
      <w:jc w:val="center"/>
    </w:pPr>
    <w:rPr>
      <w:rFonts w:ascii="Times New Roman" w:eastAsiaTheme="minorHAnsi" w:hAnsi="Times New Roman"/>
      <w:b/>
      <w:bCs/>
      <w:w w:val="70"/>
      <w:sz w:val="24"/>
      <w:szCs w:val="24"/>
    </w:rPr>
  </w:style>
  <w:style w:type="character" w:customStyle="1" w:styleId="10">
    <w:name w:val="Заголовок №1_"/>
    <w:basedOn w:val="a0"/>
    <w:link w:val="12"/>
    <w:uiPriority w:val="99"/>
    <w:rsid w:val="005C5FD0"/>
    <w:rPr>
      <w:rFonts w:ascii="Century Gothic" w:hAnsi="Century Gothic" w:cs="Century Gothic"/>
      <w:b/>
      <w:bCs/>
      <w:spacing w:val="20"/>
      <w:w w:val="40"/>
      <w:sz w:val="163"/>
      <w:szCs w:val="163"/>
      <w:shd w:val="clear" w:color="auto" w:fill="FFFFFF"/>
    </w:rPr>
  </w:style>
  <w:style w:type="paragraph" w:customStyle="1" w:styleId="12">
    <w:name w:val="Заголовок №1"/>
    <w:basedOn w:val="a"/>
    <w:link w:val="10"/>
    <w:uiPriority w:val="99"/>
    <w:rsid w:val="005C5FD0"/>
    <w:pPr>
      <w:shd w:val="clear" w:color="auto" w:fill="FFFFFF"/>
      <w:spacing w:before="1740" w:after="840" w:line="240" w:lineRule="atLeast"/>
      <w:jc w:val="center"/>
      <w:outlineLvl w:val="0"/>
    </w:pPr>
    <w:rPr>
      <w:rFonts w:ascii="Century Gothic" w:eastAsiaTheme="minorHAnsi" w:hAnsi="Century Gothic" w:cs="Century Gothic"/>
      <w:b/>
      <w:bCs/>
      <w:spacing w:val="20"/>
      <w:w w:val="40"/>
      <w:sz w:val="163"/>
      <w:szCs w:val="163"/>
    </w:rPr>
  </w:style>
  <w:style w:type="character" w:customStyle="1" w:styleId="20">
    <w:name w:val="Заголовок №2_"/>
    <w:basedOn w:val="a0"/>
    <w:link w:val="22"/>
    <w:uiPriority w:val="99"/>
    <w:rsid w:val="005C5FD0"/>
    <w:rPr>
      <w:rFonts w:ascii="Segoe UI" w:hAnsi="Segoe UI" w:cs="Segoe UI"/>
      <w:spacing w:val="-40"/>
      <w:sz w:val="44"/>
      <w:szCs w:val="44"/>
      <w:shd w:val="clear" w:color="auto" w:fill="FFFFFF"/>
    </w:rPr>
  </w:style>
  <w:style w:type="character" w:customStyle="1" w:styleId="a8">
    <w:name w:val="Подпись к картинке_"/>
    <w:basedOn w:val="a0"/>
    <w:link w:val="a9"/>
    <w:uiPriority w:val="99"/>
    <w:rsid w:val="005C5FD0"/>
    <w:rPr>
      <w:rFonts w:ascii="Times New Roman" w:hAnsi="Times New Roman" w:cs="Times New Roman"/>
      <w:i/>
      <w:iCs/>
      <w:sz w:val="19"/>
      <w:szCs w:val="19"/>
      <w:shd w:val="clear" w:color="auto" w:fill="FFFFFF"/>
    </w:rPr>
  </w:style>
  <w:style w:type="paragraph" w:customStyle="1" w:styleId="22">
    <w:name w:val="Заголовок №2"/>
    <w:basedOn w:val="a"/>
    <w:link w:val="20"/>
    <w:uiPriority w:val="99"/>
    <w:rsid w:val="005C5FD0"/>
    <w:pPr>
      <w:shd w:val="clear" w:color="auto" w:fill="FFFFFF"/>
      <w:spacing w:before="840" w:after="4020" w:line="240" w:lineRule="atLeast"/>
      <w:jc w:val="center"/>
      <w:outlineLvl w:val="1"/>
    </w:pPr>
    <w:rPr>
      <w:rFonts w:ascii="Segoe UI" w:eastAsiaTheme="minorHAnsi" w:hAnsi="Segoe UI" w:cs="Segoe UI"/>
      <w:spacing w:val="-40"/>
      <w:sz w:val="44"/>
      <w:szCs w:val="44"/>
    </w:rPr>
  </w:style>
  <w:style w:type="paragraph" w:customStyle="1" w:styleId="a9">
    <w:name w:val="Подпись к картинке"/>
    <w:basedOn w:val="a"/>
    <w:link w:val="a8"/>
    <w:uiPriority w:val="99"/>
    <w:rsid w:val="005C5FD0"/>
    <w:pPr>
      <w:shd w:val="clear" w:color="auto" w:fill="FFFFFF"/>
      <w:spacing w:after="0" w:line="240" w:lineRule="atLeast"/>
    </w:pPr>
    <w:rPr>
      <w:rFonts w:ascii="Times New Roman" w:eastAsiaTheme="minorHAnsi" w:hAnsi="Times New Roman"/>
      <w:i/>
      <w:iCs/>
      <w:sz w:val="19"/>
      <w:szCs w:val="19"/>
    </w:rPr>
  </w:style>
  <w:style w:type="paragraph" w:styleId="aa">
    <w:name w:val="Balloon Text"/>
    <w:basedOn w:val="a"/>
    <w:link w:val="ab"/>
    <w:uiPriority w:val="99"/>
    <w:semiHidden/>
    <w:unhideWhenUsed/>
    <w:rsid w:val="005C5FD0"/>
    <w:pPr>
      <w:spacing w:after="0" w:line="240" w:lineRule="auto"/>
    </w:pPr>
    <w:rPr>
      <w:rFonts w:ascii="Tahoma" w:eastAsiaTheme="minorHAnsi" w:hAnsi="Tahoma" w:cs="Tahoma"/>
      <w:sz w:val="16"/>
      <w:szCs w:val="16"/>
    </w:rPr>
  </w:style>
  <w:style w:type="character" w:customStyle="1" w:styleId="ab">
    <w:name w:val="Текст выноски Знак"/>
    <w:basedOn w:val="a0"/>
    <w:link w:val="aa"/>
    <w:uiPriority w:val="99"/>
    <w:semiHidden/>
    <w:rsid w:val="005C5FD0"/>
    <w:rPr>
      <w:rFonts w:ascii="Tahoma" w:hAnsi="Tahoma" w:cs="Tahoma"/>
      <w:sz w:val="16"/>
      <w:szCs w:val="16"/>
    </w:rPr>
  </w:style>
  <w:style w:type="character" w:customStyle="1" w:styleId="50">
    <w:name w:val="Основной текст (5)_"/>
    <w:basedOn w:val="a0"/>
    <w:link w:val="513"/>
    <w:uiPriority w:val="99"/>
    <w:rsid w:val="005C5FD0"/>
    <w:rPr>
      <w:rFonts w:ascii="Times New Roman" w:hAnsi="Times New Roman" w:cs="Times New Roman"/>
      <w:sz w:val="17"/>
      <w:szCs w:val="17"/>
      <w:shd w:val="clear" w:color="auto" w:fill="FFFFFF"/>
    </w:rPr>
  </w:style>
  <w:style w:type="character" w:customStyle="1" w:styleId="41">
    <w:name w:val="Основной текст (4)_"/>
    <w:basedOn w:val="a0"/>
    <w:link w:val="410"/>
    <w:uiPriority w:val="99"/>
    <w:rsid w:val="005C5FD0"/>
    <w:rPr>
      <w:rFonts w:ascii="Times New Roman" w:hAnsi="Times New Roman" w:cs="Times New Roman"/>
      <w:i/>
      <w:iCs/>
      <w:sz w:val="19"/>
      <w:szCs w:val="19"/>
      <w:shd w:val="clear" w:color="auto" w:fill="FFFFFF"/>
    </w:rPr>
  </w:style>
  <w:style w:type="character" w:customStyle="1" w:styleId="590">
    <w:name w:val="Основной текст (5) + 9"/>
    <w:aliases w:val="5 pt18,5 pt5"/>
    <w:basedOn w:val="50"/>
    <w:uiPriority w:val="99"/>
    <w:rsid w:val="005C5FD0"/>
    <w:rPr>
      <w:rFonts w:ascii="Times New Roman" w:hAnsi="Times New Roman" w:cs="Times New Roman"/>
      <w:sz w:val="19"/>
      <w:szCs w:val="19"/>
      <w:shd w:val="clear" w:color="auto" w:fill="FFFFFF"/>
    </w:rPr>
  </w:style>
  <w:style w:type="paragraph" w:customStyle="1" w:styleId="513">
    <w:name w:val="Основной текст (5)1"/>
    <w:basedOn w:val="a"/>
    <w:link w:val="50"/>
    <w:uiPriority w:val="99"/>
    <w:rsid w:val="005C5FD0"/>
    <w:pPr>
      <w:shd w:val="clear" w:color="auto" w:fill="FFFFFF"/>
      <w:spacing w:after="0" w:line="240" w:lineRule="atLeast"/>
    </w:pPr>
    <w:rPr>
      <w:rFonts w:ascii="Times New Roman" w:eastAsiaTheme="minorHAnsi" w:hAnsi="Times New Roman"/>
      <w:sz w:val="17"/>
      <w:szCs w:val="17"/>
    </w:rPr>
  </w:style>
  <w:style w:type="paragraph" w:customStyle="1" w:styleId="410">
    <w:name w:val="Основной текст (4)1"/>
    <w:basedOn w:val="a"/>
    <w:link w:val="41"/>
    <w:uiPriority w:val="99"/>
    <w:rsid w:val="005C5FD0"/>
    <w:pPr>
      <w:shd w:val="clear" w:color="auto" w:fill="FFFFFF"/>
      <w:spacing w:after="0" w:line="240" w:lineRule="atLeast"/>
    </w:pPr>
    <w:rPr>
      <w:rFonts w:ascii="Times New Roman" w:eastAsiaTheme="minorHAnsi" w:hAnsi="Times New Roman"/>
      <w:i/>
      <w:iCs/>
      <w:sz w:val="19"/>
      <w:szCs w:val="19"/>
    </w:rPr>
  </w:style>
  <w:style w:type="character" w:customStyle="1" w:styleId="33">
    <w:name w:val="Заголовок №3_"/>
    <w:basedOn w:val="a0"/>
    <w:link w:val="34"/>
    <w:uiPriority w:val="99"/>
    <w:rsid w:val="005C5FD0"/>
    <w:rPr>
      <w:rFonts w:ascii="Times New Roman" w:hAnsi="Times New Roman" w:cs="Times New Roman"/>
      <w:b/>
      <w:bCs/>
      <w:sz w:val="27"/>
      <w:szCs w:val="27"/>
      <w:shd w:val="clear" w:color="auto" w:fill="FFFFFF"/>
    </w:rPr>
  </w:style>
  <w:style w:type="paragraph" w:customStyle="1" w:styleId="34">
    <w:name w:val="Заголовок №3"/>
    <w:basedOn w:val="a"/>
    <w:link w:val="33"/>
    <w:uiPriority w:val="99"/>
    <w:rsid w:val="005C5FD0"/>
    <w:pPr>
      <w:shd w:val="clear" w:color="auto" w:fill="FFFFFF"/>
      <w:spacing w:after="300" w:line="240" w:lineRule="atLeast"/>
      <w:jc w:val="both"/>
      <w:outlineLvl w:val="2"/>
    </w:pPr>
    <w:rPr>
      <w:rFonts w:ascii="Times New Roman" w:eastAsiaTheme="minorHAnsi" w:hAnsi="Times New Roman"/>
      <w:b/>
      <w:bCs/>
      <w:sz w:val="27"/>
      <w:szCs w:val="27"/>
    </w:rPr>
  </w:style>
  <w:style w:type="character" w:customStyle="1" w:styleId="120">
    <w:name w:val="Заголовок №1 (2)_"/>
    <w:basedOn w:val="a0"/>
    <w:link w:val="121"/>
    <w:uiPriority w:val="99"/>
    <w:rsid w:val="005C5FD0"/>
    <w:rPr>
      <w:rFonts w:ascii="Times New Roman" w:hAnsi="Times New Roman" w:cs="Times New Roman"/>
      <w:b/>
      <w:bCs/>
      <w:sz w:val="27"/>
      <w:szCs w:val="27"/>
      <w:shd w:val="clear" w:color="auto" w:fill="FFFFFF"/>
    </w:rPr>
  </w:style>
  <w:style w:type="paragraph" w:customStyle="1" w:styleId="121">
    <w:name w:val="Заголовок №1 (2)"/>
    <w:basedOn w:val="a"/>
    <w:link w:val="120"/>
    <w:uiPriority w:val="99"/>
    <w:rsid w:val="005C5FD0"/>
    <w:pPr>
      <w:shd w:val="clear" w:color="auto" w:fill="FFFFFF"/>
      <w:spacing w:after="300" w:line="240" w:lineRule="atLeast"/>
      <w:jc w:val="both"/>
      <w:outlineLvl w:val="0"/>
    </w:pPr>
    <w:rPr>
      <w:rFonts w:ascii="Times New Roman" w:eastAsiaTheme="minorHAnsi" w:hAnsi="Times New Roman"/>
      <w:b/>
      <w:bCs/>
      <w:sz w:val="27"/>
      <w:szCs w:val="27"/>
    </w:rPr>
  </w:style>
  <w:style w:type="character" w:customStyle="1" w:styleId="170">
    <w:name w:val="Основной текст (17)_"/>
    <w:basedOn w:val="a0"/>
    <w:link w:val="171"/>
    <w:uiPriority w:val="99"/>
    <w:locked/>
    <w:rsid w:val="005C5FD0"/>
    <w:rPr>
      <w:rFonts w:ascii="Times New Roman" w:hAnsi="Times New Roman" w:cs="Times New Roman"/>
      <w:shd w:val="clear" w:color="auto" w:fill="FFFFFF"/>
    </w:rPr>
  </w:style>
  <w:style w:type="paragraph" w:customStyle="1" w:styleId="171">
    <w:name w:val="Основной текст (17)1"/>
    <w:basedOn w:val="a"/>
    <w:link w:val="170"/>
    <w:uiPriority w:val="99"/>
    <w:rsid w:val="005C5FD0"/>
    <w:pPr>
      <w:shd w:val="clear" w:color="auto" w:fill="FFFFFF"/>
      <w:spacing w:after="0" w:line="240" w:lineRule="atLeast"/>
      <w:jc w:val="both"/>
    </w:pPr>
    <w:rPr>
      <w:rFonts w:ascii="Times New Roman" w:eastAsiaTheme="minorHAnsi" w:hAnsi="Times New Roman"/>
    </w:rPr>
  </w:style>
  <w:style w:type="character" w:customStyle="1" w:styleId="81pt">
    <w:name w:val="Основной текст (8) + Интервал 1 pt"/>
    <w:basedOn w:val="8"/>
    <w:uiPriority w:val="99"/>
    <w:rsid w:val="005C5FD0"/>
    <w:rPr>
      <w:rFonts w:ascii="Times New Roman" w:hAnsi="Times New Roman" w:cs="Times New Roman"/>
      <w:b/>
      <w:bCs/>
      <w:spacing w:val="30"/>
      <w:sz w:val="19"/>
      <w:szCs w:val="19"/>
      <w:shd w:val="clear" w:color="auto" w:fill="FFFFFF"/>
    </w:rPr>
  </w:style>
  <w:style w:type="character" w:customStyle="1" w:styleId="100">
    <w:name w:val="Основной текст (10)_"/>
    <w:basedOn w:val="a0"/>
    <w:link w:val="101"/>
    <w:uiPriority w:val="99"/>
    <w:locked/>
    <w:rsid w:val="005C5FD0"/>
    <w:rPr>
      <w:rFonts w:ascii="Segoe UI" w:hAnsi="Segoe UI" w:cs="Segoe UI"/>
      <w:noProof/>
      <w:sz w:val="8"/>
      <w:szCs w:val="8"/>
      <w:shd w:val="clear" w:color="auto" w:fill="FFFFFF"/>
    </w:rPr>
  </w:style>
  <w:style w:type="character" w:customStyle="1" w:styleId="130">
    <w:name w:val="Основной текст (13)_"/>
    <w:basedOn w:val="a0"/>
    <w:link w:val="131"/>
    <w:uiPriority w:val="99"/>
    <w:locked/>
    <w:rsid w:val="005C5FD0"/>
    <w:rPr>
      <w:rFonts w:ascii="Segoe UI" w:hAnsi="Segoe UI" w:cs="Segoe UI"/>
      <w:noProof/>
      <w:sz w:val="8"/>
      <w:szCs w:val="8"/>
      <w:shd w:val="clear" w:color="auto" w:fill="FFFFFF"/>
    </w:rPr>
  </w:style>
  <w:style w:type="paragraph" w:customStyle="1" w:styleId="101">
    <w:name w:val="Основной текст (10)"/>
    <w:basedOn w:val="a"/>
    <w:link w:val="100"/>
    <w:uiPriority w:val="99"/>
    <w:rsid w:val="005C5FD0"/>
    <w:pPr>
      <w:shd w:val="clear" w:color="auto" w:fill="FFFFFF"/>
      <w:spacing w:after="0" w:line="240" w:lineRule="atLeast"/>
      <w:jc w:val="right"/>
    </w:pPr>
    <w:rPr>
      <w:rFonts w:ascii="Segoe UI" w:eastAsiaTheme="minorHAnsi" w:hAnsi="Segoe UI" w:cs="Segoe UI"/>
      <w:noProof/>
      <w:sz w:val="8"/>
      <w:szCs w:val="8"/>
    </w:rPr>
  </w:style>
  <w:style w:type="paragraph" w:customStyle="1" w:styleId="131">
    <w:name w:val="Основной текст (13)"/>
    <w:basedOn w:val="a"/>
    <w:link w:val="130"/>
    <w:uiPriority w:val="99"/>
    <w:rsid w:val="005C5FD0"/>
    <w:pPr>
      <w:shd w:val="clear" w:color="auto" w:fill="FFFFFF"/>
      <w:spacing w:after="0" w:line="240" w:lineRule="atLeast"/>
      <w:jc w:val="both"/>
    </w:pPr>
    <w:rPr>
      <w:rFonts w:ascii="Segoe UI" w:eastAsiaTheme="minorHAnsi" w:hAnsi="Segoe UI" w:cs="Segoe UI"/>
      <w:noProof/>
      <w:sz w:val="8"/>
      <w:szCs w:val="8"/>
    </w:rPr>
  </w:style>
  <w:style w:type="character" w:customStyle="1" w:styleId="122">
    <w:name w:val="Основной текст (12)_"/>
    <w:basedOn w:val="a0"/>
    <w:link w:val="123"/>
    <w:uiPriority w:val="99"/>
    <w:locked/>
    <w:rsid w:val="005C5FD0"/>
    <w:rPr>
      <w:rFonts w:ascii="Segoe UI" w:hAnsi="Segoe UI" w:cs="Segoe UI"/>
      <w:noProof/>
      <w:sz w:val="8"/>
      <w:szCs w:val="8"/>
      <w:shd w:val="clear" w:color="auto" w:fill="FFFFFF"/>
    </w:rPr>
  </w:style>
  <w:style w:type="paragraph" w:customStyle="1" w:styleId="123">
    <w:name w:val="Основной текст (12)"/>
    <w:basedOn w:val="a"/>
    <w:link w:val="122"/>
    <w:uiPriority w:val="99"/>
    <w:rsid w:val="005C5FD0"/>
    <w:pPr>
      <w:shd w:val="clear" w:color="auto" w:fill="FFFFFF"/>
      <w:spacing w:after="0" w:line="240" w:lineRule="atLeast"/>
      <w:jc w:val="right"/>
    </w:pPr>
    <w:rPr>
      <w:rFonts w:ascii="Segoe UI" w:eastAsiaTheme="minorHAnsi" w:hAnsi="Segoe UI" w:cs="Segoe UI"/>
      <w:noProof/>
      <w:sz w:val="8"/>
      <w:szCs w:val="8"/>
    </w:rPr>
  </w:style>
  <w:style w:type="character" w:customStyle="1" w:styleId="ac">
    <w:name w:val="Подпись к таблице_"/>
    <w:basedOn w:val="a0"/>
    <w:link w:val="ad"/>
    <w:uiPriority w:val="99"/>
    <w:locked/>
    <w:rsid w:val="005C5FD0"/>
    <w:rPr>
      <w:rFonts w:ascii="Segoe UI" w:hAnsi="Segoe UI" w:cs="Segoe UI"/>
      <w:sz w:val="15"/>
      <w:szCs w:val="15"/>
      <w:shd w:val="clear" w:color="auto" w:fill="FFFFFF"/>
    </w:rPr>
  </w:style>
  <w:style w:type="paragraph" w:customStyle="1" w:styleId="ad">
    <w:name w:val="Подпись к таблице"/>
    <w:basedOn w:val="a"/>
    <w:link w:val="ac"/>
    <w:uiPriority w:val="99"/>
    <w:rsid w:val="005C5FD0"/>
    <w:pPr>
      <w:shd w:val="clear" w:color="auto" w:fill="FFFFFF"/>
      <w:spacing w:after="0" w:line="187" w:lineRule="exact"/>
      <w:ind w:firstLine="280"/>
      <w:jc w:val="both"/>
    </w:pPr>
    <w:rPr>
      <w:rFonts w:ascii="Segoe UI" w:eastAsiaTheme="minorHAnsi" w:hAnsi="Segoe UI" w:cs="Segoe UI"/>
      <w:sz w:val="15"/>
      <w:szCs w:val="15"/>
    </w:rPr>
  </w:style>
  <w:style w:type="character" w:customStyle="1" w:styleId="35">
    <w:name w:val="Основной текст (3)_"/>
    <w:basedOn w:val="a0"/>
    <w:link w:val="310"/>
    <w:uiPriority w:val="99"/>
    <w:locked/>
    <w:rsid w:val="005C5FD0"/>
    <w:rPr>
      <w:rFonts w:ascii="Segoe UI" w:hAnsi="Segoe UI" w:cs="Segoe UI"/>
      <w:spacing w:val="10"/>
      <w:sz w:val="15"/>
      <w:szCs w:val="15"/>
      <w:shd w:val="clear" w:color="auto" w:fill="FFFFFF"/>
    </w:rPr>
  </w:style>
  <w:style w:type="character" w:customStyle="1" w:styleId="30pt">
    <w:name w:val="Основной текст (3) + Интервал 0 pt"/>
    <w:basedOn w:val="35"/>
    <w:uiPriority w:val="99"/>
    <w:rsid w:val="005C5FD0"/>
    <w:rPr>
      <w:rFonts w:ascii="Segoe UI" w:hAnsi="Segoe UI" w:cs="Segoe UI"/>
      <w:spacing w:val="0"/>
      <w:sz w:val="15"/>
      <w:szCs w:val="15"/>
      <w:shd w:val="clear" w:color="auto" w:fill="FFFFFF"/>
    </w:rPr>
  </w:style>
  <w:style w:type="paragraph" w:customStyle="1" w:styleId="310">
    <w:name w:val="Основной текст (3)1"/>
    <w:basedOn w:val="a"/>
    <w:link w:val="35"/>
    <w:uiPriority w:val="99"/>
    <w:rsid w:val="005C5FD0"/>
    <w:pPr>
      <w:shd w:val="clear" w:color="auto" w:fill="FFFFFF"/>
      <w:spacing w:after="0" w:line="256" w:lineRule="exact"/>
      <w:jc w:val="center"/>
    </w:pPr>
    <w:rPr>
      <w:rFonts w:ascii="Segoe UI" w:eastAsiaTheme="minorHAnsi" w:hAnsi="Segoe UI" w:cs="Segoe UI"/>
      <w:spacing w:val="10"/>
      <w:sz w:val="15"/>
      <w:szCs w:val="15"/>
    </w:rPr>
  </w:style>
  <w:style w:type="character" w:customStyle="1" w:styleId="ae">
    <w:name w:val="Основной текст + Полужирный"/>
    <w:basedOn w:val="1"/>
    <w:uiPriority w:val="99"/>
    <w:rsid w:val="005C5FD0"/>
    <w:rPr>
      <w:rFonts w:ascii="Times New Roman" w:hAnsi="Times New Roman" w:cs="Times New Roman"/>
      <w:b/>
      <w:bCs/>
      <w:spacing w:val="0"/>
      <w:sz w:val="19"/>
      <w:szCs w:val="19"/>
      <w:shd w:val="clear" w:color="auto" w:fill="FFFFFF"/>
    </w:rPr>
  </w:style>
  <w:style w:type="character" w:customStyle="1" w:styleId="18">
    <w:name w:val="Основной текст (18)_"/>
    <w:basedOn w:val="a0"/>
    <w:link w:val="180"/>
    <w:uiPriority w:val="99"/>
    <w:locked/>
    <w:rsid w:val="005C5FD0"/>
    <w:rPr>
      <w:rFonts w:ascii="Segoe UI" w:hAnsi="Segoe UI" w:cs="Segoe UI"/>
      <w:noProof/>
      <w:sz w:val="8"/>
      <w:szCs w:val="8"/>
      <w:shd w:val="clear" w:color="auto" w:fill="FFFFFF"/>
    </w:rPr>
  </w:style>
  <w:style w:type="paragraph" w:customStyle="1" w:styleId="180">
    <w:name w:val="Основной текст (18)"/>
    <w:basedOn w:val="a"/>
    <w:link w:val="18"/>
    <w:uiPriority w:val="99"/>
    <w:rsid w:val="005C5FD0"/>
    <w:pPr>
      <w:shd w:val="clear" w:color="auto" w:fill="FFFFFF"/>
      <w:spacing w:after="0" w:line="240" w:lineRule="atLeast"/>
      <w:jc w:val="right"/>
    </w:pPr>
    <w:rPr>
      <w:rFonts w:ascii="Segoe UI" w:eastAsiaTheme="minorHAnsi" w:hAnsi="Segoe UI" w:cs="Segoe UI"/>
      <w:noProof/>
      <w:sz w:val="8"/>
      <w:szCs w:val="8"/>
    </w:rPr>
  </w:style>
  <w:style w:type="character" w:customStyle="1" w:styleId="19">
    <w:name w:val="Основной текст (19)_"/>
    <w:basedOn w:val="a0"/>
    <w:link w:val="190"/>
    <w:uiPriority w:val="99"/>
    <w:locked/>
    <w:rsid w:val="005C5FD0"/>
    <w:rPr>
      <w:rFonts w:ascii="Segoe UI" w:hAnsi="Segoe UI" w:cs="Segoe UI"/>
      <w:noProof/>
      <w:sz w:val="8"/>
      <w:szCs w:val="8"/>
      <w:shd w:val="clear" w:color="auto" w:fill="FFFFFF"/>
    </w:rPr>
  </w:style>
  <w:style w:type="paragraph" w:customStyle="1" w:styleId="190">
    <w:name w:val="Основной текст (19)"/>
    <w:basedOn w:val="a"/>
    <w:link w:val="19"/>
    <w:uiPriority w:val="99"/>
    <w:rsid w:val="005C5FD0"/>
    <w:pPr>
      <w:shd w:val="clear" w:color="auto" w:fill="FFFFFF"/>
      <w:spacing w:after="0" w:line="240" w:lineRule="atLeast"/>
      <w:jc w:val="right"/>
    </w:pPr>
    <w:rPr>
      <w:rFonts w:ascii="Segoe UI" w:eastAsiaTheme="minorHAnsi" w:hAnsi="Segoe UI" w:cs="Segoe UI"/>
      <w:noProof/>
      <w:sz w:val="8"/>
      <w:szCs w:val="8"/>
    </w:rPr>
  </w:style>
  <w:style w:type="character" w:customStyle="1" w:styleId="132">
    <w:name w:val="Заголовок №1 (3)_"/>
    <w:basedOn w:val="a0"/>
    <w:link w:val="1310"/>
    <w:uiPriority w:val="99"/>
    <w:locked/>
    <w:rsid w:val="005C5FD0"/>
    <w:rPr>
      <w:rFonts w:ascii="Times New Roman" w:hAnsi="Times New Roman" w:cs="Times New Roman"/>
      <w:shd w:val="clear" w:color="auto" w:fill="FFFFFF"/>
    </w:rPr>
  </w:style>
  <w:style w:type="paragraph" w:customStyle="1" w:styleId="1310">
    <w:name w:val="Заголовок №1 (3)1"/>
    <w:basedOn w:val="a"/>
    <w:link w:val="132"/>
    <w:uiPriority w:val="99"/>
    <w:rsid w:val="005C5FD0"/>
    <w:pPr>
      <w:shd w:val="clear" w:color="auto" w:fill="FFFFFF"/>
      <w:spacing w:before="360" w:after="300" w:line="240" w:lineRule="atLeast"/>
      <w:outlineLvl w:val="0"/>
    </w:pPr>
    <w:rPr>
      <w:rFonts w:ascii="Times New Roman" w:eastAsiaTheme="minorHAnsi" w:hAnsi="Times New Roman"/>
    </w:rPr>
  </w:style>
  <w:style w:type="character" w:customStyle="1" w:styleId="47">
    <w:name w:val="Основной текст (47)_"/>
    <w:basedOn w:val="a0"/>
    <w:link w:val="470"/>
    <w:uiPriority w:val="99"/>
    <w:locked/>
    <w:rsid w:val="005C5FD0"/>
    <w:rPr>
      <w:rFonts w:ascii="Times New Roman" w:hAnsi="Times New Roman" w:cs="Times New Roman"/>
      <w:noProof/>
      <w:sz w:val="18"/>
      <w:szCs w:val="18"/>
      <w:shd w:val="clear" w:color="auto" w:fill="FFFFFF"/>
    </w:rPr>
  </w:style>
  <w:style w:type="character" w:customStyle="1" w:styleId="52">
    <w:name w:val="Основной текст (52)_"/>
    <w:basedOn w:val="a0"/>
    <w:link w:val="520"/>
    <w:uiPriority w:val="99"/>
    <w:locked/>
    <w:rsid w:val="005C5FD0"/>
    <w:rPr>
      <w:rFonts w:ascii="Times New Roman" w:hAnsi="Times New Roman" w:cs="Times New Roman"/>
      <w:noProof/>
      <w:sz w:val="18"/>
      <w:szCs w:val="18"/>
      <w:shd w:val="clear" w:color="auto" w:fill="FFFFFF"/>
    </w:rPr>
  </w:style>
  <w:style w:type="character" w:customStyle="1" w:styleId="560">
    <w:name w:val="Основной текст (56)_"/>
    <w:basedOn w:val="a0"/>
    <w:link w:val="561"/>
    <w:uiPriority w:val="99"/>
    <w:locked/>
    <w:rsid w:val="005C5FD0"/>
    <w:rPr>
      <w:rFonts w:ascii="Times New Roman" w:hAnsi="Times New Roman" w:cs="Times New Roman"/>
      <w:noProof/>
      <w:sz w:val="17"/>
      <w:szCs w:val="17"/>
      <w:shd w:val="clear" w:color="auto" w:fill="FFFFFF"/>
    </w:rPr>
  </w:style>
  <w:style w:type="character" w:customStyle="1" w:styleId="591">
    <w:name w:val="Основной текст (59)_"/>
    <w:basedOn w:val="a0"/>
    <w:link w:val="592"/>
    <w:uiPriority w:val="99"/>
    <w:locked/>
    <w:rsid w:val="005C5FD0"/>
    <w:rPr>
      <w:rFonts w:ascii="Times New Roman" w:hAnsi="Times New Roman" w:cs="Times New Roman"/>
      <w:noProof/>
      <w:sz w:val="18"/>
      <w:szCs w:val="18"/>
      <w:shd w:val="clear" w:color="auto" w:fill="FFFFFF"/>
    </w:rPr>
  </w:style>
  <w:style w:type="paragraph" w:customStyle="1" w:styleId="470">
    <w:name w:val="Основной текст (47)"/>
    <w:basedOn w:val="a"/>
    <w:link w:val="47"/>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520">
    <w:name w:val="Основной текст (52)"/>
    <w:basedOn w:val="a"/>
    <w:link w:val="52"/>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561">
    <w:name w:val="Основной текст (56)"/>
    <w:basedOn w:val="a"/>
    <w:link w:val="560"/>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592">
    <w:name w:val="Основной текст (59)"/>
    <w:basedOn w:val="a"/>
    <w:link w:val="591"/>
    <w:uiPriority w:val="99"/>
    <w:rsid w:val="005C5FD0"/>
    <w:pPr>
      <w:shd w:val="clear" w:color="auto" w:fill="FFFFFF"/>
      <w:spacing w:after="0" w:line="240" w:lineRule="atLeast"/>
    </w:pPr>
    <w:rPr>
      <w:rFonts w:ascii="Times New Roman" w:eastAsiaTheme="minorHAnsi" w:hAnsi="Times New Roman"/>
      <w:noProof/>
      <w:sz w:val="18"/>
      <w:szCs w:val="18"/>
    </w:rPr>
  </w:style>
  <w:style w:type="character" w:customStyle="1" w:styleId="48">
    <w:name w:val="Основной текст (48)_"/>
    <w:basedOn w:val="a0"/>
    <w:link w:val="480"/>
    <w:uiPriority w:val="99"/>
    <w:locked/>
    <w:rsid w:val="005C5FD0"/>
    <w:rPr>
      <w:rFonts w:ascii="Times New Roman" w:hAnsi="Times New Roman" w:cs="Times New Roman"/>
      <w:noProof/>
      <w:sz w:val="17"/>
      <w:szCs w:val="17"/>
      <w:shd w:val="clear" w:color="auto" w:fill="FFFFFF"/>
    </w:rPr>
  </w:style>
  <w:style w:type="character" w:customStyle="1" w:styleId="514">
    <w:name w:val="Основной текст (51)_"/>
    <w:basedOn w:val="a0"/>
    <w:link w:val="515"/>
    <w:uiPriority w:val="99"/>
    <w:locked/>
    <w:rsid w:val="005C5FD0"/>
    <w:rPr>
      <w:rFonts w:ascii="Times New Roman" w:hAnsi="Times New Roman" w:cs="Times New Roman"/>
      <w:noProof/>
      <w:sz w:val="18"/>
      <w:szCs w:val="18"/>
      <w:shd w:val="clear" w:color="auto" w:fill="FFFFFF"/>
    </w:rPr>
  </w:style>
  <w:style w:type="character" w:customStyle="1" w:styleId="550">
    <w:name w:val="Основной текст (55)_"/>
    <w:basedOn w:val="a0"/>
    <w:link w:val="551"/>
    <w:uiPriority w:val="99"/>
    <w:locked/>
    <w:rsid w:val="005C5FD0"/>
    <w:rPr>
      <w:rFonts w:ascii="Times New Roman" w:hAnsi="Times New Roman" w:cs="Times New Roman"/>
      <w:noProof/>
      <w:sz w:val="17"/>
      <w:szCs w:val="17"/>
      <w:shd w:val="clear" w:color="auto" w:fill="FFFFFF"/>
    </w:rPr>
  </w:style>
  <w:style w:type="character" w:customStyle="1" w:styleId="62">
    <w:name w:val="Основной текст (62)_"/>
    <w:basedOn w:val="a0"/>
    <w:link w:val="620"/>
    <w:uiPriority w:val="99"/>
    <w:locked/>
    <w:rsid w:val="005C5FD0"/>
    <w:rPr>
      <w:rFonts w:ascii="Times New Roman" w:hAnsi="Times New Roman" w:cs="Times New Roman"/>
      <w:noProof/>
      <w:sz w:val="17"/>
      <w:szCs w:val="17"/>
      <w:shd w:val="clear" w:color="auto" w:fill="FFFFFF"/>
    </w:rPr>
  </w:style>
  <w:style w:type="paragraph" w:customStyle="1" w:styleId="480">
    <w:name w:val="Основной текст (48)"/>
    <w:basedOn w:val="a"/>
    <w:link w:val="48"/>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515">
    <w:name w:val="Основной текст (51)"/>
    <w:basedOn w:val="a"/>
    <w:link w:val="514"/>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551">
    <w:name w:val="Основной текст (55)"/>
    <w:basedOn w:val="a"/>
    <w:link w:val="550"/>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620">
    <w:name w:val="Основной текст (62)"/>
    <w:basedOn w:val="a"/>
    <w:link w:val="62"/>
    <w:uiPriority w:val="99"/>
    <w:rsid w:val="005C5FD0"/>
    <w:pPr>
      <w:shd w:val="clear" w:color="auto" w:fill="FFFFFF"/>
      <w:spacing w:after="0" w:line="240" w:lineRule="atLeast"/>
    </w:pPr>
    <w:rPr>
      <w:rFonts w:ascii="Times New Roman" w:eastAsiaTheme="minorHAnsi" w:hAnsi="Times New Roman"/>
      <w:noProof/>
      <w:sz w:val="17"/>
      <w:szCs w:val="17"/>
    </w:rPr>
  </w:style>
  <w:style w:type="character" w:customStyle="1" w:styleId="311">
    <w:name w:val="Основной текст (31)_"/>
    <w:basedOn w:val="a0"/>
    <w:link w:val="312"/>
    <w:uiPriority w:val="99"/>
    <w:locked/>
    <w:rsid w:val="005C5FD0"/>
    <w:rPr>
      <w:rFonts w:ascii="Times New Roman" w:hAnsi="Times New Roman" w:cs="Times New Roman"/>
      <w:noProof/>
      <w:sz w:val="17"/>
      <w:szCs w:val="17"/>
      <w:shd w:val="clear" w:color="auto" w:fill="FFFFFF"/>
    </w:rPr>
  </w:style>
  <w:style w:type="character" w:customStyle="1" w:styleId="340">
    <w:name w:val="Основной текст (34)_"/>
    <w:basedOn w:val="a0"/>
    <w:link w:val="341"/>
    <w:uiPriority w:val="99"/>
    <w:locked/>
    <w:rsid w:val="005C5FD0"/>
    <w:rPr>
      <w:rFonts w:ascii="Times New Roman" w:hAnsi="Times New Roman" w:cs="Times New Roman"/>
      <w:noProof/>
      <w:sz w:val="17"/>
      <w:szCs w:val="17"/>
      <w:shd w:val="clear" w:color="auto" w:fill="FFFFFF"/>
    </w:rPr>
  </w:style>
  <w:style w:type="character" w:customStyle="1" w:styleId="39">
    <w:name w:val="Основной текст (39)_"/>
    <w:basedOn w:val="a0"/>
    <w:link w:val="390"/>
    <w:uiPriority w:val="99"/>
    <w:locked/>
    <w:rsid w:val="005C5FD0"/>
    <w:rPr>
      <w:rFonts w:ascii="Times New Roman" w:hAnsi="Times New Roman" w:cs="Times New Roman"/>
      <w:noProof/>
      <w:sz w:val="17"/>
      <w:szCs w:val="17"/>
      <w:shd w:val="clear" w:color="auto" w:fill="FFFFFF"/>
    </w:rPr>
  </w:style>
  <w:style w:type="character" w:customStyle="1" w:styleId="63">
    <w:name w:val="Основной текст (63)_"/>
    <w:basedOn w:val="a0"/>
    <w:link w:val="630"/>
    <w:uiPriority w:val="99"/>
    <w:locked/>
    <w:rsid w:val="005C5FD0"/>
    <w:rPr>
      <w:rFonts w:ascii="Times New Roman" w:hAnsi="Times New Roman" w:cs="Times New Roman"/>
      <w:noProof/>
      <w:sz w:val="17"/>
      <w:szCs w:val="17"/>
      <w:shd w:val="clear" w:color="auto" w:fill="FFFFFF"/>
    </w:rPr>
  </w:style>
  <w:style w:type="character" w:customStyle="1" w:styleId="65">
    <w:name w:val="Основной текст (65)_"/>
    <w:basedOn w:val="a0"/>
    <w:link w:val="650"/>
    <w:uiPriority w:val="99"/>
    <w:locked/>
    <w:rsid w:val="005C5FD0"/>
    <w:rPr>
      <w:rFonts w:ascii="Times New Roman" w:hAnsi="Times New Roman" w:cs="Times New Roman"/>
      <w:noProof/>
      <w:sz w:val="18"/>
      <w:szCs w:val="18"/>
      <w:shd w:val="clear" w:color="auto" w:fill="FFFFFF"/>
    </w:rPr>
  </w:style>
  <w:style w:type="character" w:customStyle="1" w:styleId="70">
    <w:name w:val="Основной текст (70)_"/>
    <w:basedOn w:val="a0"/>
    <w:link w:val="700"/>
    <w:uiPriority w:val="99"/>
    <w:locked/>
    <w:rsid w:val="005C5FD0"/>
    <w:rPr>
      <w:rFonts w:ascii="Times New Roman" w:hAnsi="Times New Roman" w:cs="Times New Roman"/>
      <w:noProof/>
      <w:sz w:val="18"/>
      <w:szCs w:val="18"/>
      <w:shd w:val="clear" w:color="auto" w:fill="FFFFFF"/>
    </w:rPr>
  </w:style>
  <w:style w:type="paragraph" w:customStyle="1" w:styleId="312">
    <w:name w:val="Основной текст (31)"/>
    <w:basedOn w:val="a"/>
    <w:link w:val="311"/>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341">
    <w:name w:val="Основной текст (34)"/>
    <w:basedOn w:val="a"/>
    <w:link w:val="340"/>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390">
    <w:name w:val="Основной текст (39)"/>
    <w:basedOn w:val="a"/>
    <w:link w:val="39"/>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630">
    <w:name w:val="Основной текст (63)"/>
    <w:basedOn w:val="a"/>
    <w:link w:val="63"/>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650">
    <w:name w:val="Основной текст (65)"/>
    <w:basedOn w:val="a"/>
    <w:link w:val="65"/>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700">
    <w:name w:val="Основной текст (70)"/>
    <w:basedOn w:val="a"/>
    <w:link w:val="70"/>
    <w:uiPriority w:val="99"/>
    <w:rsid w:val="005C5FD0"/>
    <w:pPr>
      <w:shd w:val="clear" w:color="auto" w:fill="FFFFFF"/>
      <w:spacing w:after="0" w:line="240" w:lineRule="atLeast"/>
    </w:pPr>
    <w:rPr>
      <w:rFonts w:ascii="Times New Roman" w:eastAsiaTheme="minorHAnsi" w:hAnsi="Times New Roman"/>
      <w:noProof/>
      <w:sz w:val="18"/>
      <w:szCs w:val="18"/>
    </w:rPr>
  </w:style>
  <w:style w:type="character" w:customStyle="1" w:styleId="28">
    <w:name w:val="Основной текст (28)_"/>
    <w:basedOn w:val="a0"/>
    <w:link w:val="280"/>
    <w:uiPriority w:val="99"/>
    <w:locked/>
    <w:rsid w:val="005C5FD0"/>
    <w:rPr>
      <w:rFonts w:ascii="Times New Roman" w:hAnsi="Times New Roman" w:cs="Times New Roman"/>
      <w:noProof/>
      <w:sz w:val="17"/>
      <w:szCs w:val="17"/>
      <w:shd w:val="clear" w:color="auto" w:fill="FFFFFF"/>
    </w:rPr>
  </w:style>
  <w:style w:type="character" w:customStyle="1" w:styleId="38">
    <w:name w:val="Основной текст (38)_"/>
    <w:basedOn w:val="a0"/>
    <w:link w:val="380"/>
    <w:uiPriority w:val="99"/>
    <w:locked/>
    <w:rsid w:val="005C5FD0"/>
    <w:rPr>
      <w:rFonts w:ascii="Times New Roman" w:hAnsi="Times New Roman" w:cs="Times New Roman"/>
      <w:noProof/>
      <w:sz w:val="17"/>
      <w:szCs w:val="17"/>
      <w:shd w:val="clear" w:color="auto" w:fill="FFFFFF"/>
    </w:rPr>
  </w:style>
  <w:style w:type="character" w:customStyle="1" w:styleId="400">
    <w:name w:val="Основной текст (40)_"/>
    <w:basedOn w:val="a0"/>
    <w:link w:val="401"/>
    <w:uiPriority w:val="99"/>
    <w:locked/>
    <w:rsid w:val="005C5FD0"/>
    <w:rPr>
      <w:rFonts w:ascii="Times New Roman" w:hAnsi="Times New Roman" w:cs="Times New Roman"/>
      <w:noProof/>
      <w:sz w:val="18"/>
      <w:szCs w:val="18"/>
      <w:shd w:val="clear" w:color="auto" w:fill="FFFFFF"/>
    </w:rPr>
  </w:style>
  <w:style w:type="character" w:customStyle="1" w:styleId="43">
    <w:name w:val="Основной текст (43)_"/>
    <w:basedOn w:val="a0"/>
    <w:link w:val="430"/>
    <w:uiPriority w:val="99"/>
    <w:locked/>
    <w:rsid w:val="005C5FD0"/>
    <w:rPr>
      <w:rFonts w:ascii="Times New Roman" w:hAnsi="Times New Roman" w:cs="Times New Roman"/>
      <w:noProof/>
      <w:sz w:val="18"/>
      <w:szCs w:val="18"/>
      <w:shd w:val="clear" w:color="auto" w:fill="FFFFFF"/>
    </w:rPr>
  </w:style>
  <w:style w:type="character" w:customStyle="1" w:styleId="49">
    <w:name w:val="Основной текст (49)_"/>
    <w:basedOn w:val="a0"/>
    <w:link w:val="490"/>
    <w:uiPriority w:val="99"/>
    <w:locked/>
    <w:rsid w:val="005C5FD0"/>
    <w:rPr>
      <w:rFonts w:ascii="Times New Roman" w:hAnsi="Times New Roman" w:cs="Times New Roman"/>
      <w:noProof/>
      <w:sz w:val="17"/>
      <w:szCs w:val="17"/>
      <w:shd w:val="clear" w:color="auto" w:fill="FFFFFF"/>
    </w:rPr>
  </w:style>
  <w:style w:type="character" w:customStyle="1" w:styleId="57">
    <w:name w:val="Основной текст (57)_"/>
    <w:basedOn w:val="a0"/>
    <w:link w:val="570"/>
    <w:uiPriority w:val="99"/>
    <w:locked/>
    <w:rsid w:val="005C5FD0"/>
    <w:rPr>
      <w:rFonts w:ascii="Times New Roman" w:hAnsi="Times New Roman" w:cs="Times New Roman"/>
      <w:noProof/>
      <w:sz w:val="18"/>
      <w:szCs w:val="18"/>
      <w:shd w:val="clear" w:color="auto" w:fill="FFFFFF"/>
    </w:rPr>
  </w:style>
  <w:style w:type="character" w:customStyle="1" w:styleId="61">
    <w:name w:val="Основной текст (61)_"/>
    <w:basedOn w:val="a0"/>
    <w:link w:val="610"/>
    <w:uiPriority w:val="99"/>
    <w:locked/>
    <w:rsid w:val="005C5FD0"/>
    <w:rPr>
      <w:rFonts w:ascii="Times New Roman" w:hAnsi="Times New Roman" w:cs="Times New Roman"/>
      <w:noProof/>
      <w:sz w:val="17"/>
      <w:szCs w:val="17"/>
      <w:shd w:val="clear" w:color="auto" w:fill="FFFFFF"/>
    </w:rPr>
  </w:style>
  <w:style w:type="paragraph" w:customStyle="1" w:styleId="280">
    <w:name w:val="Основной текст (28)"/>
    <w:basedOn w:val="a"/>
    <w:link w:val="28"/>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380">
    <w:name w:val="Основной текст (38)"/>
    <w:basedOn w:val="a"/>
    <w:link w:val="38"/>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401">
    <w:name w:val="Основной текст (40)"/>
    <w:basedOn w:val="a"/>
    <w:link w:val="400"/>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430">
    <w:name w:val="Основной текст (43)"/>
    <w:basedOn w:val="a"/>
    <w:link w:val="43"/>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490">
    <w:name w:val="Основной текст (49)"/>
    <w:basedOn w:val="a"/>
    <w:link w:val="49"/>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570">
    <w:name w:val="Основной текст (57)"/>
    <w:basedOn w:val="a"/>
    <w:link w:val="57"/>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610">
    <w:name w:val="Основной текст (61)"/>
    <w:basedOn w:val="a"/>
    <w:link w:val="61"/>
    <w:uiPriority w:val="99"/>
    <w:rsid w:val="005C5FD0"/>
    <w:pPr>
      <w:shd w:val="clear" w:color="auto" w:fill="FFFFFF"/>
      <w:spacing w:after="0" w:line="240" w:lineRule="atLeast"/>
    </w:pPr>
    <w:rPr>
      <w:rFonts w:ascii="Times New Roman" w:eastAsiaTheme="minorHAnsi" w:hAnsi="Times New Roman"/>
      <w:noProof/>
      <w:sz w:val="17"/>
      <w:szCs w:val="17"/>
    </w:rPr>
  </w:style>
  <w:style w:type="character" w:customStyle="1" w:styleId="500">
    <w:name w:val="Основной текст (50)_"/>
    <w:basedOn w:val="a0"/>
    <w:link w:val="501"/>
    <w:uiPriority w:val="99"/>
    <w:locked/>
    <w:rsid w:val="005C5FD0"/>
    <w:rPr>
      <w:rFonts w:ascii="Times New Roman" w:hAnsi="Times New Roman" w:cs="Times New Roman"/>
      <w:noProof/>
      <w:sz w:val="18"/>
      <w:szCs w:val="18"/>
      <w:shd w:val="clear" w:color="auto" w:fill="FFFFFF"/>
    </w:rPr>
  </w:style>
  <w:style w:type="character" w:customStyle="1" w:styleId="58">
    <w:name w:val="Основной текст (58)_"/>
    <w:basedOn w:val="a0"/>
    <w:link w:val="580"/>
    <w:uiPriority w:val="99"/>
    <w:locked/>
    <w:rsid w:val="005C5FD0"/>
    <w:rPr>
      <w:rFonts w:ascii="Times New Roman" w:hAnsi="Times New Roman" w:cs="Times New Roman"/>
      <w:noProof/>
      <w:sz w:val="18"/>
      <w:szCs w:val="18"/>
      <w:shd w:val="clear" w:color="auto" w:fill="FFFFFF"/>
    </w:rPr>
  </w:style>
  <w:style w:type="character" w:customStyle="1" w:styleId="66">
    <w:name w:val="Основной текст (66)_"/>
    <w:basedOn w:val="a0"/>
    <w:link w:val="660"/>
    <w:uiPriority w:val="99"/>
    <w:locked/>
    <w:rsid w:val="005C5FD0"/>
    <w:rPr>
      <w:rFonts w:ascii="Times New Roman" w:hAnsi="Times New Roman" w:cs="Times New Roman"/>
      <w:noProof/>
      <w:sz w:val="17"/>
      <w:szCs w:val="17"/>
      <w:shd w:val="clear" w:color="auto" w:fill="FFFFFF"/>
    </w:rPr>
  </w:style>
  <w:style w:type="character" w:customStyle="1" w:styleId="69">
    <w:name w:val="Основной текст (69)_"/>
    <w:basedOn w:val="a0"/>
    <w:link w:val="690"/>
    <w:uiPriority w:val="99"/>
    <w:locked/>
    <w:rsid w:val="005C5FD0"/>
    <w:rPr>
      <w:rFonts w:ascii="Times New Roman" w:hAnsi="Times New Roman" w:cs="Times New Roman"/>
      <w:noProof/>
      <w:sz w:val="17"/>
      <w:szCs w:val="17"/>
      <w:shd w:val="clear" w:color="auto" w:fill="FFFFFF"/>
    </w:rPr>
  </w:style>
  <w:style w:type="paragraph" w:customStyle="1" w:styleId="501">
    <w:name w:val="Основной текст (50)"/>
    <w:basedOn w:val="a"/>
    <w:link w:val="500"/>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580">
    <w:name w:val="Основной текст (58)"/>
    <w:basedOn w:val="a"/>
    <w:link w:val="58"/>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660">
    <w:name w:val="Основной текст (66)"/>
    <w:basedOn w:val="a"/>
    <w:link w:val="66"/>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690">
    <w:name w:val="Основной текст (69)"/>
    <w:basedOn w:val="a"/>
    <w:link w:val="69"/>
    <w:uiPriority w:val="99"/>
    <w:rsid w:val="005C5FD0"/>
    <w:pPr>
      <w:shd w:val="clear" w:color="auto" w:fill="FFFFFF"/>
      <w:spacing w:after="0" w:line="240" w:lineRule="atLeast"/>
    </w:pPr>
    <w:rPr>
      <w:rFonts w:ascii="Times New Roman" w:eastAsiaTheme="minorHAnsi" w:hAnsi="Times New Roman"/>
      <w:noProof/>
      <w:sz w:val="17"/>
      <w:szCs w:val="17"/>
    </w:rPr>
  </w:style>
  <w:style w:type="character" w:customStyle="1" w:styleId="26">
    <w:name w:val="Основной текст (26)_"/>
    <w:basedOn w:val="a0"/>
    <w:link w:val="260"/>
    <w:uiPriority w:val="99"/>
    <w:locked/>
    <w:rsid w:val="005C5FD0"/>
    <w:rPr>
      <w:rFonts w:ascii="Times New Roman" w:hAnsi="Times New Roman" w:cs="Times New Roman"/>
      <w:noProof/>
      <w:sz w:val="17"/>
      <w:szCs w:val="17"/>
      <w:shd w:val="clear" w:color="auto" w:fill="FFFFFF"/>
    </w:rPr>
  </w:style>
  <w:style w:type="character" w:customStyle="1" w:styleId="320">
    <w:name w:val="Основной текст (32)_"/>
    <w:basedOn w:val="a0"/>
    <w:link w:val="321"/>
    <w:uiPriority w:val="99"/>
    <w:locked/>
    <w:rsid w:val="005C5FD0"/>
    <w:rPr>
      <w:rFonts w:ascii="Times New Roman" w:hAnsi="Times New Roman" w:cs="Times New Roman"/>
      <w:noProof/>
      <w:sz w:val="17"/>
      <w:szCs w:val="17"/>
      <w:shd w:val="clear" w:color="auto" w:fill="FFFFFF"/>
    </w:rPr>
  </w:style>
  <w:style w:type="character" w:customStyle="1" w:styleId="330">
    <w:name w:val="Основной текст (33)_"/>
    <w:basedOn w:val="a0"/>
    <w:link w:val="331"/>
    <w:uiPriority w:val="99"/>
    <w:locked/>
    <w:rsid w:val="005C5FD0"/>
    <w:rPr>
      <w:rFonts w:ascii="Times New Roman" w:hAnsi="Times New Roman" w:cs="Times New Roman"/>
      <w:noProof/>
      <w:sz w:val="17"/>
      <w:szCs w:val="17"/>
      <w:shd w:val="clear" w:color="auto" w:fill="FFFFFF"/>
    </w:rPr>
  </w:style>
  <w:style w:type="character" w:customStyle="1" w:styleId="64">
    <w:name w:val="Основной текст (64)_"/>
    <w:basedOn w:val="a0"/>
    <w:link w:val="640"/>
    <w:uiPriority w:val="99"/>
    <w:locked/>
    <w:rsid w:val="005C5FD0"/>
    <w:rPr>
      <w:rFonts w:ascii="Times New Roman" w:hAnsi="Times New Roman" w:cs="Times New Roman"/>
      <w:noProof/>
      <w:sz w:val="18"/>
      <w:szCs w:val="18"/>
      <w:shd w:val="clear" w:color="auto" w:fill="FFFFFF"/>
    </w:rPr>
  </w:style>
  <w:style w:type="character" w:customStyle="1" w:styleId="67">
    <w:name w:val="Основной текст (67)_"/>
    <w:basedOn w:val="a0"/>
    <w:link w:val="670"/>
    <w:uiPriority w:val="99"/>
    <w:locked/>
    <w:rsid w:val="005C5FD0"/>
    <w:rPr>
      <w:rFonts w:ascii="Times New Roman" w:hAnsi="Times New Roman" w:cs="Times New Roman"/>
      <w:noProof/>
      <w:sz w:val="17"/>
      <w:szCs w:val="17"/>
      <w:shd w:val="clear" w:color="auto" w:fill="FFFFFF"/>
    </w:rPr>
  </w:style>
  <w:style w:type="character" w:customStyle="1" w:styleId="717">
    <w:name w:val="Основной текст (71)_"/>
    <w:basedOn w:val="a0"/>
    <w:link w:val="718"/>
    <w:uiPriority w:val="99"/>
    <w:locked/>
    <w:rsid w:val="005C5FD0"/>
    <w:rPr>
      <w:rFonts w:ascii="Times New Roman" w:hAnsi="Times New Roman" w:cs="Times New Roman"/>
      <w:noProof/>
      <w:sz w:val="17"/>
      <w:szCs w:val="17"/>
      <w:shd w:val="clear" w:color="auto" w:fill="FFFFFF"/>
    </w:rPr>
  </w:style>
  <w:style w:type="paragraph" w:customStyle="1" w:styleId="260">
    <w:name w:val="Основной текст (26)"/>
    <w:basedOn w:val="a"/>
    <w:link w:val="26"/>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321">
    <w:name w:val="Основной текст (32)"/>
    <w:basedOn w:val="a"/>
    <w:link w:val="320"/>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331">
    <w:name w:val="Основной текст (33)"/>
    <w:basedOn w:val="a"/>
    <w:link w:val="330"/>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640">
    <w:name w:val="Основной текст (64)"/>
    <w:basedOn w:val="a"/>
    <w:link w:val="64"/>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670">
    <w:name w:val="Основной текст (67)"/>
    <w:basedOn w:val="a"/>
    <w:link w:val="67"/>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718">
    <w:name w:val="Основной текст (71)"/>
    <w:basedOn w:val="a"/>
    <w:link w:val="717"/>
    <w:uiPriority w:val="99"/>
    <w:rsid w:val="005C5FD0"/>
    <w:pPr>
      <w:shd w:val="clear" w:color="auto" w:fill="FFFFFF"/>
      <w:spacing w:after="0" w:line="240" w:lineRule="atLeast"/>
    </w:pPr>
    <w:rPr>
      <w:rFonts w:ascii="Times New Roman" w:eastAsiaTheme="minorHAnsi" w:hAnsi="Times New Roman"/>
      <w:noProof/>
      <w:sz w:val="17"/>
      <w:szCs w:val="17"/>
    </w:rPr>
  </w:style>
  <w:style w:type="character" w:customStyle="1" w:styleId="60">
    <w:name w:val="Основной текст (60)_"/>
    <w:basedOn w:val="a0"/>
    <w:link w:val="600"/>
    <w:uiPriority w:val="99"/>
    <w:locked/>
    <w:rsid w:val="005C5FD0"/>
    <w:rPr>
      <w:rFonts w:ascii="Times New Roman" w:hAnsi="Times New Roman" w:cs="Times New Roman"/>
      <w:noProof/>
      <w:sz w:val="18"/>
      <w:szCs w:val="18"/>
      <w:shd w:val="clear" w:color="auto" w:fill="FFFFFF"/>
    </w:rPr>
  </w:style>
  <w:style w:type="character" w:customStyle="1" w:styleId="68">
    <w:name w:val="Основной текст (68)_"/>
    <w:basedOn w:val="a0"/>
    <w:link w:val="680"/>
    <w:uiPriority w:val="99"/>
    <w:locked/>
    <w:rsid w:val="005C5FD0"/>
    <w:rPr>
      <w:rFonts w:ascii="Times New Roman" w:hAnsi="Times New Roman" w:cs="Times New Roman"/>
      <w:noProof/>
      <w:sz w:val="18"/>
      <w:szCs w:val="18"/>
      <w:shd w:val="clear" w:color="auto" w:fill="FFFFFF"/>
    </w:rPr>
  </w:style>
  <w:style w:type="character" w:customStyle="1" w:styleId="72">
    <w:name w:val="Основной текст (72)_"/>
    <w:basedOn w:val="a0"/>
    <w:link w:val="720"/>
    <w:uiPriority w:val="99"/>
    <w:locked/>
    <w:rsid w:val="005C5FD0"/>
    <w:rPr>
      <w:rFonts w:ascii="Times New Roman" w:hAnsi="Times New Roman" w:cs="Times New Roman"/>
      <w:noProof/>
      <w:sz w:val="17"/>
      <w:szCs w:val="17"/>
      <w:shd w:val="clear" w:color="auto" w:fill="FFFFFF"/>
    </w:rPr>
  </w:style>
  <w:style w:type="paragraph" w:customStyle="1" w:styleId="600">
    <w:name w:val="Основной текст (60)"/>
    <w:basedOn w:val="a"/>
    <w:link w:val="60"/>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680">
    <w:name w:val="Основной текст (68)"/>
    <w:basedOn w:val="a"/>
    <w:link w:val="68"/>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720">
    <w:name w:val="Основной текст (72)"/>
    <w:basedOn w:val="a"/>
    <w:link w:val="72"/>
    <w:uiPriority w:val="99"/>
    <w:rsid w:val="005C5FD0"/>
    <w:pPr>
      <w:shd w:val="clear" w:color="auto" w:fill="FFFFFF"/>
      <w:spacing w:after="0" w:line="240" w:lineRule="atLeast"/>
    </w:pPr>
    <w:rPr>
      <w:rFonts w:ascii="Times New Roman" w:eastAsiaTheme="minorHAnsi" w:hAnsi="Times New Roman"/>
      <w:noProof/>
      <w:sz w:val="17"/>
      <w:szCs w:val="17"/>
    </w:rPr>
  </w:style>
  <w:style w:type="character" w:customStyle="1" w:styleId="23">
    <w:name w:val="Основной текст (23)_"/>
    <w:basedOn w:val="a0"/>
    <w:link w:val="230"/>
    <w:uiPriority w:val="99"/>
    <w:locked/>
    <w:rsid w:val="005C5FD0"/>
    <w:rPr>
      <w:rFonts w:ascii="Times New Roman" w:hAnsi="Times New Roman" w:cs="Times New Roman"/>
      <w:noProof/>
      <w:sz w:val="17"/>
      <w:szCs w:val="17"/>
      <w:shd w:val="clear" w:color="auto" w:fill="FFFFFF"/>
    </w:rPr>
  </w:style>
  <w:style w:type="character" w:customStyle="1" w:styleId="24">
    <w:name w:val="Основной текст (24)_"/>
    <w:basedOn w:val="a0"/>
    <w:link w:val="240"/>
    <w:uiPriority w:val="99"/>
    <w:locked/>
    <w:rsid w:val="005C5FD0"/>
    <w:rPr>
      <w:rFonts w:ascii="Times New Roman" w:hAnsi="Times New Roman" w:cs="Times New Roman"/>
      <w:noProof/>
      <w:sz w:val="16"/>
      <w:szCs w:val="16"/>
      <w:shd w:val="clear" w:color="auto" w:fill="FFFFFF"/>
    </w:rPr>
  </w:style>
  <w:style w:type="character" w:customStyle="1" w:styleId="27">
    <w:name w:val="Основной текст (27)_"/>
    <w:basedOn w:val="a0"/>
    <w:link w:val="270"/>
    <w:uiPriority w:val="99"/>
    <w:locked/>
    <w:rsid w:val="005C5FD0"/>
    <w:rPr>
      <w:rFonts w:ascii="Times New Roman" w:hAnsi="Times New Roman" w:cs="Times New Roman"/>
      <w:noProof/>
      <w:sz w:val="16"/>
      <w:szCs w:val="16"/>
      <w:shd w:val="clear" w:color="auto" w:fill="FFFFFF"/>
    </w:rPr>
  </w:style>
  <w:style w:type="character" w:customStyle="1" w:styleId="350">
    <w:name w:val="Основной текст (35)_"/>
    <w:basedOn w:val="a0"/>
    <w:link w:val="351"/>
    <w:uiPriority w:val="99"/>
    <w:locked/>
    <w:rsid w:val="005C5FD0"/>
    <w:rPr>
      <w:rFonts w:ascii="Times New Roman" w:hAnsi="Times New Roman" w:cs="Times New Roman"/>
      <w:noProof/>
      <w:sz w:val="17"/>
      <w:szCs w:val="17"/>
      <w:shd w:val="clear" w:color="auto" w:fill="FFFFFF"/>
    </w:rPr>
  </w:style>
  <w:style w:type="character" w:customStyle="1" w:styleId="46">
    <w:name w:val="Основной текст (46)_"/>
    <w:basedOn w:val="a0"/>
    <w:link w:val="460"/>
    <w:uiPriority w:val="99"/>
    <w:locked/>
    <w:rsid w:val="005C5FD0"/>
    <w:rPr>
      <w:rFonts w:ascii="Times New Roman" w:hAnsi="Times New Roman" w:cs="Times New Roman"/>
      <w:noProof/>
      <w:sz w:val="16"/>
      <w:szCs w:val="16"/>
      <w:shd w:val="clear" w:color="auto" w:fill="FFFFFF"/>
    </w:rPr>
  </w:style>
  <w:style w:type="character" w:customStyle="1" w:styleId="53">
    <w:name w:val="Основной текст (53)_"/>
    <w:basedOn w:val="a0"/>
    <w:link w:val="530"/>
    <w:uiPriority w:val="99"/>
    <w:locked/>
    <w:rsid w:val="005C5FD0"/>
    <w:rPr>
      <w:rFonts w:ascii="Times New Roman" w:hAnsi="Times New Roman" w:cs="Times New Roman"/>
      <w:noProof/>
      <w:sz w:val="16"/>
      <w:szCs w:val="16"/>
      <w:shd w:val="clear" w:color="auto" w:fill="FFFFFF"/>
    </w:rPr>
  </w:style>
  <w:style w:type="paragraph" w:customStyle="1" w:styleId="230">
    <w:name w:val="Основной текст (23)"/>
    <w:basedOn w:val="a"/>
    <w:link w:val="23"/>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240">
    <w:name w:val="Основной текст (24)"/>
    <w:basedOn w:val="a"/>
    <w:link w:val="24"/>
    <w:uiPriority w:val="99"/>
    <w:rsid w:val="005C5FD0"/>
    <w:pPr>
      <w:shd w:val="clear" w:color="auto" w:fill="FFFFFF"/>
      <w:spacing w:after="0" w:line="240" w:lineRule="atLeast"/>
    </w:pPr>
    <w:rPr>
      <w:rFonts w:ascii="Times New Roman" w:eastAsiaTheme="minorHAnsi" w:hAnsi="Times New Roman"/>
      <w:noProof/>
      <w:sz w:val="16"/>
      <w:szCs w:val="16"/>
    </w:rPr>
  </w:style>
  <w:style w:type="paragraph" w:customStyle="1" w:styleId="270">
    <w:name w:val="Основной текст (27)"/>
    <w:basedOn w:val="a"/>
    <w:link w:val="27"/>
    <w:uiPriority w:val="99"/>
    <w:rsid w:val="005C5FD0"/>
    <w:pPr>
      <w:shd w:val="clear" w:color="auto" w:fill="FFFFFF"/>
      <w:spacing w:after="0" w:line="240" w:lineRule="atLeast"/>
    </w:pPr>
    <w:rPr>
      <w:rFonts w:ascii="Times New Roman" w:eastAsiaTheme="minorHAnsi" w:hAnsi="Times New Roman"/>
      <w:noProof/>
      <w:sz w:val="16"/>
      <w:szCs w:val="16"/>
    </w:rPr>
  </w:style>
  <w:style w:type="paragraph" w:customStyle="1" w:styleId="351">
    <w:name w:val="Основной текст (35)"/>
    <w:basedOn w:val="a"/>
    <w:link w:val="350"/>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460">
    <w:name w:val="Основной текст (46)"/>
    <w:basedOn w:val="a"/>
    <w:link w:val="46"/>
    <w:uiPriority w:val="99"/>
    <w:rsid w:val="005C5FD0"/>
    <w:pPr>
      <w:shd w:val="clear" w:color="auto" w:fill="FFFFFF"/>
      <w:spacing w:after="0" w:line="240" w:lineRule="atLeast"/>
    </w:pPr>
    <w:rPr>
      <w:rFonts w:ascii="Times New Roman" w:eastAsiaTheme="minorHAnsi" w:hAnsi="Times New Roman"/>
      <w:noProof/>
      <w:sz w:val="16"/>
      <w:szCs w:val="16"/>
    </w:rPr>
  </w:style>
  <w:style w:type="paragraph" w:customStyle="1" w:styleId="530">
    <w:name w:val="Основной текст (53)"/>
    <w:basedOn w:val="a"/>
    <w:link w:val="53"/>
    <w:uiPriority w:val="99"/>
    <w:rsid w:val="005C5FD0"/>
    <w:pPr>
      <w:shd w:val="clear" w:color="auto" w:fill="FFFFFF"/>
      <w:spacing w:after="0" w:line="240" w:lineRule="atLeast"/>
    </w:pPr>
    <w:rPr>
      <w:rFonts w:ascii="Times New Roman" w:eastAsiaTheme="minorHAnsi" w:hAnsi="Times New Roman"/>
      <w:noProof/>
      <w:sz w:val="16"/>
      <w:szCs w:val="16"/>
    </w:rPr>
  </w:style>
  <w:style w:type="character" w:customStyle="1" w:styleId="29">
    <w:name w:val="Основной текст (29)_"/>
    <w:basedOn w:val="a0"/>
    <w:link w:val="290"/>
    <w:uiPriority w:val="99"/>
    <w:locked/>
    <w:rsid w:val="005C5FD0"/>
    <w:rPr>
      <w:rFonts w:ascii="Times New Roman" w:hAnsi="Times New Roman" w:cs="Times New Roman"/>
      <w:noProof/>
      <w:sz w:val="17"/>
      <w:szCs w:val="17"/>
      <w:shd w:val="clear" w:color="auto" w:fill="FFFFFF"/>
    </w:rPr>
  </w:style>
  <w:style w:type="character" w:customStyle="1" w:styleId="37">
    <w:name w:val="Основной текст (37)_"/>
    <w:basedOn w:val="a0"/>
    <w:link w:val="370"/>
    <w:uiPriority w:val="99"/>
    <w:locked/>
    <w:rsid w:val="005C5FD0"/>
    <w:rPr>
      <w:rFonts w:ascii="Times New Roman" w:hAnsi="Times New Roman" w:cs="Times New Roman"/>
      <w:noProof/>
      <w:sz w:val="17"/>
      <w:szCs w:val="17"/>
      <w:shd w:val="clear" w:color="auto" w:fill="FFFFFF"/>
    </w:rPr>
  </w:style>
  <w:style w:type="character" w:customStyle="1" w:styleId="42">
    <w:name w:val="Основной текст (42)_"/>
    <w:basedOn w:val="a0"/>
    <w:link w:val="420"/>
    <w:uiPriority w:val="99"/>
    <w:locked/>
    <w:rsid w:val="005C5FD0"/>
    <w:rPr>
      <w:rFonts w:ascii="Times New Roman" w:hAnsi="Times New Roman" w:cs="Times New Roman"/>
      <w:noProof/>
      <w:sz w:val="18"/>
      <w:szCs w:val="18"/>
      <w:shd w:val="clear" w:color="auto" w:fill="FFFFFF"/>
    </w:rPr>
  </w:style>
  <w:style w:type="character" w:customStyle="1" w:styleId="44">
    <w:name w:val="Основной текст (44)_"/>
    <w:basedOn w:val="a0"/>
    <w:link w:val="440"/>
    <w:uiPriority w:val="99"/>
    <w:locked/>
    <w:rsid w:val="005C5FD0"/>
    <w:rPr>
      <w:rFonts w:ascii="Times New Roman" w:hAnsi="Times New Roman" w:cs="Times New Roman"/>
      <w:noProof/>
      <w:sz w:val="17"/>
      <w:szCs w:val="17"/>
      <w:shd w:val="clear" w:color="auto" w:fill="FFFFFF"/>
    </w:rPr>
  </w:style>
  <w:style w:type="paragraph" w:customStyle="1" w:styleId="290">
    <w:name w:val="Основной текст (29)"/>
    <w:basedOn w:val="a"/>
    <w:link w:val="29"/>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370">
    <w:name w:val="Основной текст (37)"/>
    <w:basedOn w:val="a"/>
    <w:link w:val="37"/>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420">
    <w:name w:val="Основной текст (42)"/>
    <w:basedOn w:val="a"/>
    <w:link w:val="42"/>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440">
    <w:name w:val="Основной текст (44)"/>
    <w:basedOn w:val="a"/>
    <w:link w:val="44"/>
    <w:uiPriority w:val="99"/>
    <w:rsid w:val="005C5FD0"/>
    <w:pPr>
      <w:shd w:val="clear" w:color="auto" w:fill="FFFFFF"/>
      <w:spacing w:after="0" w:line="240" w:lineRule="atLeast"/>
    </w:pPr>
    <w:rPr>
      <w:rFonts w:ascii="Times New Roman" w:eastAsiaTheme="minorHAnsi" w:hAnsi="Times New Roman"/>
      <w:noProof/>
      <w:sz w:val="17"/>
      <w:szCs w:val="17"/>
    </w:rPr>
  </w:style>
  <w:style w:type="character" w:customStyle="1" w:styleId="220">
    <w:name w:val="Основной текст (22)_"/>
    <w:basedOn w:val="a0"/>
    <w:link w:val="221"/>
    <w:uiPriority w:val="99"/>
    <w:locked/>
    <w:rsid w:val="005C5FD0"/>
    <w:rPr>
      <w:rFonts w:ascii="Times New Roman" w:hAnsi="Times New Roman" w:cs="Times New Roman"/>
      <w:noProof/>
      <w:sz w:val="18"/>
      <w:szCs w:val="18"/>
      <w:shd w:val="clear" w:color="auto" w:fill="FFFFFF"/>
    </w:rPr>
  </w:style>
  <w:style w:type="character" w:customStyle="1" w:styleId="25">
    <w:name w:val="Основной текст (25)_"/>
    <w:basedOn w:val="a0"/>
    <w:link w:val="250"/>
    <w:uiPriority w:val="99"/>
    <w:locked/>
    <w:rsid w:val="005C5FD0"/>
    <w:rPr>
      <w:rFonts w:ascii="Times New Roman" w:hAnsi="Times New Roman" w:cs="Times New Roman"/>
      <w:noProof/>
      <w:sz w:val="18"/>
      <w:szCs w:val="18"/>
      <w:shd w:val="clear" w:color="auto" w:fill="FFFFFF"/>
    </w:rPr>
  </w:style>
  <w:style w:type="character" w:customStyle="1" w:styleId="300">
    <w:name w:val="Основной текст (30)_"/>
    <w:basedOn w:val="a0"/>
    <w:link w:val="301"/>
    <w:uiPriority w:val="99"/>
    <w:locked/>
    <w:rsid w:val="005C5FD0"/>
    <w:rPr>
      <w:rFonts w:ascii="Times New Roman" w:hAnsi="Times New Roman" w:cs="Times New Roman"/>
      <w:noProof/>
      <w:sz w:val="18"/>
      <w:szCs w:val="18"/>
      <w:shd w:val="clear" w:color="auto" w:fill="FFFFFF"/>
    </w:rPr>
  </w:style>
  <w:style w:type="character" w:customStyle="1" w:styleId="36">
    <w:name w:val="Основной текст (36)_"/>
    <w:basedOn w:val="a0"/>
    <w:link w:val="360"/>
    <w:uiPriority w:val="99"/>
    <w:locked/>
    <w:rsid w:val="005C5FD0"/>
    <w:rPr>
      <w:rFonts w:ascii="Times New Roman" w:hAnsi="Times New Roman" w:cs="Times New Roman"/>
      <w:noProof/>
      <w:sz w:val="17"/>
      <w:szCs w:val="17"/>
      <w:shd w:val="clear" w:color="auto" w:fill="FFFFFF"/>
    </w:rPr>
  </w:style>
  <w:style w:type="character" w:customStyle="1" w:styleId="411">
    <w:name w:val="Основной текст (41)_"/>
    <w:basedOn w:val="a0"/>
    <w:link w:val="412"/>
    <w:uiPriority w:val="99"/>
    <w:locked/>
    <w:rsid w:val="005C5FD0"/>
    <w:rPr>
      <w:rFonts w:ascii="Times New Roman" w:hAnsi="Times New Roman" w:cs="Times New Roman"/>
      <w:noProof/>
      <w:sz w:val="17"/>
      <w:szCs w:val="17"/>
      <w:shd w:val="clear" w:color="auto" w:fill="FFFFFF"/>
    </w:rPr>
  </w:style>
  <w:style w:type="character" w:customStyle="1" w:styleId="45">
    <w:name w:val="Основной текст (45)_"/>
    <w:basedOn w:val="a0"/>
    <w:link w:val="450"/>
    <w:uiPriority w:val="99"/>
    <w:locked/>
    <w:rsid w:val="005C5FD0"/>
    <w:rPr>
      <w:rFonts w:ascii="Times New Roman" w:hAnsi="Times New Roman" w:cs="Times New Roman"/>
      <w:noProof/>
      <w:sz w:val="17"/>
      <w:szCs w:val="17"/>
      <w:shd w:val="clear" w:color="auto" w:fill="FFFFFF"/>
    </w:rPr>
  </w:style>
  <w:style w:type="character" w:customStyle="1" w:styleId="54">
    <w:name w:val="Основной текст (54)_"/>
    <w:basedOn w:val="a0"/>
    <w:link w:val="540"/>
    <w:uiPriority w:val="99"/>
    <w:locked/>
    <w:rsid w:val="005C5FD0"/>
    <w:rPr>
      <w:rFonts w:ascii="Times New Roman" w:hAnsi="Times New Roman" w:cs="Times New Roman"/>
      <w:noProof/>
      <w:sz w:val="18"/>
      <w:szCs w:val="18"/>
      <w:shd w:val="clear" w:color="auto" w:fill="FFFFFF"/>
    </w:rPr>
  </w:style>
  <w:style w:type="paragraph" w:customStyle="1" w:styleId="221">
    <w:name w:val="Основной текст (22)"/>
    <w:basedOn w:val="a"/>
    <w:link w:val="220"/>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250">
    <w:name w:val="Основной текст (25)"/>
    <w:basedOn w:val="a"/>
    <w:link w:val="25"/>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301">
    <w:name w:val="Основной текст (30)"/>
    <w:basedOn w:val="a"/>
    <w:link w:val="300"/>
    <w:uiPriority w:val="99"/>
    <w:rsid w:val="005C5FD0"/>
    <w:pPr>
      <w:shd w:val="clear" w:color="auto" w:fill="FFFFFF"/>
      <w:spacing w:after="0" w:line="240" w:lineRule="atLeast"/>
    </w:pPr>
    <w:rPr>
      <w:rFonts w:ascii="Times New Roman" w:eastAsiaTheme="minorHAnsi" w:hAnsi="Times New Roman"/>
      <w:noProof/>
      <w:sz w:val="18"/>
      <w:szCs w:val="18"/>
    </w:rPr>
  </w:style>
  <w:style w:type="paragraph" w:customStyle="1" w:styleId="360">
    <w:name w:val="Основной текст (36)"/>
    <w:basedOn w:val="a"/>
    <w:link w:val="36"/>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412">
    <w:name w:val="Основной текст (41)"/>
    <w:basedOn w:val="a"/>
    <w:link w:val="411"/>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450">
    <w:name w:val="Основной текст (45)"/>
    <w:basedOn w:val="a"/>
    <w:link w:val="45"/>
    <w:uiPriority w:val="99"/>
    <w:rsid w:val="005C5FD0"/>
    <w:pPr>
      <w:shd w:val="clear" w:color="auto" w:fill="FFFFFF"/>
      <w:spacing w:after="0" w:line="240" w:lineRule="atLeast"/>
    </w:pPr>
    <w:rPr>
      <w:rFonts w:ascii="Times New Roman" w:eastAsiaTheme="minorHAnsi" w:hAnsi="Times New Roman"/>
      <w:noProof/>
      <w:sz w:val="17"/>
      <w:szCs w:val="17"/>
    </w:rPr>
  </w:style>
  <w:style w:type="paragraph" w:customStyle="1" w:styleId="540">
    <w:name w:val="Основной текст (54)"/>
    <w:basedOn w:val="a"/>
    <w:link w:val="54"/>
    <w:uiPriority w:val="99"/>
    <w:rsid w:val="005C5FD0"/>
    <w:pPr>
      <w:shd w:val="clear" w:color="auto" w:fill="FFFFFF"/>
      <w:spacing w:after="0" w:line="240" w:lineRule="atLeast"/>
    </w:pPr>
    <w:rPr>
      <w:rFonts w:ascii="Times New Roman" w:eastAsiaTheme="minorHAnsi" w:hAnsi="Times New Roman"/>
      <w:noProof/>
      <w:sz w:val="18"/>
      <w:szCs w:val="18"/>
    </w:rPr>
  </w:style>
  <w:style w:type="character" w:customStyle="1" w:styleId="3pt">
    <w:name w:val="Основной текст + Интервал 3 pt"/>
    <w:basedOn w:val="1"/>
    <w:uiPriority w:val="99"/>
    <w:rsid w:val="005C5FD0"/>
    <w:rPr>
      <w:rFonts w:ascii="Times New Roman" w:hAnsi="Times New Roman" w:cs="Times New Roman"/>
      <w:spacing w:val="70"/>
      <w:sz w:val="19"/>
      <w:szCs w:val="19"/>
      <w:shd w:val="clear" w:color="auto" w:fill="FFFFFF"/>
    </w:rPr>
  </w:style>
  <w:style w:type="character" w:customStyle="1" w:styleId="11pt1">
    <w:name w:val="Основной текст + 11 pt1"/>
    <w:basedOn w:val="1"/>
    <w:uiPriority w:val="99"/>
    <w:rsid w:val="005C5FD0"/>
    <w:rPr>
      <w:rFonts w:ascii="Times New Roman" w:hAnsi="Times New Roman" w:cs="Times New Roman"/>
      <w:spacing w:val="0"/>
      <w:sz w:val="22"/>
      <w:szCs w:val="22"/>
      <w:shd w:val="clear" w:color="auto" w:fill="FFFFFF"/>
    </w:rPr>
  </w:style>
  <w:style w:type="character" w:customStyle="1" w:styleId="6">
    <w:name w:val="Основной текст (6)_"/>
    <w:basedOn w:val="a0"/>
    <w:link w:val="611"/>
    <w:uiPriority w:val="99"/>
    <w:locked/>
    <w:rsid w:val="005C5FD0"/>
    <w:rPr>
      <w:rFonts w:ascii="Century Gothic" w:hAnsi="Century Gothic" w:cs="Century Gothic"/>
      <w:b/>
      <w:bCs/>
      <w:i/>
      <w:iCs/>
      <w:sz w:val="13"/>
      <w:szCs w:val="13"/>
      <w:shd w:val="clear" w:color="auto" w:fill="FFFFFF"/>
    </w:rPr>
  </w:style>
  <w:style w:type="character" w:customStyle="1" w:styleId="651">
    <w:name w:val="Основной текст (6)5"/>
    <w:basedOn w:val="6"/>
    <w:uiPriority w:val="99"/>
    <w:rsid w:val="005C5FD0"/>
    <w:rPr>
      <w:rFonts w:ascii="Century Gothic" w:hAnsi="Century Gothic" w:cs="Century Gothic"/>
      <w:b/>
      <w:bCs/>
      <w:i/>
      <w:iCs/>
      <w:sz w:val="13"/>
      <w:szCs w:val="13"/>
      <w:shd w:val="clear" w:color="auto" w:fill="FFFFFF"/>
    </w:rPr>
  </w:style>
  <w:style w:type="paragraph" w:customStyle="1" w:styleId="611">
    <w:name w:val="Основной текст (6)1"/>
    <w:basedOn w:val="a"/>
    <w:link w:val="6"/>
    <w:uiPriority w:val="99"/>
    <w:rsid w:val="005C5FD0"/>
    <w:pPr>
      <w:shd w:val="clear" w:color="auto" w:fill="FFFFFF"/>
      <w:spacing w:after="120" w:line="240" w:lineRule="atLeast"/>
    </w:pPr>
    <w:rPr>
      <w:rFonts w:ascii="Century Gothic" w:eastAsiaTheme="minorHAnsi" w:hAnsi="Century Gothic" w:cs="Century Gothic"/>
      <w:b/>
      <w:bCs/>
      <w:i/>
      <w:iCs/>
      <w:sz w:val="13"/>
      <w:szCs w:val="13"/>
    </w:rPr>
  </w:style>
  <w:style w:type="character" w:customStyle="1" w:styleId="af">
    <w:name w:val="Колонтитул_"/>
    <w:basedOn w:val="a0"/>
    <w:link w:val="af0"/>
    <w:uiPriority w:val="99"/>
    <w:locked/>
    <w:rsid w:val="005C5FD0"/>
    <w:rPr>
      <w:rFonts w:ascii="Times New Roman" w:hAnsi="Times New Roman" w:cs="Times New Roman"/>
      <w:sz w:val="20"/>
      <w:szCs w:val="20"/>
      <w:shd w:val="clear" w:color="auto" w:fill="FFFFFF"/>
    </w:rPr>
  </w:style>
  <w:style w:type="character" w:customStyle="1" w:styleId="CenturyGothic5">
    <w:name w:val="Колонтитул + Century Gothic5"/>
    <w:aliases w:val="7 pt4,Полужирный12,Курсив6,Интервал 0 pt2"/>
    <w:basedOn w:val="af"/>
    <w:uiPriority w:val="99"/>
    <w:rsid w:val="005C5FD0"/>
    <w:rPr>
      <w:rFonts w:ascii="Century Gothic" w:hAnsi="Century Gothic" w:cs="Century Gothic"/>
      <w:b/>
      <w:bCs/>
      <w:i/>
      <w:iCs/>
      <w:spacing w:val="-10"/>
      <w:sz w:val="14"/>
      <w:szCs w:val="14"/>
      <w:shd w:val="clear" w:color="auto" w:fill="FFFFFF"/>
    </w:rPr>
  </w:style>
  <w:style w:type="paragraph" w:customStyle="1" w:styleId="af0">
    <w:name w:val="Колонтитул"/>
    <w:basedOn w:val="a"/>
    <w:link w:val="af"/>
    <w:uiPriority w:val="99"/>
    <w:rsid w:val="005C5FD0"/>
    <w:pPr>
      <w:shd w:val="clear" w:color="auto" w:fill="FFFFFF"/>
      <w:spacing w:after="0" w:line="240" w:lineRule="auto"/>
    </w:pPr>
    <w:rPr>
      <w:rFonts w:ascii="Times New Roman" w:eastAsiaTheme="minorHAnsi" w:hAnsi="Times New Roman"/>
      <w:sz w:val="20"/>
      <w:szCs w:val="20"/>
    </w:rPr>
  </w:style>
  <w:style w:type="paragraph" w:styleId="af1">
    <w:name w:val="footer"/>
    <w:basedOn w:val="a"/>
    <w:link w:val="af2"/>
    <w:uiPriority w:val="99"/>
    <w:unhideWhenUsed/>
    <w:rsid w:val="005C5FD0"/>
    <w:pPr>
      <w:tabs>
        <w:tab w:val="center" w:pos="4677"/>
        <w:tab w:val="right" w:pos="9355"/>
      </w:tabs>
      <w:spacing w:after="0" w:line="240" w:lineRule="auto"/>
    </w:pPr>
    <w:rPr>
      <w:rFonts w:asciiTheme="minorHAnsi" w:eastAsiaTheme="minorHAnsi" w:hAnsiTheme="minorHAnsi" w:cstheme="minorBidi"/>
    </w:rPr>
  </w:style>
  <w:style w:type="character" w:customStyle="1" w:styleId="af2">
    <w:name w:val="Нижний колонтитул Знак"/>
    <w:basedOn w:val="a0"/>
    <w:link w:val="af1"/>
    <w:uiPriority w:val="99"/>
    <w:rsid w:val="005C5FD0"/>
  </w:style>
  <w:style w:type="paragraph" w:styleId="af3">
    <w:name w:val="header"/>
    <w:basedOn w:val="a"/>
    <w:link w:val="af4"/>
    <w:uiPriority w:val="99"/>
    <w:unhideWhenUsed/>
    <w:rsid w:val="005C5FD0"/>
    <w:pPr>
      <w:tabs>
        <w:tab w:val="center" w:pos="4677"/>
        <w:tab w:val="right" w:pos="9355"/>
      </w:tabs>
      <w:spacing w:after="0" w:line="240" w:lineRule="auto"/>
    </w:pPr>
    <w:rPr>
      <w:rFonts w:asciiTheme="minorHAnsi" w:eastAsiaTheme="minorHAnsi" w:hAnsiTheme="minorHAnsi" w:cstheme="minorBidi"/>
    </w:rPr>
  </w:style>
  <w:style w:type="character" w:customStyle="1" w:styleId="af4">
    <w:name w:val="Верхний колонтитул Знак"/>
    <w:basedOn w:val="a0"/>
    <w:link w:val="af3"/>
    <w:uiPriority w:val="99"/>
    <w:rsid w:val="005C5FD0"/>
  </w:style>
  <w:style w:type="character" w:customStyle="1" w:styleId="770">
    <w:name w:val="Основной текст (77)_"/>
    <w:basedOn w:val="a0"/>
    <w:link w:val="771"/>
    <w:uiPriority w:val="99"/>
    <w:locked/>
    <w:rsid w:val="005C5FD0"/>
    <w:rPr>
      <w:rFonts w:ascii="Times New Roman" w:hAnsi="Times New Roman" w:cs="Times New Roman"/>
      <w:i/>
      <w:iCs/>
      <w:noProof/>
      <w:sz w:val="8"/>
      <w:szCs w:val="8"/>
      <w:shd w:val="clear" w:color="auto" w:fill="FFFFFF"/>
    </w:rPr>
  </w:style>
  <w:style w:type="character" w:customStyle="1" w:styleId="800">
    <w:name w:val="Основной текст (80)_"/>
    <w:basedOn w:val="a0"/>
    <w:link w:val="801"/>
    <w:uiPriority w:val="99"/>
    <w:locked/>
    <w:rsid w:val="005C5FD0"/>
    <w:rPr>
      <w:rFonts w:ascii="Times New Roman" w:hAnsi="Times New Roman" w:cs="Times New Roman"/>
      <w:noProof/>
      <w:sz w:val="8"/>
      <w:szCs w:val="8"/>
      <w:shd w:val="clear" w:color="auto" w:fill="FFFFFF"/>
    </w:rPr>
  </w:style>
  <w:style w:type="character" w:customStyle="1" w:styleId="810">
    <w:name w:val="Основной текст (81)_"/>
    <w:basedOn w:val="a0"/>
    <w:link w:val="811"/>
    <w:uiPriority w:val="99"/>
    <w:locked/>
    <w:rsid w:val="005C5FD0"/>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5C5FD0"/>
    <w:rPr>
      <w:rFonts w:ascii="Times New Roman" w:hAnsi="Times New Roman" w:cs="Times New Roman"/>
      <w:sz w:val="8"/>
      <w:szCs w:val="8"/>
      <w:shd w:val="clear" w:color="auto" w:fill="FFFFFF"/>
    </w:rPr>
  </w:style>
  <w:style w:type="character" w:customStyle="1" w:styleId="90">
    <w:name w:val="Основной текст (9)"/>
    <w:basedOn w:val="9"/>
    <w:uiPriority w:val="99"/>
    <w:rsid w:val="005C5FD0"/>
    <w:rPr>
      <w:rFonts w:ascii="Times New Roman" w:hAnsi="Times New Roman" w:cs="Times New Roman"/>
      <w:b w:val="0"/>
      <w:bCs w:val="0"/>
      <w:noProof/>
      <w:sz w:val="20"/>
      <w:szCs w:val="20"/>
      <w:shd w:val="clear" w:color="auto" w:fill="FFFFFF"/>
    </w:rPr>
  </w:style>
  <w:style w:type="paragraph" w:customStyle="1" w:styleId="771">
    <w:name w:val="Основной текст (77)"/>
    <w:basedOn w:val="a"/>
    <w:link w:val="770"/>
    <w:uiPriority w:val="99"/>
    <w:rsid w:val="005C5FD0"/>
    <w:pPr>
      <w:shd w:val="clear" w:color="auto" w:fill="FFFFFF"/>
      <w:spacing w:after="0" w:line="240" w:lineRule="atLeast"/>
    </w:pPr>
    <w:rPr>
      <w:rFonts w:ascii="Times New Roman" w:eastAsiaTheme="minorHAnsi" w:hAnsi="Times New Roman"/>
      <w:i/>
      <w:iCs/>
      <w:noProof/>
      <w:sz w:val="8"/>
      <w:szCs w:val="8"/>
    </w:rPr>
  </w:style>
  <w:style w:type="paragraph" w:customStyle="1" w:styleId="801">
    <w:name w:val="Основной текст (80)"/>
    <w:basedOn w:val="a"/>
    <w:link w:val="800"/>
    <w:uiPriority w:val="99"/>
    <w:rsid w:val="005C5FD0"/>
    <w:pPr>
      <w:shd w:val="clear" w:color="auto" w:fill="FFFFFF"/>
      <w:spacing w:after="0" w:line="240" w:lineRule="atLeast"/>
    </w:pPr>
    <w:rPr>
      <w:rFonts w:ascii="Times New Roman" w:eastAsiaTheme="minorHAnsi" w:hAnsi="Times New Roman"/>
      <w:noProof/>
      <w:sz w:val="8"/>
      <w:szCs w:val="8"/>
    </w:rPr>
  </w:style>
  <w:style w:type="paragraph" w:customStyle="1" w:styleId="811">
    <w:name w:val="Основной текст (81)"/>
    <w:basedOn w:val="a"/>
    <w:link w:val="810"/>
    <w:uiPriority w:val="99"/>
    <w:rsid w:val="005C5FD0"/>
    <w:pPr>
      <w:shd w:val="clear" w:color="auto" w:fill="FFFFFF"/>
      <w:spacing w:after="0" w:line="240" w:lineRule="atLeast"/>
    </w:pPr>
    <w:rPr>
      <w:rFonts w:ascii="Times New Roman" w:eastAsiaTheme="minorHAnsi" w:hAnsi="Times New Roman"/>
      <w:noProof/>
      <w:sz w:val="8"/>
      <w:szCs w:val="8"/>
    </w:rPr>
  </w:style>
  <w:style w:type="paragraph" w:customStyle="1" w:styleId="821">
    <w:name w:val="Основной текст (82)"/>
    <w:basedOn w:val="a"/>
    <w:link w:val="820"/>
    <w:uiPriority w:val="99"/>
    <w:rsid w:val="005C5FD0"/>
    <w:pPr>
      <w:shd w:val="clear" w:color="auto" w:fill="FFFFFF"/>
      <w:spacing w:after="0" w:line="240" w:lineRule="atLeast"/>
    </w:pPr>
    <w:rPr>
      <w:rFonts w:ascii="Times New Roman" w:eastAsiaTheme="minorHAnsi" w:hAnsi="Times New Roman"/>
      <w:sz w:val="8"/>
      <w:szCs w:val="8"/>
    </w:rPr>
  </w:style>
  <w:style w:type="character" w:customStyle="1" w:styleId="4a">
    <w:name w:val="Основной текст (4) + Не курсив"/>
    <w:basedOn w:val="41"/>
    <w:uiPriority w:val="99"/>
    <w:rsid w:val="005C5FD0"/>
    <w:rPr>
      <w:rFonts w:ascii="Times New Roman" w:hAnsi="Times New Roman" w:cs="Times New Roman"/>
      <w:i w:val="0"/>
      <w:iCs w:val="0"/>
      <w:noProof/>
      <w:spacing w:val="0"/>
      <w:sz w:val="19"/>
      <w:szCs w:val="19"/>
      <w:shd w:val="clear" w:color="auto" w:fill="FFFFFF"/>
    </w:rPr>
  </w:style>
  <w:style w:type="character" w:customStyle="1" w:styleId="790">
    <w:name w:val="Основной текст (79)_"/>
    <w:basedOn w:val="a0"/>
    <w:link w:val="791"/>
    <w:uiPriority w:val="99"/>
    <w:locked/>
    <w:rsid w:val="005C5FD0"/>
    <w:rPr>
      <w:rFonts w:ascii="Century Gothic" w:hAnsi="Century Gothic" w:cs="Century Gothic"/>
      <w:noProof/>
      <w:sz w:val="8"/>
      <w:szCs w:val="8"/>
      <w:shd w:val="clear" w:color="auto" w:fill="FFFFFF"/>
    </w:rPr>
  </w:style>
  <w:style w:type="character" w:customStyle="1" w:styleId="780">
    <w:name w:val="Основной текст (78)_"/>
    <w:basedOn w:val="a0"/>
    <w:link w:val="781"/>
    <w:uiPriority w:val="99"/>
    <w:locked/>
    <w:rsid w:val="005C5FD0"/>
    <w:rPr>
      <w:rFonts w:ascii="Century Gothic" w:hAnsi="Century Gothic" w:cs="Century Gothic"/>
      <w:noProof/>
      <w:sz w:val="8"/>
      <w:szCs w:val="8"/>
      <w:shd w:val="clear" w:color="auto" w:fill="FFFFFF"/>
    </w:rPr>
  </w:style>
  <w:style w:type="paragraph" w:customStyle="1" w:styleId="791">
    <w:name w:val="Основной текст (79)"/>
    <w:basedOn w:val="a"/>
    <w:link w:val="790"/>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paragraph" w:customStyle="1" w:styleId="781">
    <w:name w:val="Основной текст (78)"/>
    <w:basedOn w:val="a"/>
    <w:link w:val="780"/>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85">
    <w:name w:val="Основной текст (85)_"/>
    <w:basedOn w:val="a0"/>
    <w:link w:val="850"/>
    <w:uiPriority w:val="99"/>
    <w:locked/>
    <w:rsid w:val="005C5FD0"/>
    <w:rPr>
      <w:rFonts w:ascii="Century Gothic" w:hAnsi="Century Gothic" w:cs="Century Gothic"/>
      <w:noProof/>
      <w:sz w:val="8"/>
      <w:szCs w:val="8"/>
      <w:shd w:val="clear" w:color="auto" w:fill="FFFFFF"/>
    </w:rPr>
  </w:style>
  <w:style w:type="character" w:customStyle="1" w:styleId="83">
    <w:name w:val="Основной текст (83)_"/>
    <w:basedOn w:val="a0"/>
    <w:link w:val="830"/>
    <w:uiPriority w:val="99"/>
    <w:locked/>
    <w:rsid w:val="005C5FD0"/>
    <w:rPr>
      <w:rFonts w:ascii="Century Gothic" w:hAnsi="Century Gothic" w:cs="Century Gothic"/>
      <w:noProof/>
      <w:sz w:val="8"/>
      <w:szCs w:val="8"/>
      <w:shd w:val="clear" w:color="auto" w:fill="FFFFFF"/>
    </w:rPr>
  </w:style>
  <w:style w:type="character" w:customStyle="1" w:styleId="86">
    <w:name w:val="Основной текст (86)_"/>
    <w:basedOn w:val="a0"/>
    <w:link w:val="860"/>
    <w:uiPriority w:val="99"/>
    <w:locked/>
    <w:rsid w:val="005C5FD0"/>
    <w:rPr>
      <w:rFonts w:ascii="Times New Roman" w:hAnsi="Times New Roman" w:cs="Times New Roman"/>
      <w:noProof/>
      <w:sz w:val="8"/>
      <w:szCs w:val="8"/>
      <w:shd w:val="clear" w:color="auto" w:fill="FFFFFF"/>
    </w:rPr>
  </w:style>
  <w:style w:type="character" w:customStyle="1" w:styleId="870">
    <w:name w:val="Основной текст (87)_"/>
    <w:basedOn w:val="a0"/>
    <w:link w:val="871"/>
    <w:uiPriority w:val="99"/>
    <w:locked/>
    <w:rsid w:val="005C5FD0"/>
    <w:rPr>
      <w:rFonts w:ascii="Times New Roman" w:hAnsi="Times New Roman" w:cs="Times New Roman"/>
      <w:noProof/>
      <w:sz w:val="8"/>
      <w:szCs w:val="8"/>
      <w:shd w:val="clear" w:color="auto" w:fill="FFFFFF"/>
    </w:rPr>
  </w:style>
  <w:style w:type="paragraph" w:customStyle="1" w:styleId="850">
    <w:name w:val="Основной текст (85)"/>
    <w:basedOn w:val="a"/>
    <w:link w:val="85"/>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paragraph" w:customStyle="1" w:styleId="830">
    <w:name w:val="Основной текст (83)"/>
    <w:basedOn w:val="a"/>
    <w:link w:val="83"/>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paragraph" w:customStyle="1" w:styleId="860">
    <w:name w:val="Основной текст (86)"/>
    <w:basedOn w:val="a"/>
    <w:link w:val="86"/>
    <w:uiPriority w:val="99"/>
    <w:rsid w:val="005C5FD0"/>
    <w:pPr>
      <w:shd w:val="clear" w:color="auto" w:fill="FFFFFF"/>
      <w:spacing w:after="0" w:line="240" w:lineRule="atLeast"/>
    </w:pPr>
    <w:rPr>
      <w:rFonts w:ascii="Times New Roman" w:eastAsiaTheme="minorHAnsi" w:hAnsi="Times New Roman"/>
      <w:noProof/>
      <w:sz w:val="8"/>
      <w:szCs w:val="8"/>
    </w:rPr>
  </w:style>
  <w:style w:type="paragraph" w:customStyle="1" w:styleId="871">
    <w:name w:val="Основной текст (87)"/>
    <w:basedOn w:val="a"/>
    <w:link w:val="870"/>
    <w:uiPriority w:val="99"/>
    <w:rsid w:val="005C5FD0"/>
    <w:pPr>
      <w:shd w:val="clear" w:color="auto" w:fill="FFFFFF"/>
      <w:spacing w:after="0" w:line="240" w:lineRule="atLeast"/>
    </w:pPr>
    <w:rPr>
      <w:rFonts w:ascii="Times New Roman" w:eastAsiaTheme="minorHAnsi" w:hAnsi="Times New Roman"/>
      <w:noProof/>
      <w:sz w:val="8"/>
      <w:szCs w:val="8"/>
    </w:rPr>
  </w:style>
  <w:style w:type="character" w:customStyle="1" w:styleId="84">
    <w:name w:val="Основной текст (84)_"/>
    <w:basedOn w:val="a0"/>
    <w:link w:val="840"/>
    <w:uiPriority w:val="99"/>
    <w:locked/>
    <w:rsid w:val="005C5FD0"/>
    <w:rPr>
      <w:rFonts w:ascii="Century Gothic" w:hAnsi="Century Gothic" w:cs="Century Gothic"/>
      <w:noProof/>
      <w:sz w:val="8"/>
      <w:szCs w:val="8"/>
      <w:shd w:val="clear" w:color="auto" w:fill="FFFFFF"/>
    </w:rPr>
  </w:style>
  <w:style w:type="paragraph" w:customStyle="1" w:styleId="840">
    <w:name w:val="Основной текст (84)"/>
    <w:basedOn w:val="a"/>
    <w:link w:val="84"/>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73">
    <w:name w:val="Основной текст (73)_"/>
    <w:basedOn w:val="a0"/>
    <w:link w:val="730"/>
    <w:uiPriority w:val="99"/>
    <w:locked/>
    <w:rsid w:val="005C5FD0"/>
    <w:rPr>
      <w:rFonts w:ascii="Century Gothic" w:hAnsi="Century Gothic" w:cs="Century Gothic"/>
      <w:noProof/>
      <w:sz w:val="8"/>
      <w:szCs w:val="8"/>
      <w:shd w:val="clear" w:color="auto" w:fill="FFFFFF"/>
    </w:rPr>
  </w:style>
  <w:style w:type="character" w:customStyle="1" w:styleId="74">
    <w:name w:val="Основной текст (74)_"/>
    <w:basedOn w:val="a0"/>
    <w:link w:val="740"/>
    <w:uiPriority w:val="99"/>
    <w:locked/>
    <w:rsid w:val="005C5FD0"/>
    <w:rPr>
      <w:rFonts w:ascii="Century Gothic" w:hAnsi="Century Gothic" w:cs="Century Gothic"/>
      <w:noProof/>
      <w:sz w:val="8"/>
      <w:szCs w:val="8"/>
      <w:shd w:val="clear" w:color="auto" w:fill="FFFFFF"/>
    </w:rPr>
  </w:style>
  <w:style w:type="paragraph" w:customStyle="1" w:styleId="730">
    <w:name w:val="Основной текст (73)"/>
    <w:basedOn w:val="a"/>
    <w:link w:val="73"/>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paragraph" w:customStyle="1" w:styleId="740">
    <w:name w:val="Основной текст (74)"/>
    <w:basedOn w:val="a"/>
    <w:link w:val="74"/>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75">
    <w:name w:val="Основной текст (75)_"/>
    <w:basedOn w:val="a0"/>
    <w:link w:val="750"/>
    <w:uiPriority w:val="99"/>
    <w:locked/>
    <w:rsid w:val="005C5FD0"/>
    <w:rPr>
      <w:rFonts w:ascii="Century Gothic" w:hAnsi="Century Gothic" w:cs="Century Gothic"/>
      <w:noProof/>
      <w:sz w:val="8"/>
      <w:szCs w:val="8"/>
      <w:shd w:val="clear" w:color="auto" w:fill="FFFFFF"/>
    </w:rPr>
  </w:style>
  <w:style w:type="character" w:customStyle="1" w:styleId="76">
    <w:name w:val="Основной текст (76)_"/>
    <w:basedOn w:val="a0"/>
    <w:link w:val="760"/>
    <w:uiPriority w:val="99"/>
    <w:locked/>
    <w:rsid w:val="005C5FD0"/>
    <w:rPr>
      <w:rFonts w:ascii="Century Gothic" w:hAnsi="Century Gothic" w:cs="Century Gothic"/>
      <w:noProof/>
      <w:sz w:val="8"/>
      <w:szCs w:val="8"/>
      <w:shd w:val="clear" w:color="auto" w:fill="FFFFFF"/>
    </w:rPr>
  </w:style>
  <w:style w:type="paragraph" w:customStyle="1" w:styleId="750">
    <w:name w:val="Основной текст (75)"/>
    <w:basedOn w:val="a"/>
    <w:link w:val="75"/>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paragraph" w:customStyle="1" w:styleId="760">
    <w:name w:val="Основной текст (76)"/>
    <w:basedOn w:val="a"/>
    <w:link w:val="76"/>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1pt">
    <w:name w:val="Основной текст + Интервал -1 pt"/>
    <w:basedOn w:val="1"/>
    <w:uiPriority w:val="99"/>
    <w:rsid w:val="005C5FD0"/>
    <w:rPr>
      <w:rFonts w:ascii="Times New Roman" w:hAnsi="Times New Roman" w:cs="Times New Roman"/>
      <w:spacing w:val="-20"/>
      <w:sz w:val="19"/>
      <w:szCs w:val="19"/>
      <w:shd w:val="clear" w:color="auto" w:fill="FFFFFF"/>
    </w:rPr>
  </w:style>
  <w:style w:type="character" w:customStyle="1" w:styleId="89">
    <w:name w:val="Основной текст (89)_"/>
    <w:basedOn w:val="a0"/>
    <w:link w:val="890"/>
    <w:uiPriority w:val="99"/>
    <w:locked/>
    <w:rsid w:val="005C5FD0"/>
    <w:rPr>
      <w:rFonts w:ascii="Times New Roman" w:hAnsi="Times New Roman" w:cs="Times New Roman"/>
      <w:b/>
      <w:bCs/>
      <w:sz w:val="21"/>
      <w:szCs w:val="21"/>
      <w:shd w:val="clear" w:color="auto" w:fill="FFFFFF"/>
    </w:rPr>
  </w:style>
  <w:style w:type="character" w:customStyle="1" w:styleId="631">
    <w:name w:val="Основной текст (6)3"/>
    <w:basedOn w:val="6"/>
    <w:uiPriority w:val="99"/>
    <w:rsid w:val="005C5FD0"/>
    <w:rPr>
      <w:rFonts w:ascii="Century Gothic" w:hAnsi="Century Gothic" w:cs="Century Gothic"/>
      <w:b/>
      <w:bCs/>
      <w:i/>
      <w:iCs/>
      <w:spacing w:val="0"/>
      <w:sz w:val="13"/>
      <w:szCs w:val="13"/>
      <w:shd w:val="clear" w:color="auto" w:fill="FFFFFF"/>
    </w:rPr>
  </w:style>
  <w:style w:type="character" w:customStyle="1" w:styleId="8pt2">
    <w:name w:val="Основной текст + 8 pt2"/>
    <w:aliases w:val="Полужирный7,Малые прописные3"/>
    <w:basedOn w:val="1"/>
    <w:uiPriority w:val="99"/>
    <w:rsid w:val="005C5FD0"/>
    <w:rPr>
      <w:rFonts w:ascii="Times New Roman" w:hAnsi="Times New Roman" w:cs="Times New Roman"/>
      <w:b/>
      <w:bCs/>
      <w:smallCaps/>
      <w:spacing w:val="0"/>
      <w:sz w:val="16"/>
      <w:szCs w:val="16"/>
      <w:shd w:val="clear" w:color="auto" w:fill="FFFFFF"/>
      <w:lang w:val="en-US" w:eastAsia="en-US"/>
    </w:rPr>
  </w:style>
  <w:style w:type="character" w:customStyle="1" w:styleId="-1pt1">
    <w:name w:val="Основной текст + Интервал -1 pt1"/>
    <w:basedOn w:val="1"/>
    <w:uiPriority w:val="99"/>
    <w:rsid w:val="005C5FD0"/>
    <w:rPr>
      <w:rFonts w:ascii="Times New Roman" w:hAnsi="Times New Roman" w:cs="Times New Roman"/>
      <w:spacing w:val="-20"/>
      <w:sz w:val="19"/>
      <w:szCs w:val="19"/>
      <w:shd w:val="clear" w:color="auto" w:fill="FFFFFF"/>
    </w:rPr>
  </w:style>
  <w:style w:type="character" w:customStyle="1" w:styleId="10pt2">
    <w:name w:val="Основной текст + 10 pt2"/>
    <w:basedOn w:val="1"/>
    <w:uiPriority w:val="99"/>
    <w:rsid w:val="005C5FD0"/>
    <w:rPr>
      <w:rFonts w:ascii="Times New Roman" w:hAnsi="Times New Roman" w:cs="Times New Roman"/>
      <w:spacing w:val="0"/>
      <w:sz w:val="20"/>
      <w:szCs w:val="20"/>
      <w:shd w:val="clear" w:color="auto" w:fill="FFFFFF"/>
    </w:rPr>
  </w:style>
  <w:style w:type="character" w:customStyle="1" w:styleId="139">
    <w:name w:val="Заголовок №1 (3) + 9"/>
    <w:aliases w:val="5 pt8"/>
    <w:basedOn w:val="132"/>
    <w:uiPriority w:val="99"/>
    <w:rsid w:val="005C5FD0"/>
    <w:rPr>
      <w:rFonts w:ascii="Times New Roman" w:hAnsi="Times New Roman" w:cs="Times New Roman"/>
      <w:spacing w:val="0"/>
      <w:sz w:val="19"/>
      <w:szCs w:val="19"/>
      <w:shd w:val="clear" w:color="auto" w:fill="FFFFFF"/>
    </w:rPr>
  </w:style>
  <w:style w:type="paragraph" w:customStyle="1" w:styleId="890">
    <w:name w:val="Основной текст (89)"/>
    <w:basedOn w:val="a"/>
    <w:link w:val="89"/>
    <w:uiPriority w:val="99"/>
    <w:rsid w:val="005C5FD0"/>
    <w:pPr>
      <w:shd w:val="clear" w:color="auto" w:fill="FFFFFF"/>
      <w:spacing w:before="180" w:after="0" w:line="240" w:lineRule="atLeast"/>
      <w:jc w:val="both"/>
    </w:pPr>
    <w:rPr>
      <w:rFonts w:ascii="Times New Roman" w:eastAsiaTheme="minorHAnsi" w:hAnsi="Times New Roman"/>
      <w:b/>
      <w:bCs/>
      <w:sz w:val="21"/>
      <w:szCs w:val="21"/>
    </w:rPr>
  </w:style>
  <w:style w:type="character" w:customStyle="1" w:styleId="19pt">
    <w:name w:val="Заголовок №1 + 9 pt"/>
    <w:basedOn w:val="10"/>
    <w:uiPriority w:val="99"/>
    <w:rsid w:val="005C5FD0"/>
    <w:rPr>
      <w:rFonts w:ascii="Times New Roman" w:hAnsi="Times New Roman" w:cs="Times New Roman"/>
      <w:b w:val="0"/>
      <w:bCs w:val="0"/>
      <w:spacing w:val="0"/>
      <w:w w:val="40"/>
      <w:sz w:val="18"/>
      <w:szCs w:val="18"/>
      <w:shd w:val="clear" w:color="auto" w:fill="FFFFFF"/>
    </w:rPr>
  </w:style>
  <w:style w:type="paragraph" w:customStyle="1" w:styleId="3a">
    <w:name w:val="Основной текст (3)"/>
    <w:basedOn w:val="a"/>
    <w:uiPriority w:val="99"/>
    <w:rsid w:val="005C5FD0"/>
    <w:pPr>
      <w:shd w:val="clear" w:color="auto" w:fill="FFFFFF"/>
      <w:spacing w:before="180" w:after="300" w:line="240" w:lineRule="atLeast"/>
      <w:jc w:val="center"/>
    </w:pPr>
    <w:rPr>
      <w:rFonts w:ascii="Times New Roman" w:eastAsia="Meiryo" w:hAnsi="Times New Roman"/>
      <w:b/>
      <w:bCs/>
      <w:i/>
      <w:iCs/>
      <w:sz w:val="18"/>
      <w:szCs w:val="18"/>
      <w:lang w:eastAsia="ru-RU"/>
    </w:rPr>
  </w:style>
  <w:style w:type="character" w:customStyle="1" w:styleId="222">
    <w:name w:val="Заголовок №2 (2)_"/>
    <w:basedOn w:val="a0"/>
    <w:link w:val="2210"/>
    <w:uiPriority w:val="99"/>
    <w:locked/>
    <w:rsid w:val="005C5FD0"/>
    <w:rPr>
      <w:rFonts w:ascii="Times New Roman" w:hAnsi="Times New Roman" w:cs="Times New Roman"/>
      <w:shd w:val="clear" w:color="auto" w:fill="FFFFFF"/>
    </w:rPr>
  </w:style>
  <w:style w:type="character" w:customStyle="1" w:styleId="224">
    <w:name w:val="Заголовок №2 (2)"/>
    <w:basedOn w:val="222"/>
    <w:uiPriority w:val="99"/>
    <w:rsid w:val="005C5FD0"/>
    <w:rPr>
      <w:rFonts w:ascii="Times New Roman" w:hAnsi="Times New Roman" w:cs="Times New Roman"/>
      <w:shd w:val="clear" w:color="auto" w:fill="FFFFFF"/>
    </w:rPr>
  </w:style>
  <w:style w:type="character" w:customStyle="1" w:styleId="9pt">
    <w:name w:val="Основной текст + 9 pt"/>
    <w:aliases w:val="Полужирный5"/>
    <w:basedOn w:val="1"/>
    <w:uiPriority w:val="99"/>
    <w:rsid w:val="005C5FD0"/>
    <w:rPr>
      <w:rFonts w:ascii="Times New Roman" w:hAnsi="Times New Roman" w:cs="Times New Roman"/>
      <w:b/>
      <w:bCs/>
      <w:spacing w:val="0"/>
      <w:sz w:val="18"/>
      <w:szCs w:val="18"/>
      <w:shd w:val="clear" w:color="auto" w:fill="FFFFFF"/>
      <w:lang w:val="en-US" w:eastAsia="en-US"/>
    </w:rPr>
  </w:style>
  <w:style w:type="paragraph" w:customStyle="1" w:styleId="2210">
    <w:name w:val="Заголовок №2 (2)1"/>
    <w:basedOn w:val="a"/>
    <w:link w:val="222"/>
    <w:uiPriority w:val="99"/>
    <w:rsid w:val="005C5FD0"/>
    <w:pPr>
      <w:shd w:val="clear" w:color="auto" w:fill="FFFFFF"/>
      <w:spacing w:before="480" w:after="180" w:line="284" w:lineRule="exact"/>
      <w:jc w:val="right"/>
      <w:outlineLvl w:val="1"/>
    </w:pPr>
    <w:rPr>
      <w:rFonts w:ascii="Times New Roman" w:eastAsiaTheme="minorHAnsi" w:hAnsi="Times New Roman"/>
    </w:rPr>
  </w:style>
  <w:style w:type="character" w:customStyle="1" w:styleId="2220">
    <w:name w:val="Заголовок №2 (2)2"/>
    <w:basedOn w:val="222"/>
    <w:uiPriority w:val="99"/>
    <w:rsid w:val="005C5FD0"/>
    <w:rPr>
      <w:rFonts w:ascii="Times New Roman" w:hAnsi="Times New Roman" w:cs="Times New Roman"/>
      <w:spacing w:val="0"/>
      <w:sz w:val="22"/>
      <w:szCs w:val="22"/>
      <w:shd w:val="clear" w:color="auto" w:fill="FFFFFF"/>
    </w:rPr>
  </w:style>
  <w:style w:type="character" w:customStyle="1" w:styleId="813">
    <w:name w:val="Основной текст (8)13"/>
    <w:basedOn w:val="8"/>
    <w:uiPriority w:val="99"/>
    <w:rsid w:val="005C5FD0"/>
    <w:rPr>
      <w:rFonts w:ascii="Times New Roman" w:hAnsi="Times New Roman" w:cs="Times New Roman"/>
      <w:b/>
      <w:bCs/>
      <w:spacing w:val="0"/>
      <w:sz w:val="19"/>
      <w:szCs w:val="19"/>
      <w:shd w:val="clear" w:color="auto" w:fill="FFFFFF"/>
    </w:rPr>
  </w:style>
  <w:style w:type="character" w:customStyle="1" w:styleId="95">
    <w:name w:val="Основной текст (95)_"/>
    <w:basedOn w:val="a0"/>
    <w:link w:val="950"/>
    <w:uiPriority w:val="99"/>
    <w:locked/>
    <w:rsid w:val="005C5FD0"/>
    <w:rPr>
      <w:rFonts w:ascii="Century Gothic" w:hAnsi="Century Gothic" w:cs="Century Gothic"/>
      <w:noProof/>
      <w:sz w:val="8"/>
      <w:szCs w:val="8"/>
      <w:shd w:val="clear" w:color="auto" w:fill="FFFFFF"/>
    </w:rPr>
  </w:style>
  <w:style w:type="paragraph" w:customStyle="1" w:styleId="950">
    <w:name w:val="Основной текст (95)"/>
    <w:basedOn w:val="a"/>
    <w:link w:val="95"/>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94">
    <w:name w:val="Основной текст (94)_"/>
    <w:basedOn w:val="a0"/>
    <w:link w:val="940"/>
    <w:uiPriority w:val="99"/>
    <w:locked/>
    <w:rsid w:val="005C5FD0"/>
    <w:rPr>
      <w:rFonts w:ascii="Times New Roman" w:hAnsi="Times New Roman" w:cs="Times New Roman"/>
      <w:noProof/>
      <w:sz w:val="9"/>
      <w:szCs w:val="9"/>
      <w:shd w:val="clear" w:color="auto" w:fill="FFFFFF"/>
    </w:rPr>
  </w:style>
  <w:style w:type="paragraph" w:customStyle="1" w:styleId="940">
    <w:name w:val="Основной текст (94)"/>
    <w:basedOn w:val="a"/>
    <w:link w:val="94"/>
    <w:uiPriority w:val="99"/>
    <w:rsid w:val="005C5FD0"/>
    <w:pPr>
      <w:shd w:val="clear" w:color="auto" w:fill="FFFFFF"/>
      <w:spacing w:after="0" w:line="240" w:lineRule="atLeast"/>
    </w:pPr>
    <w:rPr>
      <w:rFonts w:ascii="Times New Roman" w:eastAsiaTheme="minorHAnsi" w:hAnsi="Times New Roman"/>
      <w:noProof/>
      <w:sz w:val="9"/>
      <w:szCs w:val="9"/>
    </w:rPr>
  </w:style>
  <w:style w:type="character" w:customStyle="1" w:styleId="93">
    <w:name w:val="Основной текст (93)_"/>
    <w:basedOn w:val="a0"/>
    <w:link w:val="930"/>
    <w:uiPriority w:val="99"/>
    <w:locked/>
    <w:rsid w:val="005C5FD0"/>
    <w:rPr>
      <w:rFonts w:ascii="Century Gothic" w:hAnsi="Century Gothic" w:cs="Century Gothic"/>
      <w:noProof/>
      <w:sz w:val="8"/>
      <w:szCs w:val="8"/>
      <w:shd w:val="clear" w:color="auto" w:fill="FFFFFF"/>
    </w:rPr>
  </w:style>
  <w:style w:type="paragraph" w:customStyle="1" w:styleId="930">
    <w:name w:val="Основной текст (93)"/>
    <w:basedOn w:val="a"/>
    <w:link w:val="93"/>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2a">
    <w:name w:val="Подпись к таблице (2)_"/>
    <w:basedOn w:val="a0"/>
    <w:link w:val="210"/>
    <w:uiPriority w:val="99"/>
    <w:locked/>
    <w:rsid w:val="005C5FD0"/>
    <w:rPr>
      <w:rFonts w:ascii="Times New Roman" w:hAnsi="Times New Roman" w:cs="Times New Roman"/>
      <w:i/>
      <w:iCs/>
      <w:sz w:val="19"/>
      <w:szCs w:val="19"/>
      <w:shd w:val="clear" w:color="auto" w:fill="FFFFFF"/>
    </w:rPr>
  </w:style>
  <w:style w:type="paragraph" w:customStyle="1" w:styleId="210">
    <w:name w:val="Подпись к таблице (2)1"/>
    <w:basedOn w:val="a"/>
    <w:link w:val="2a"/>
    <w:uiPriority w:val="99"/>
    <w:rsid w:val="005C5FD0"/>
    <w:pPr>
      <w:shd w:val="clear" w:color="auto" w:fill="FFFFFF"/>
      <w:spacing w:after="0" w:line="240" w:lineRule="atLeast"/>
    </w:pPr>
    <w:rPr>
      <w:rFonts w:ascii="Times New Roman" w:eastAsiaTheme="minorHAnsi" w:hAnsi="Times New Roman"/>
      <w:i/>
      <w:iCs/>
      <w:sz w:val="19"/>
      <w:szCs w:val="19"/>
    </w:rPr>
  </w:style>
  <w:style w:type="character" w:customStyle="1" w:styleId="332">
    <w:name w:val="Подпись к таблице (3)3"/>
    <w:basedOn w:val="a0"/>
    <w:uiPriority w:val="99"/>
    <w:rsid w:val="005C5FD0"/>
    <w:rPr>
      <w:rFonts w:ascii="Times New Roman" w:hAnsi="Times New Roman" w:cs="Times New Roman"/>
      <w:b/>
      <w:bCs/>
      <w:spacing w:val="0"/>
      <w:sz w:val="19"/>
      <w:szCs w:val="19"/>
    </w:rPr>
  </w:style>
  <w:style w:type="character" w:customStyle="1" w:styleId="900">
    <w:name w:val="Основной текст (90)_"/>
    <w:basedOn w:val="a0"/>
    <w:link w:val="901"/>
    <w:uiPriority w:val="99"/>
    <w:locked/>
    <w:rsid w:val="005C5FD0"/>
    <w:rPr>
      <w:rFonts w:ascii="Century Gothic" w:hAnsi="Century Gothic" w:cs="Century Gothic"/>
      <w:noProof/>
      <w:sz w:val="20"/>
      <w:szCs w:val="20"/>
      <w:shd w:val="clear" w:color="auto" w:fill="FFFFFF"/>
    </w:rPr>
  </w:style>
  <w:style w:type="paragraph" w:customStyle="1" w:styleId="901">
    <w:name w:val="Основной текст (90)"/>
    <w:basedOn w:val="a"/>
    <w:link w:val="900"/>
    <w:uiPriority w:val="99"/>
    <w:rsid w:val="005C5FD0"/>
    <w:pPr>
      <w:shd w:val="clear" w:color="auto" w:fill="FFFFFF"/>
      <w:spacing w:after="0" w:line="240" w:lineRule="atLeast"/>
    </w:pPr>
    <w:rPr>
      <w:rFonts w:ascii="Century Gothic" w:eastAsiaTheme="minorHAnsi" w:hAnsi="Century Gothic" w:cs="Century Gothic"/>
      <w:noProof/>
      <w:sz w:val="20"/>
      <w:szCs w:val="20"/>
    </w:rPr>
  </w:style>
  <w:style w:type="character" w:customStyle="1" w:styleId="814">
    <w:name w:val="Основной текст (8)14"/>
    <w:basedOn w:val="8"/>
    <w:uiPriority w:val="99"/>
    <w:rsid w:val="005C5FD0"/>
    <w:rPr>
      <w:rFonts w:ascii="Times New Roman" w:hAnsi="Times New Roman" w:cs="Times New Roman"/>
      <w:b/>
      <w:bCs/>
      <w:spacing w:val="0"/>
      <w:sz w:val="19"/>
      <w:szCs w:val="19"/>
      <w:shd w:val="clear" w:color="auto" w:fill="FFFFFF"/>
    </w:rPr>
  </w:style>
  <w:style w:type="character" w:customStyle="1" w:styleId="910">
    <w:name w:val="Основной текст (91)_"/>
    <w:basedOn w:val="a0"/>
    <w:link w:val="911"/>
    <w:uiPriority w:val="99"/>
    <w:locked/>
    <w:rsid w:val="005C5FD0"/>
    <w:rPr>
      <w:rFonts w:ascii="Century Gothic" w:hAnsi="Century Gothic" w:cs="Century Gothic"/>
      <w:noProof/>
      <w:sz w:val="8"/>
      <w:szCs w:val="8"/>
      <w:shd w:val="clear" w:color="auto" w:fill="FFFFFF"/>
    </w:rPr>
  </w:style>
  <w:style w:type="paragraph" w:customStyle="1" w:styleId="911">
    <w:name w:val="Основной текст (91)"/>
    <w:basedOn w:val="a"/>
    <w:link w:val="910"/>
    <w:uiPriority w:val="99"/>
    <w:rsid w:val="005C5FD0"/>
    <w:pPr>
      <w:shd w:val="clear" w:color="auto" w:fill="FFFFFF"/>
      <w:spacing w:after="0" w:line="240" w:lineRule="atLeast"/>
    </w:pPr>
    <w:rPr>
      <w:rFonts w:ascii="Century Gothic" w:eastAsiaTheme="minorHAnsi" w:hAnsi="Century Gothic" w:cs="Century Gothic"/>
      <w:noProof/>
      <w:sz w:val="8"/>
      <w:szCs w:val="8"/>
    </w:rPr>
  </w:style>
  <w:style w:type="character" w:customStyle="1" w:styleId="8pt1">
    <w:name w:val="Основной текст + 8 pt1"/>
    <w:aliases w:val="Полужирный4,Малые прописные2,Основной текст (5) + 10 pt"/>
    <w:basedOn w:val="1"/>
    <w:uiPriority w:val="99"/>
    <w:rsid w:val="005C5FD0"/>
    <w:rPr>
      <w:rFonts w:ascii="Times New Roman" w:hAnsi="Times New Roman" w:cs="Times New Roman"/>
      <w:b/>
      <w:bCs/>
      <w:smallCaps/>
      <w:spacing w:val="0"/>
      <w:sz w:val="16"/>
      <w:szCs w:val="16"/>
      <w:shd w:val="clear" w:color="auto" w:fill="FFFFFF"/>
    </w:rPr>
  </w:style>
  <w:style w:type="character" w:customStyle="1" w:styleId="8110">
    <w:name w:val="Основной текст (8)11"/>
    <w:basedOn w:val="8"/>
    <w:uiPriority w:val="99"/>
    <w:rsid w:val="005C5FD0"/>
    <w:rPr>
      <w:rFonts w:ascii="Times New Roman" w:hAnsi="Times New Roman" w:cs="Times New Roman"/>
      <w:b/>
      <w:bCs/>
      <w:spacing w:val="0"/>
      <w:sz w:val="19"/>
      <w:szCs w:val="19"/>
      <w:shd w:val="clear" w:color="auto" w:fill="FFFFFF"/>
    </w:rPr>
  </w:style>
  <w:style w:type="character" w:customStyle="1" w:styleId="8100">
    <w:name w:val="Основной текст (8)10"/>
    <w:basedOn w:val="8"/>
    <w:uiPriority w:val="99"/>
    <w:rsid w:val="005C5FD0"/>
    <w:rPr>
      <w:rFonts w:ascii="Times New Roman" w:hAnsi="Times New Roman" w:cs="Times New Roman"/>
      <w:b/>
      <w:bCs/>
      <w:spacing w:val="0"/>
      <w:sz w:val="19"/>
      <w:szCs w:val="19"/>
      <w:shd w:val="clear" w:color="auto" w:fill="FFFFFF"/>
    </w:rPr>
  </w:style>
  <w:style w:type="character" w:customStyle="1" w:styleId="41pt">
    <w:name w:val="Основной текст (4) + Интервал 1 pt"/>
    <w:basedOn w:val="41"/>
    <w:uiPriority w:val="99"/>
    <w:rsid w:val="005C5FD0"/>
    <w:rPr>
      <w:rFonts w:ascii="Times New Roman" w:hAnsi="Times New Roman" w:cs="Times New Roman"/>
      <w:i/>
      <w:iCs/>
      <w:spacing w:val="20"/>
      <w:sz w:val="19"/>
      <w:szCs w:val="19"/>
      <w:shd w:val="clear" w:color="auto" w:fill="FFFFFF"/>
    </w:rPr>
  </w:style>
  <w:style w:type="character" w:customStyle="1" w:styleId="41pt1">
    <w:name w:val="Основной текст (4) + Интервал 1 pt1"/>
    <w:basedOn w:val="41"/>
    <w:uiPriority w:val="99"/>
    <w:rsid w:val="005C5FD0"/>
    <w:rPr>
      <w:rFonts w:ascii="Times New Roman" w:hAnsi="Times New Roman" w:cs="Times New Roman"/>
      <w:i/>
      <w:iCs/>
      <w:spacing w:val="20"/>
      <w:sz w:val="19"/>
      <w:szCs w:val="19"/>
      <w:shd w:val="clear" w:color="auto" w:fill="FFFFFF"/>
    </w:rPr>
  </w:style>
  <w:style w:type="character" w:customStyle="1" w:styleId="812">
    <w:name w:val="Основной текст (8)12"/>
    <w:basedOn w:val="8"/>
    <w:uiPriority w:val="99"/>
    <w:rsid w:val="005C5FD0"/>
    <w:rPr>
      <w:rFonts w:ascii="Times New Roman" w:hAnsi="Times New Roman" w:cs="Times New Roman"/>
      <w:b/>
      <w:bCs/>
      <w:spacing w:val="0"/>
      <w:sz w:val="19"/>
      <w:szCs w:val="19"/>
      <w:shd w:val="clear" w:color="auto" w:fill="FFFFFF"/>
    </w:rPr>
  </w:style>
  <w:style w:type="character" w:customStyle="1" w:styleId="10pt1">
    <w:name w:val="Основной текст + 10 pt1"/>
    <w:basedOn w:val="1"/>
    <w:uiPriority w:val="99"/>
    <w:rsid w:val="005C5FD0"/>
    <w:rPr>
      <w:rFonts w:ascii="Times New Roman" w:hAnsi="Times New Roman" w:cs="Times New Roman"/>
      <w:spacing w:val="0"/>
      <w:sz w:val="20"/>
      <w:szCs w:val="20"/>
      <w:shd w:val="clear" w:color="auto" w:fill="FFFFFF"/>
    </w:rPr>
  </w:style>
  <w:style w:type="character" w:customStyle="1" w:styleId="581">
    <w:name w:val="Основной текст (5)8"/>
    <w:basedOn w:val="50"/>
    <w:uiPriority w:val="99"/>
    <w:rsid w:val="005C5FD0"/>
    <w:rPr>
      <w:rFonts w:ascii="Times New Roman" w:hAnsi="Times New Roman" w:cs="Times New Roman"/>
      <w:spacing w:val="0"/>
      <w:sz w:val="17"/>
      <w:szCs w:val="17"/>
      <w:shd w:val="clear" w:color="auto" w:fill="FFFFFF"/>
    </w:rPr>
  </w:style>
  <w:style w:type="character" w:customStyle="1" w:styleId="891">
    <w:name w:val="Основной текст (8)9"/>
    <w:basedOn w:val="8"/>
    <w:uiPriority w:val="99"/>
    <w:rsid w:val="005C5FD0"/>
    <w:rPr>
      <w:rFonts w:ascii="Times New Roman" w:hAnsi="Times New Roman" w:cs="Times New Roman"/>
      <w:b/>
      <w:bCs/>
      <w:spacing w:val="0"/>
      <w:sz w:val="19"/>
      <w:szCs w:val="19"/>
      <w:shd w:val="clear" w:color="auto" w:fill="FFFFFF"/>
    </w:rPr>
  </w:style>
  <w:style w:type="character" w:customStyle="1" w:styleId="571">
    <w:name w:val="Основной текст (5)7"/>
    <w:basedOn w:val="50"/>
    <w:uiPriority w:val="99"/>
    <w:rsid w:val="005C5FD0"/>
    <w:rPr>
      <w:rFonts w:ascii="Times New Roman" w:hAnsi="Times New Roman" w:cs="Times New Roman"/>
      <w:spacing w:val="0"/>
      <w:sz w:val="17"/>
      <w:szCs w:val="17"/>
      <w:shd w:val="clear" w:color="auto" w:fill="FFFFFF"/>
    </w:rPr>
  </w:style>
  <w:style w:type="character" w:customStyle="1" w:styleId="5910">
    <w:name w:val="Основной текст (5) + 91"/>
    <w:aliases w:val="5 pt6"/>
    <w:basedOn w:val="50"/>
    <w:uiPriority w:val="99"/>
    <w:rsid w:val="005C5FD0"/>
    <w:rPr>
      <w:rFonts w:ascii="Times New Roman" w:hAnsi="Times New Roman" w:cs="Times New Roman"/>
      <w:spacing w:val="0"/>
      <w:sz w:val="19"/>
      <w:szCs w:val="19"/>
      <w:shd w:val="clear" w:color="auto" w:fill="FFFFFF"/>
    </w:rPr>
  </w:style>
  <w:style w:type="character" w:customStyle="1" w:styleId="88">
    <w:name w:val="Основной текст (8)8"/>
    <w:basedOn w:val="8"/>
    <w:uiPriority w:val="99"/>
    <w:rsid w:val="005C5FD0"/>
    <w:rPr>
      <w:rFonts w:ascii="Times New Roman" w:hAnsi="Times New Roman" w:cs="Times New Roman"/>
      <w:b/>
      <w:bCs/>
      <w:spacing w:val="0"/>
      <w:sz w:val="19"/>
      <w:szCs w:val="19"/>
      <w:shd w:val="clear" w:color="auto" w:fill="FFFFFF"/>
    </w:rPr>
  </w:style>
  <w:style w:type="character" w:customStyle="1" w:styleId="531">
    <w:name w:val="Основной текст (5)3"/>
    <w:basedOn w:val="50"/>
    <w:uiPriority w:val="99"/>
    <w:rsid w:val="005C5FD0"/>
    <w:rPr>
      <w:rFonts w:ascii="Times New Roman" w:hAnsi="Times New Roman" w:cs="Times New Roman"/>
      <w:b/>
      <w:bCs/>
      <w:spacing w:val="0"/>
      <w:sz w:val="18"/>
      <w:szCs w:val="18"/>
      <w:shd w:val="clear" w:color="auto" w:fill="FFFFFF"/>
    </w:rPr>
  </w:style>
  <w:style w:type="character" w:customStyle="1" w:styleId="4b">
    <w:name w:val="Подпись к картинке (4)_"/>
    <w:basedOn w:val="a0"/>
    <w:link w:val="413"/>
    <w:uiPriority w:val="99"/>
    <w:locked/>
    <w:rsid w:val="005C5FD0"/>
    <w:rPr>
      <w:rFonts w:ascii="Times New Roman" w:hAnsi="Times New Roman" w:cs="Times New Roman"/>
      <w:sz w:val="18"/>
      <w:szCs w:val="18"/>
      <w:shd w:val="clear" w:color="auto" w:fill="FFFFFF"/>
    </w:rPr>
  </w:style>
  <w:style w:type="character" w:customStyle="1" w:styleId="431">
    <w:name w:val="Подпись к картинке (4)3"/>
    <w:basedOn w:val="4b"/>
    <w:uiPriority w:val="99"/>
    <w:rsid w:val="005C5FD0"/>
    <w:rPr>
      <w:rFonts w:ascii="Times New Roman" w:hAnsi="Times New Roman" w:cs="Times New Roman"/>
      <w:sz w:val="18"/>
      <w:szCs w:val="18"/>
      <w:shd w:val="clear" w:color="auto" w:fill="FFFFFF"/>
    </w:rPr>
  </w:style>
  <w:style w:type="paragraph" w:customStyle="1" w:styleId="413">
    <w:name w:val="Подпись к картинке (4)1"/>
    <w:basedOn w:val="a"/>
    <w:link w:val="4b"/>
    <w:uiPriority w:val="99"/>
    <w:rsid w:val="005C5FD0"/>
    <w:pPr>
      <w:shd w:val="clear" w:color="auto" w:fill="FFFFFF"/>
      <w:spacing w:after="0" w:line="240" w:lineRule="atLeast"/>
    </w:pPr>
    <w:rPr>
      <w:rFonts w:ascii="Times New Roman" w:eastAsiaTheme="minorHAnsi" w:hAnsi="Times New Roman"/>
      <w:sz w:val="18"/>
      <w:szCs w:val="18"/>
    </w:rPr>
  </w:style>
  <w:style w:type="character" w:customStyle="1" w:styleId="521">
    <w:name w:val="Основной текст (5)2"/>
    <w:basedOn w:val="50"/>
    <w:uiPriority w:val="99"/>
    <w:rsid w:val="005C5FD0"/>
    <w:rPr>
      <w:rFonts w:ascii="Times New Roman" w:hAnsi="Times New Roman" w:cs="Times New Roman"/>
      <w:b/>
      <w:bCs/>
      <w:spacing w:val="0"/>
      <w:sz w:val="18"/>
      <w:szCs w:val="18"/>
      <w:shd w:val="clear" w:color="auto" w:fill="FFFFFF"/>
    </w:rPr>
  </w:style>
  <w:style w:type="character" w:customStyle="1" w:styleId="4c">
    <w:name w:val="Основной текст + Полужирный4"/>
    <w:aliases w:val="Курсив7"/>
    <w:basedOn w:val="1"/>
    <w:uiPriority w:val="99"/>
    <w:rsid w:val="005C5FD0"/>
    <w:rPr>
      <w:rFonts w:ascii="Times New Roman" w:hAnsi="Times New Roman" w:cs="Times New Roman"/>
      <w:b/>
      <w:bCs/>
      <w:i/>
      <w:iCs/>
      <w:spacing w:val="0"/>
      <w:sz w:val="18"/>
      <w:szCs w:val="18"/>
      <w:shd w:val="clear" w:color="auto" w:fill="FFFFFF"/>
    </w:rPr>
  </w:style>
  <w:style w:type="character" w:customStyle="1" w:styleId="4d">
    <w:name w:val="Подпись к картинке (4)"/>
    <w:basedOn w:val="4b"/>
    <w:uiPriority w:val="99"/>
    <w:rsid w:val="005C5FD0"/>
    <w:rPr>
      <w:rFonts w:ascii="Times New Roman" w:hAnsi="Times New Roman" w:cs="Times New Roman"/>
      <w:spacing w:val="0"/>
      <w:sz w:val="18"/>
      <w:szCs w:val="18"/>
      <w:shd w:val="clear" w:color="auto" w:fill="FFFFFF"/>
    </w:rPr>
  </w:style>
  <w:style w:type="character" w:customStyle="1" w:styleId="5a">
    <w:name w:val="Основной текст (5)"/>
    <w:basedOn w:val="50"/>
    <w:uiPriority w:val="99"/>
    <w:rsid w:val="005C5FD0"/>
    <w:rPr>
      <w:rFonts w:ascii="Times New Roman" w:hAnsi="Times New Roman" w:cs="Times New Roman"/>
      <w:b/>
      <w:bCs/>
      <w:spacing w:val="0"/>
      <w:sz w:val="18"/>
      <w:szCs w:val="18"/>
      <w:shd w:val="clear" w:color="auto" w:fill="FFFFFF"/>
    </w:rPr>
  </w:style>
  <w:style w:type="character" w:customStyle="1" w:styleId="851">
    <w:name w:val="Основной текст (8)5"/>
    <w:basedOn w:val="8"/>
    <w:uiPriority w:val="99"/>
    <w:rsid w:val="005C5FD0"/>
    <w:rPr>
      <w:rFonts w:ascii="Times New Roman" w:hAnsi="Times New Roman" w:cs="Times New Roman"/>
      <w:b/>
      <w:bCs/>
      <w:spacing w:val="0"/>
      <w:sz w:val="17"/>
      <w:szCs w:val="17"/>
      <w:shd w:val="clear" w:color="auto" w:fill="FFFFFF"/>
    </w:rPr>
  </w:style>
  <w:style w:type="character" w:customStyle="1" w:styleId="5b">
    <w:name w:val="Подпись к картинке (5)_"/>
    <w:basedOn w:val="a0"/>
    <w:link w:val="516"/>
    <w:uiPriority w:val="99"/>
    <w:locked/>
    <w:rsid w:val="005C5FD0"/>
    <w:rPr>
      <w:rFonts w:ascii="Times New Roman" w:hAnsi="Times New Roman" w:cs="Times New Roman"/>
      <w:b/>
      <w:bCs/>
      <w:i/>
      <w:iCs/>
      <w:sz w:val="18"/>
      <w:szCs w:val="18"/>
      <w:shd w:val="clear" w:color="auto" w:fill="FFFFFF"/>
    </w:rPr>
  </w:style>
  <w:style w:type="character" w:customStyle="1" w:styleId="5c">
    <w:name w:val="Подпись к картинке (5)"/>
    <w:basedOn w:val="5b"/>
    <w:uiPriority w:val="99"/>
    <w:rsid w:val="005C5FD0"/>
    <w:rPr>
      <w:rFonts w:ascii="Times New Roman" w:hAnsi="Times New Roman" w:cs="Times New Roman"/>
      <w:b/>
      <w:bCs/>
      <w:i/>
      <w:iCs/>
      <w:sz w:val="18"/>
      <w:szCs w:val="18"/>
      <w:shd w:val="clear" w:color="auto" w:fill="FFFFFF"/>
    </w:rPr>
  </w:style>
  <w:style w:type="character" w:customStyle="1" w:styleId="6a">
    <w:name w:val="Подпись к картинке (6)"/>
    <w:basedOn w:val="a0"/>
    <w:uiPriority w:val="99"/>
    <w:rsid w:val="005C5FD0"/>
    <w:rPr>
      <w:rFonts w:ascii="Times New Roman" w:hAnsi="Times New Roman" w:cs="Times New Roman"/>
      <w:spacing w:val="0"/>
      <w:sz w:val="17"/>
      <w:szCs w:val="17"/>
    </w:rPr>
  </w:style>
  <w:style w:type="paragraph" w:customStyle="1" w:styleId="516">
    <w:name w:val="Подпись к картинке (5)1"/>
    <w:basedOn w:val="a"/>
    <w:link w:val="5b"/>
    <w:uiPriority w:val="99"/>
    <w:rsid w:val="005C5FD0"/>
    <w:pPr>
      <w:shd w:val="clear" w:color="auto" w:fill="FFFFFF"/>
      <w:spacing w:after="60" w:line="240" w:lineRule="atLeast"/>
    </w:pPr>
    <w:rPr>
      <w:rFonts w:ascii="Times New Roman" w:eastAsiaTheme="minorHAnsi" w:hAnsi="Times New Roman"/>
      <w:b/>
      <w:bCs/>
      <w:i/>
      <w:iCs/>
      <w:sz w:val="18"/>
      <w:szCs w:val="18"/>
    </w:rPr>
  </w:style>
  <w:style w:type="character" w:customStyle="1" w:styleId="92">
    <w:name w:val="Основной текст (9)2"/>
    <w:basedOn w:val="9"/>
    <w:uiPriority w:val="99"/>
    <w:rsid w:val="005C5FD0"/>
    <w:rPr>
      <w:rFonts w:ascii="Times New Roman" w:hAnsi="Times New Roman" w:cs="Times New Roman"/>
      <w:b/>
      <w:bCs/>
      <w:i/>
      <w:iCs/>
      <w:noProof/>
      <w:spacing w:val="0"/>
      <w:sz w:val="18"/>
      <w:szCs w:val="18"/>
      <w:shd w:val="clear" w:color="auto" w:fill="FFFFFF"/>
    </w:rPr>
  </w:style>
  <w:style w:type="character" w:customStyle="1" w:styleId="2b">
    <w:name w:val="Основной текст + Полужирный2"/>
    <w:basedOn w:val="1"/>
    <w:uiPriority w:val="99"/>
    <w:rsid w:val="005C5FD0"/>
    <w:rPr>
      <w:rFonts w:ascii="Times New Roman" w:hAnsi="Times New Roman" w:cs="Times New Roman"/>
      <w:b/>
      <w:bCs/>
      <w:spacing w:val="0"/>
      <w:sz w:val="18"/>
      <w:szCs w:val="18"/>
      <w:shd w:val="clear" w:color="auto" w:fill="FFFFFF"/>
    </w:rPr>
  </w:style>
  <w:style w:type="character" w:customStyle="1" w:styleId="2c">
    <w:name w:val="Подпись к картинке (2)_"/>
    <w:basedOn w:val="a0"/>
    <w:link w:val="211"/>
    <w:uiPriority w:val="99"/>
    <w:locked/>
    <w:rsid w:val="005C5FD0"/>
    <w:rPr>
      <w:rFonts w:ascii="Times New Roman" w:hAnsi="Times New Roman" w:cs="Times New Roman"/>
      <w:sz w:val="19"/>
      <w:szCs w:val="19"/>
      <w:shd w:val="clear" w:color="auto" w:fill="FFFFFF"/>
    </w:rPr>
  </w:style>
  <w:style w:type="character" w:customStyle="1" w:styleId="231">
    <w:name w:val="Подпись к картинке (2)3"/>
    <w:basedOn w:val="2c"/>
    <w:uiPriority w:val="99"/>
    <w:rsid w:val="005C5FD0"/>
    <w:rPr>
      <w:rFonts w:ascii="Times New Roman" w:hAnsi="Times New Roman" w:cs="Times New Roman"/>
      <w:sz w:val="19"/>
      <w:szCs w:val="19"/>
      <w:shd w:val="clear" w:color="auto" w:fill="FFFFFF"/>
    </w:rPr>
  </w:style>
  <w:style w:type="paragraph" w:customStyle="1" w:styleId="211">
    <w:name w:val="Подпись к картинке (2)1"/>
    <w:basedOn w:val="a"/>
    <w:link w:val="2c"/>
    <w:uiPriority w:val="99"/>
    <w:rsid w:val="005C5FD0"/>
    <w:pPr>
      <w:shd w:val="clear" w:color="auto" w:fill="FFFFFF"/>
      <w:spacing w:after="0" w:line="240" w:lineRule="atLeast"/>
    </w:pPr>
    <w:rPr>
      <w:rFonts w:ascii="Times New Roman" w:eastAsiaTheme="minorHAnsi" w:hAnsi="Times New Roman"/>
      <w:sz w:val="19"/>
      <w:szCs w:val="19"/>
    </w:rPr>
  </w:style>
  <w:style w:type="character" w:customStyle="1" w:styleId="931">
    <w:name w:val="Основной текст (9)3"/>
    <w:basedOn w:val="9"/>
    <w:uiPriority w:val="99"/>
    <w:rsid w:val="005C5FD0"/>
    <w:rPr>
      <w:rFonts w:ascii="Times New Roman" w:hAnsi="Times New Roman" w:cs="Times New Roman"/>
      <w:b/>
      <w:bCs/>
      <w:i/>
      <w:iCs/>
      <w:noProof/>
      <w:spacing w:val="0"/>
      <w:sz w:val="18"/>
      <w:szCs w:val="18"/>
      <w:shd w:val="clear" w:color="auto" w:fill="FFFFFF"/>
    </w:rPr>
  </w:style>
  <w:style w:type="character" w:customStyle="1" w:styleId="225">
    <w:name w:val="Подпись к картинке (2)2"/>
    <w:basedOn w:val="2c"/>
    <w:uiPriority w:val="99"/>
    <w:rsid w:val="005C5FD0"/>
    <w:rPr>
      <w:rFonts w:ascii="Times New Roman" w:hAnsi="Times New Roman" w:cs="Times New Roman"/>
      <w:spacing w:val="0"/>
      <w:sz w:val="19"/>
      <w:szCs w:val="19"/>
      <w:shd w:val="clear" w:color="auto" w:fill="FFFFFF"/>
    </w:rPr>
  </w:style>
  <w:style w:type="character" w:customStyle="1" w:styleId="841">
    <w:name w:val="Основной текст (8)4"/>
    <w:basedOn w:val="8"/>
    <w:uiPriority w:val="99"/>
    <w:rsid w:val="005C5FD0"/>
    <w:rPr>
      <w:rFonts w:ascii="Times New Roman" w:hAnsi="Times New Roman" w:cs="Times New Roman"/>
      <w:b w:val="0"/>
      <w:bCs w:val="0"/>
      <w:spacing w:val="0"/>
      <w:sz w:val="17"/>
      <w:szCs w:val="17"/>
      <w:shd w:val="clear" w:color="auto" w:fill="FFFFFF"/>
    </w:rPr>
  </w:style>
  <w:style w:type="character" w:customStyle="1" w:styleId="5d">
    <w:name w:val="Основной текст (5) + Не полужирный"/>
    <w:basedOn w:val="50"/>
    <w:uiPriority w:val="99"/>
    <w:rsid w:val="005C5FD0"/>
    <w:rPr>
      <w:rFonts w:ascii="Times New Roman" w:hAnsi="Times New Roman" w:cs="Times New Roman"/>
      <w:b w:val="0"/>
      <w:bCs w:val="0"/>
      <w:spacing w:val="0"/>
      <w:sz w:val="18"/>
      <w:szCs w:val="18"/>
      <w:shd w:val="clear" w:color="auto" w:fill="FFFFFF"/>
    </w:rPr>
  </w:style>
  <w:style w:type="character" w:customStyle="1" w:styleId="831">
    <w:name w:val="Основной текст (8)3"/>
    <w:basedOn w:val="8"/>
    <w:uiPriority w:val="99"/>
    <w:rsid w:val="005C5FD0"/>
    <w:rPr>
      <w:rFonts w:ascii="Times New Roman" w:hAnsi="Times New Roman" w:cs="Times New Roman"/>
      <w:b/>
      <w:bCs/>
      <w:spacing w:val="0"/>
      <w:sz w:val="19"/>
      <w:szCs w:val="19"/>
      <w:shd w:val="clear" w:color="auto" w:fill="FFFFFF"/>
    </w:rPr>
  </w:style>
  <w:style w:type="character" w:customStyle="1" w:styleId="522">
    <w:name w:val="Подпись к картинке (5)2"/>
    <w:basedOn w:val="5b"/>
    <w:uiPriority w:val="99"/>
    <w:rsid w:val="005C5FD0"/>
    <w:rPr>
      <w:rFonts w:ascii="Times New Roman" w:hAnsi="Times New Roman" w:cs="Times New Roman"/>
      <w:b/>
      <w:bCs/>
      <w:i w:val="0"/>
      <w:iCs w:val="0"/>
      <w:spacing w:val="0"/>
      <w:sz w:val="19"/>
      <w:szCs w:val="19"/>
      <w:shd w:val="clear" w:color="auto" w:fill="FFFFFF"/>
    </w:rPr>
  </w:style>
  <w:style w:type="character" w:customStyle="1" w:styleId="1010">
    <w:name w:val="Основной текст (101)_"/>
    <w:basedOn w:val="a0"/>
    <w:link w:val="1011"/>
    <w:uiPriority w:val="99"/>
    <w:locked/>
    <w:rsid w:val="005C5FD0"/>
    <w:rPr>
      <w:rFonts w:ascii="Century Gothic" w:hAnsi="Century Gothic" w:cs="Century Gothic"/>
      <w:b/>
      <w:bCs/>
      <w:spacing w:val="30"/>
      <w:sz w:val="18"/>
      <w:szCs w:val="18"/>
      <w:shd w:val="clear" w:color="auto" w:fill="FFFFFF"/>
    </w:rPr>
  </w:style>
  <w:style w:type="paragraph" w:customStyle="1" w:styleId="1011">
    <w:name w:val="Основной текст (101)"/>
    <w:basedOn w:val="a"/>
    <w:link w:val="1010"/>
    <w:uiPriority w:val="99"/>
    <w:rsid w:val="005C5FD0"/>
    <w:pPr>
      <w:shd w:val="clear" w:color="auto" w:fill="FFFFFF"/>
      <w:spacing w:after="0" w:line="240" w:lineRule="atLeast"/>
    </w:pPr>
    <w:rPr>
      <w:rFonts w:ascii="Century Gothic" w:eastAsiaTheme="minorHAnsi" w:hAnsi="Century Gothic" w:cs="Century Gothic"/>
      <w:b/>
      <w:bCs/>
      <w:spacing w:val="30"/>
      <w:sz w:val="18"/>
      <w:szCs w:val="18"/>
    </w:rPr>
  </w:style>
  <w:style w:type="character" w:customStyle="1" w:styleId="322">
    <w:name w:val="Подпись к таблице (3)2"/>
    <w:basedOn w:val="a0"/>
    <w:uiPriority w:val="99"/>
    <w:rsid w:val="005C5FD0"/>
    <w:rPr>
      <w:rFonts w:ascii="Times New Roman" w:hAnsi="Times New Roman" w:cs="Times New Roman"/>
      <w:b/>
      <w:bCs/>
      <w:spacing w:val="0"/>
      <w:sz w:val="19"/>
      <w:szCs w:val="19"/>
    </w:rPr>
  </w:style>
  <w:style w:type="character" w:customStyle="1" w:styleId="102">
    <w:name w:val="Основной текст (102)_"/>
    <w:basedOn w:val="a0"/>
    <w:link w:val="1021"/>
    <w:uiPriority w:val="99"/>
    <w:locked/>
    <w:rsid w:val="005C5FD0"/>
    <w:rPr>
      <w:rFonts w:ascii="Times New Roman" w:hAnsi="Times New Roman" w:cs="Times New Roman"/>
      <w:b/>
      <w:bCs/>
      <w:sz w:val="18"/>
      <w:szCs w:val="18"/>
      <w:shd w:val="clear" w:color="auto" w:fill="FFFFFF"/>
    </w:rPr>
  </w:style>
  <w:style w:type="character" w:customStyle="1" w:styleId="1020">
    <w:name w:val="Основной текст (102)"/>
    <w:basedOn w:val="102"/>
    <w:uiPriority w:val="99"/>
    <w:rsid w:val="005C5FD0"/>
    <w:rPr>
      <w:rFonts w:ascii="Times New Roman" w:hAnsi="Times New Roman" w:cs="Times New Roman"/>
      <w:b/>
      <w:bCs/>
      <w:sz w:val="18"/>
      <w:szCs w:val="18"/>
      <w:shd w:val="clear" w:color="auto" w:fill="FFFFFF"/>
    </w:rPr>
  </w:style>
  <w:style w:type="character" w:customStyle="1" w:styleId="441">
    <w:name w:val="Основной текст (4)4"/>
    <w:basedOn w:val="41"/>
    <w:uiPriority w:val="99"/>
    <w:rsid w:val="005C5FD0"/>
    <w:rPr>
      <w:rFonts w:ascii="Times New Roman" w:hAnsi="Times New Roman" w:cs="Times New Roman"/>
      <w:i/>
      <w:iCs/>
      <w:spacing w:val="0"/>
      <w:sz w:val="19"/>
      <w:szCs w:val="19"/>
      <w:shd w:val="clear" w:color="auto" w:fill="FFFFFF"/>
    </w:rPr>
  </w:style>
  <w:style w:type="paragraph" w:customStyle="1" w:styleId="1021">
    <w:name w:val="Основной текст (102)1"/>
    <w:basedOn w:val="a"/>
    <w:link w:val="102"/>
    <w:uiPriority w:val="99"/>
    <w:rsid w:val="005C5FD0"/>
    <w:pPr>
      <w:shd w:val="clear" w:color="auto" w:fill="FFFFFF"/>
      <w:spacing w:after="540" w:line="238" w:lineRule="exact"/>
      <w:ind w:firstLine="280"/>
      <w:jc w:val="both"/>
    </w:pPr>
    <w:rPr>
      <w:rFonts w:ascii="Times New Roman" w:eastAsiaTheme="minorHAnsi" w:hAnsi="Times New Roman"/>
      <w:b/>
      <w:bCs/>
      <w:sz w:val="18"/>
      <w:szCs w:val="18"/>
    </w:rPr>
  </w:style>
  <w:style w:type="character" w:customStyle="1" w:styleId="8a">
    <w:name w:val="Основной текст (8) + Не полужирный"/>
    <w:basedOn w:val="8"/>
    <w:uiPriority w:val="99"/>
    <w:rsid w:val="005C5FD0"/>
    <w:rPr>
      <w:rFonts w:ascii="Times New Roman" w:hAnsi="Times New Roman" w:cs="Times New Roman"/>
      <w:b w:val="0"/>
      <w:bCs w:val="0"/>
      <w:spacing w:val="0"/>
      <w:sz w:val="19"/>
      <w:szCs w:val="19"/>
      <w:shd w:val="clear" w:color="auto" w:fill="FFFFFF"/>
      <w:lang w:val="en-US" w:eastAsia="en-US"/>
    </w:rPr>
  </w:style>
  <w:style w:type="character" w:customStyle="1" w:styleId="1000">
    <w:name w:val="Основной текст (100)_"/>
    <w:basedOn w:val="a0"/>
    <w:link w:val="1001"/>
    <w:uiPriority w:val="99"/>
    <w:locked/>
    <w:rsid w:val="005C5FD0"/>
    <w:rPr>
      <w:rFonts w:ascii="Times New Roman" w:hAnsi="Times New Roman" w:cs="Times New Roman"/>
      <w:b/>
      <w:bCs/>
      <w:i/>
      <w:iCs/>
      <w:sz w:val="19"/>
      <w:szCs w:val="19"/>
      <w:shd w:val="clear" w:color="auto" w:fill="FFFFFF"/>
    </w:rPr>
  </w:style>
  <w:style w:type="paragraph" w:customStyle="1" w:styleId="1001">
    <w:name w:val="Основной текст (100)1"/>
    <w:basedOn w:val="a"/>
    <w:link w:val="1000"/>
    <w:uiPriority w:val="99"/>
    <w:rsid w:val="005C5FD0"/>
    <w:pPr>
      <w:shd w:val="clear" w:color="auto" w:fill="FFFFFF"/>
      <w:spacing w:after="0" w:line="238" w:lineRule="exact"/>
      <w:ind w:firstLine="280"/>
      <w:jc w:val="both"/>
    </w:pPr>
    <w:rPr>
      <w:rFonts w:ascii="Times New Roman" w:eastAsiaTheme="minorHAnsi" w:hAnsi="Times New Roman"/>
      <w:b/>
      <w:bCs/>
      <w:i/>
      <w:iCs/>
      <w:sz w:val="19"/>
      <w:szCs w:val="19"/>
    </w:rPr>
  </w:style>
  <w:style w:type="character" w:customStyle="1" w:styleId="14">
    <w:name w:val="Основной текст + Курсив1"/>
    <w:basedOn w:val="1"/>
    <w:uiPriority w:val="99"/>
    <w:rsid w:val="005C5FD0"/>
    <w:rPr>
      <w:rFonts w:ascii="Times New Roman" w:hAnsi="Times New Roman" w:cs="Times New Roman"/>
      <w:i/>
      <w:iCs/>
      <w:spacing w:val="0"/>
      <w:sz w:val="19"/>
      <w:szCs w:val="19"/>
      <w:shd w:val="clear" w:color="auto" w:fill="FFFFFF"/>
    </w:rPr>
  </w:style>
  <w:style w:type="character" w:customStyle="1" w:styleId="432">
    <w:name w:val="Основной текст (4)3"/>
    <w:basedOn w:val="41"/>
    <w:uiPriority w:val="99"/>
    <w:rsid w:val="005C5FD0"/>
    <w:rPr>
      <w:rFonts w:ascii="Times New Roman" w:hAnsi="Times New Roman" w:cs="Times New Roman"/>
      <w:i/>
      <w:iCs/>
      <w:spacing w:val="0"/>
      <w:sz w:val="19"/>
      <w:szCs w:val="19"/>
      <w:shd w:val="clear" w:color="auto" w:fill="FFFFFF"/>
    </w:rPr>
  </w:style>
  <w:style w:type="character" w:customStyle="1" w:styleId="133">
    <w:name w:val="Заголовок №1 (3)3"/>
    <w:basedOn w:val="132"/>
    <w:uiPriority w:val="99"/>
    <w:rsid w:val="005C5FD0"/>
    <w:rPr>
      <w:rFonts w:ascii="Times New Roman" w:hAnsi="Times New Roman" w:cs="Times New Roman"/>
      <w:spacing w:val="0"/>
      <w:sz w:val="22"/>
      <w:szCs w:val="22"/>
      <w:shd w:val="clear" w:color="auto" w:fill="FFFFFF"/>
    </w:rPr>
  </w:style>
  <w:style w:type="character" w:customStyle="1" w:styleId="1320">
    <w:name w:val="Заголовок №1 (3)2"/>
    <w:basedOn w:val="132"/>
    <w:uiPriority w:val="99"/>
    <w:rsid w:val="005C5FD0"/>
    <w:rPr>
      <w:rFonts w:ascii="Times New Roman" w:hAnsi="Times New Roman" w:cs="Times New Roman"/>
      <w:spacing w:val="0"/>
      <w:sz w:val="22"/>
      <w:szCs w:val="22"/>
      <w:shd w:val="clear" w:color="auto" w:fill="FFFFFF"/>
    </w:rPr>
  </w:style>
  <w:style w:type="character" w:customStyle="1" w:styleId="3b">
    <w:name w:val="Оглавление 3 Знак"/>
    <w:basedOn w:val="a0"/>
    <w:link w:val="3c"/>
    <w:uiPriority w:val="99"/>
    <w:locked/>
    <w:rsid w:val="005C5FD0"/>
    <w:rPr>
      <w:rFonts w:ascii="Times New Roman" w:hAnsi="Times New Roman" w:cs="Times New Roman"/>
      <w:b/>
      <w:bCs/>
      <w:sz w:val="19"/>
      <w:szCs w:val="19"/>
      <w:shd w:val="clear" w:color="auto" w:fill="FFFFFF"/>
    </w:rPr>
  </w:style>
  <w:style w:type="character" w:customStyle="1" w:styleId="212">
    <w:name w:val="Оглавление (2)1"/>
    <w:basedOn w:val="3b"/>
    <w:uiPriority w:val="99"/>
    <w:rsid w:val="005C5FD0"/>
    <w:rPr>
      <w:rFonts w:ascii="Times New Roman" w:hAnsi="Times New Roman" w:cs="Times New Roman"/>
      <w:b/>
      <w:bCs/>
      <w:sz w:val="19"/>
      <w:szCs w:val="19"/>
      <w:shd w:val="clear" w:color="auto" w:fill="FFFFFF"/>
    </w:rPr>
  </w:style>
  <w:style w:type="character" w:customStyle="1" w:styleId="2d">
    <w:name w:val="Оглавление (2) + Не полужирный"/>
    <w:basedOn w:val="3b"/>
    <w:uiPriority w:val="99"/>
    <w:rsid w:val="005C5FD0"/>
    <w:rPr>
      <w:rFonts w:ascii="Times New Roman" w:hAnsi="Times New Roman" w:cs="Times New Roman"/>
      <w:b w:val="0"/>
      <w:bCs w:val="0"/>
      <w:sz w:val="19"/>
      <w:szCs w:val="19"/>
      <w:shd w:val="clear" w:color="auto" w:fill="FFFFFF"/>
    </w:rPr>
  </w:style>
  <w:style w:type="character" w:customStyle="1" w:styleId="16">
    <w:name w:val="Оглавление 1 Знак"/>
    <w:basedOn w:val="a0"/>
    <w:link w:val="1a"/>
    <w:uiPriority w:val="99"/>
    <w:locked/>
    <w:rsid w:val="005C5FD0"/>
    <w:rPr>
      <w:rFonts w:ascii="Times New Roman" w:hAnsi="Times New Roman" w:cs="Times New Roman"/>
      <w:sz w:val="19"/>
      <w:szCs w:val="19"/>
      <w:shd w:val="clear" w:color="auto" w:fill="FFFFFF"/>
    </w:rPr>
  </w:style>
  <w:style w:type="character" w:customStyle="1" w:styleId="af5">
    <w:name w:val="Оглавление_"/>
    <w:basedOn w:val="a0"/>
    <w:link w:val="1b"/>
    <w:uiPriority w:val="99"/>
    <w:locked/>
    <w:rsid w:val="005C5FD0"/>
    <w:rPr>
      <w:rFonts w:ascii="Times New Roman" w:hAnsi="Times New Roman" w:cs="Times New Roman"/>
      <w:i/>
      <w:iCs/>
      <w:sz w:val="19"/>
      <w:szCs w:val="19"/>
      <w:shd w:val="clear" w:color="auto" w:fill="FFFFFF"/>
    </w:rPr>
  </w:style>
  <w:style w:type="character" w:customStyle="1" w:styleId="af6">
    <w:name w:val="Оглавление"/>
    <w:basedOn w:val="af5"/>
    <w:uiPriority w:val="99"/>
    <w:rsid w:val="005C5FD0"/>
    <w:rPr>
      <w:rFonts w:ascii="Times New Roman" w:hAnsi="Times New Roman" w:cs="Times New Roman"/>
      <w:i/>
      <w:iCs/>
      <w:spacing w:val="0"/>
      <w:sz w:val="19"/>
      <w:szCs w:val="19"/>
      <w:shd w:val="clear" w:color="auto" w:fill="FFFFFF"/>
    </w:rPr>
  </w:style>
  <w:style w:type="character" w:customStyle="1" w:styleId="5e">
    <w:name w:val="Оглавление5"/>
    <w:basedOn w:val="af5"/>
    <w:uiPriority w:val="99"/>
    <w:rsid w:val="005C5FD0"/>
    <w:rPr>
      <w:rFonts w:ascii="Times New Roman" w:hAnsi="Times New Roman" w:cs="Times New Roman"/>
      <w:i/>
      <w:iCs/>
      <w:spacing w:val="0"/>
      <w:sz w:val="19"/>
      <w:szCs w:val="19"/>
      <w:shd w:val="clear" w:color="auto" w:fill="FFFFFF"/>
    </w:rPr>
  </w:style>
  <w:style w:type="character" w:customStyle="1" w:styleId="4e">
    <w:name w:val="Оглавление4"/>
    <w:basedOn w:val="af5"/>
    <w:uiPriority w:val="99"/>
    <w:rsid w:val="005C5FD0"/>
    <w:rPr>
      <w:rFonts w:ascii="Times New Roman" w:hAnsi="Times New Roman" w:cs="Times New Roman"/>
      <w:i/>
      <w:iCs/>
      <w:spacing w:val="0"/>
      <w:sz w:val="19"/>
      <w:szCs w:val="19"/>
      <w:shd w:val="clear" w:color="auto" w:fill="FFFFFF"/>
    </w:rPr>
  </w:style>
  <w:style w:type="character" w:customStyle="1" w:styleId="3d">
    <w:name w:val="Оглавление3"/>
    <w:basedOn w:val="af5"/>
    <w:uiPriority w:val="99"/>
    <w:rsid w:val="005C5FD0"/>
    <w:rPr>
      <w:rFonts w:ascii="Times New Roman" w:hAnsi="Times New Roman" w:cs="Times New Roman"/>
      <w:i/>
      <w:iCs/>
      <w:spacing w:val="0"/>
      <w:sz w:val="19"/>
      <w:szCs w:val="19"/>
      <w:shd w:val="clear" w:color="auto" w:fill="FFFFFF"/>
    </w:rPr>
  </w:style>
  <w:style w:type="character" w:customStyle="1" w:styleId="SegoeUI">
    <w:name w:val="Оглавление + Segoe UI"/>
    <w:aliases w:val="71,5 pt1"/>
    <w:basedOn w:val="af5"/>
    <w:uiPriority w:val="99"/>
    <w:rsid w:val="005C5FD0"/>
    <w:rPr>
      <w:rFonts w:ascii="Segoe UI" w:hAnsi="Segoe UI" w:cs="Segoe UI"/>
      <w:i/>
      <w:iCs/>
      <w:spacing w:val="0"/>
      <w:sz w:val="15"/>
      <w:szCs w:val="15"/>
      <w:shd w:val="clear" w:color="auto" w:fill="FFFFFF"/>
    </w:rPr>
  </w:style>
  <w:style w:type="character" w:customStyle="1" w:styleId="2e">
    <w:name w:val="Оглавление2"/>
    <w:basedOn w:val="af5"/>
    <w:uiPriority w:val="99"/>
    <w:rsid w:val="005C5FD0"/>
    <w:rPr>
      <w:rFonts w:ascii="Times New Roman" w:hAnsi="Times New Roman" w:cs="Times New Roman"/>
      <w:i/>
      <w:iCs/>
      <w:spacing w:val="0"/>
      <w:sz w:val="19"/>
      <w:szCs w:val="19"/>
      <w:shd w:val="clear" w:color="auto" w:fill="FFFFFF"/>
    </w:rPr>
  </w:style>
  <w:style w:type="paragraph" w:styleId="3c">
    <w:name w:val="toc 3"/>
    <w:basedOn w:val="a"/>
    <w:next w:val="a"/>
    <w:link w:val="3b"/>
    <w:uiPriority w:val="99"/>
    <w:rsid w:val="005C5FD0"/>
    <w:pPr>
      <w:shd w:val="clear" w:color="auto" w:fill="FFFFFF"/>
      <w:spacing w:before="420" w:after="120" w:line="240" w:lineRule="atLeast"/>
    </w:pPr>
    <w:rPr>
      <w:rFonts w:ascii="Times New Roman" w:eastAsiaTheme="minorHAnsi" w:hAnsi="Times New Roman"/>
      <w:b/>
      <w:bCs/>
      <w:sz w:val="19"/>
      <w:szCs w:val="19"/>
    </w:rPr>
  </w:style>
  <w:style w:type="paragraph" w:styleId="1a">
    <w:name w:val="toc 1"/>
    <w:basedOn w:val="a"/>
    <w:next w:val="a"/>
    <w:link w:val="16"/>
    <w:uiPriority w:val="99"/>
    <w:rsid w:val="005C5FD0"/>
    <w:pPr>
      <w:shd w:val="clear" w:color="auto" w:fill="FFFFFF"/>
      <w:spacing w:after="0" w:line="241" w:lineRule="exact"/>
      <w:ind w:hanging="300"/>
    </w:pPr>
    <w:rPr>
      <w:rFonts w:ascii="Times New Roman" w:eastAsiaTheme="minorHAnsi" w:hAnsi="Times New Roman"/>
      <w:sz w:val="19"/>
      <w:szCs w:val="19"/>
    </w:rPr>
  </w:style>
  <w:style w:type="paragraph" w:customStyle="1" w:styleId="1b">
    <w:name w:val="Оглавление1"/>
    <w:basedOn w:val="a"/>
    <w:link w:val="af5"/>
    <w:uiPriority w:val="99"/>
    <w:rsid w:val="005C5FD0"/>
    <w:pPr>
      <w:shd w:val="clear" w:color="auto" w:fill="FFFFFF"/>
      <w:spacing w:after="0" w:line="238" w:lineRule="exact"/>
      <w:ind w:hanging="300"/>
    </w:pPr>
    <w:rPr>
      <w:rFonts w:ascii="Times New Roman" w:eastAsiaTheme="minorHAnsi" w:hAnsi="Times New Roman"/>
      <w:i/>
      <w:iCs/>
      <w:sz w:val="19"/>
      <w:szCs w:val="19"/>
    </w:rPr>
  </w:style>
  <w:style w:type="character" w:customStyle="1" w:styleId="421">
    <w:name w:val="Основной текст (4)2"/>
    <w:basedOn w:val="41"/>
    <w:uiPriority w:val="99"/>
    <w:rsid w:val="005C5FD0"/>
    <w:rPr>
      <w:rFonts w:ascii="Times New Roman" w:hAnsi="Times New Roman" w:cs="Times New Roman"/>
      <w:i/>
      <w:iCs/>
      <w:spacing w:val="0"/>
      <w:sz w:val="19"/>
      <w:szCs w:val="19"/>
      <w:shd w:val="clear" w:color="auto" w:fill="FFFFFF"/>
    </w:rPr>
  </w:style>
  <w:style w:type="character" w:customStyle="1" w:styleId="5f">
    <w:name w:val="Основной текст (5) + Курсив"/>
    <w:basedOn w:val="50"/>
    <w:uiPriority w:val="99"/>
    <w:rsid w:val="005C5FD0"/>
    <w:rPr>
      <w:rFonts w:ascii="Times New Roman" w:hAnsi="Times New Roman" w:cs="Times New Roman"/>
      <w:i/>
      <w:iCs/>
      <w:spacing w:val="0"/>
      <w:sz w:val="17"/>
      <w:szCs w:val="17"/>
      <w:shd w:val="clear" w:color="auto" w:fill="FFFFFF"/>
    </w:rPr>
  </w:style>
  <w:style w:type="character" w:customStyle="1" w:styleId="719">
    <w:name w:val="Колонтитул + 71"/>
    <w:aliases w:val="5 pt21,Полужирный16,Курсив15"/>
    <w:basedOn w:val="af"/>
    <w:uiPriority w:val="99"/>
    <w:rsid w:val="007800AA"/>
    <w:rPr>
      <w:rFonts w:ascii="Times New Roman" w:hAnsi="Times New Roman" w:cs="Times New Roman"/>
      <w:b/>
      <w:bCs/>
      <w:i/>
      <w:iCs/>
      <w:spacing w:val="0"/>
      <w:sz w:val="15"/>
      <w:szCs w:val="15"/>
      <w:shd w:val="clear" w:color="auto" w:fill="FFFFFF"/>
    </w:rPr>
  </w:style>
  <w:style w:type="character" w:customStyle="1" w:styleId="2TimesNewRoman3">
    <w:name w:val="Основной текст (2) + Times New Roman3"/>
    <w:aliases w:val="9 pt4,Не полужирный7,Интервал 0 pt10"/>
    <w:basedOn w:val="2"/>
    <w:uiPriority w:val="99"/>
    <w:rsid w:val="007800AA"/>
    <w:rPr>
      <w:rFonts w:ascii="Times New Roman" w:hAnsi="Times New Roman" w:cs="Times New Roman"/>
      <w:b w:val="0"/>
      <w:bCs w:val="0"/>
      <w:spacing w:val="0"/>
      <w:w w:val="70"/>
      <w:sz w:val="18"/>
      <w:szCs w:val="18"/>
      <w:shd w:val="clear" w:color="auto" w:fill="FFFFFF"/>
    </w:rPr>
  </w:style>
  <w:style w:type="character" w:customStyle="1" w:styleId="20pt8">
    <w:name w:val="Основной текст (2) + Интервал 0 pt8"/>
    <w:basedOn w:val="2"/>
    <w:uiPriority w:val="99"/>
    <w:rsid w:val="007800AA"/>
    <w:rPr>
      <w:rFonts w:ascii="Arial Narrow" w:hAnsi="Arial Narrow" w:cs="Arial Narrow"/>
      <w:b/>
      <w:bCs/>
      <w:spacing w:val="0"/>
      <w:w w:val="70"/>
      <w:sz w:val="16"/>
      <w:szCs w:val="16"/>
      <w:shd w:val="clear" w:color="auto" w:fill="FFFFFF"/>
    </w:rPr>
  </w:style>
  <w:style w:type="character" w:customStyle="1" w:styleId="915">
    <w:name w:val="Основной текст (9)15"/>
    <w:basedOn w:val="9"/>
    <w:uiPriority w:val="99"/>
    <w:rsid w:val="007800AA"/>
    <w:rPr>
      <w:rFonts w:ascii="Times New Roman" w:hAnsi="Times New Roman" w:cs="Times New Roman"/>
      <w:b/>
      <w:bCs/>
      <w:spacing w:val="0"/>
      <w:sz w:val="13"/>
      <w:szCs w:val="13"/>
      <w:shd w:val="clear" w:color="auto" w:fill="FFFFFF"/>
    </w:rPr>
  </w:style>
  <w:style w:type="character" w:customStyle="1" w:styleId="861">
    <w:name w:val="Основной текст (8) + 6"/>
    <w:aliases w:val="5 pt11"/>
    <w:basedOn w:val="8"/>
    <w:uiPriority w:val="99"/>
    <w:rsid w:val="007800AA"/>
    <w:rPr>
      <w:rFonts w:ascii="Times New Roman" w:hAnsi="Times New Roman" w:cs="Times New Roman"/>
      <w:b/>
      <w:bCs/>
      <w:spacing w:val="0"/>
      <w:sz w:val="13"/>
      <w:szCs w:val="13"/>
      <w:shd w:val="clear" w:color="auto" w:fill="FFFFFF"/>
    </w:rPr>
  </w:style>
  <w:style w:type="character" w:customStyle="1" w:styleId="917">
    <w:name w:val="Основной текст (9)17"/>
    <w:basedOn w:val="9"/>
    <w:uiPriority w:val="99"/>
    <w:rsid w:val="007800AA"/>
    <w:rPr>
      <w:rFonts w:ascii="Times New Roman" w:hAnsi="Times New Roman" w:cs="Times New Roman"/>
      <w:b/>
      <w:bCs/>
      <w:spacing w:val="0"/>
      <w:sz w:val="13"/>
      <w:szCs w:val="13"/>
      <w:shd w:val="clear" w:color="auto" w:fill="FFFFFF"/>
    </w:rPr>
  </w:style>
  <w:style w:type="character" w:customStyle="1" w:styleId="914">
    <w:name w:val="Основной текст (9)14"/>
    <w:basedOn w:val="9"/>
    <w:uiPriority w:val="99"/>
    <w:rsid w:val="007800AA"/>
    <w:rPr>
      <w:rFonts w:ascii="Times New Roman" w:hAnsi="Times New Roman" w:cs="Times New Roman"/>
      <w:b/>
      <w:bCs/>
      <w:spacing w:val="0"/>
      <w:sz w:val="13"/>
      <w:szCs w:val="13"/>
      <w:shd w:val="clear" w:color="auto" w:fill="FFFFFF"/>
    </w:rPr>
  </w:style>
  <w:style w:type="character" w:customStyle="1" w:styleId="20pt1">
    <w:name w:val="Основной текст (2) + Интервал 0 pt1"/>
    <w:basedOn w:val="2"/>
    <w:uiPriority w:val="99"/>
    <w:rsid w:val="002076CA"/>
    <w:rPr>
      <w:rFonts w:ascii="Arial Narrow" w:hAnsi="Arial Narrow" w:cs="Arial Narrow"/>
      <w:b/>
      <w:bCs/>
      <w:spacing w:val="0"/>
      <w:w w:val="70"/>
      <w:sz w:val="16"/>
      <w:szCs w:val="16"/>
      <w:shd w:val="clear" w:color="auto" w:fill="FFFFFF"/>
    </w:rPr>
  </w:style>
  <w:style w:type="character" w:customStyle="1" w:styleId="3e">
    <w:name w:val="Оглавление (3) + Полужирный"/>
    <w:aliases w:val="Курсив1"/>
    <w:basedOn w:val="a0"/>
    <w:uiPriority w:val="99"/>
    <w:rsid w:val="004A1747"/>
    <w:rPr>
      <w:rFonts w:ascii="Times New Roman" w:hAnsi="Times New Roman" w:cs="Times New Roman"/>
      <w:b/>
      <w:bCs/>
      <w:i/>
      <w:iCs/>
      <w:sz w:val="18"/>
      <w:szCs w:val="18"/>
      <w:shd w:val="clear" w:color="auto" w:fill="FFFFFF"/>
    </w:rPr>
  </w:style>
  <w:style w:type="character" w:customStyle="1" w:styleId="4f">
    <w:name w:val="Заголовок №4_"/>
    <w:basedOn w:val="a0"/>
    <w:link w:val="4f0"/>
    <w:uiPriority w:val="99"/>
    <w:rsid w:val="001F6197"/>
    <w:rPr>
      <w:rFonts w:ascii="Arial Narrow" w:hAnsi="Arial Narrow" w:cs="Arial Narrow"/>
      <w:b/>
      <w:bCs/>
      <w:sz w:val="23"/>
      <w:szCs w:val="23"/>
      <w:shd w:val="clear" w:color="auto" w:fill="FFFFFF"/>
    </w:rPr>
  </w:style>
  <w:style w:type="paragraph" w:customStyle="1" w:styleId="4f0">
    <w:name w:val="Заголовок №4"/>
    <w:basedOn w:val="a"/>
    <w:link w:val="4f"/>
    <w:uiPriority w:val="99"/>
    <w:rsid w:val="001F6197"/>
    <w:pPr>
      <w:shd w:val="clear" w:color="auto" w:fill="FFFFFF"/>
      <w:spacing w:before="540" w:after="360" w:line="241" w:lineRule="exact"/>
      <w:jc w:val="center"/>
      <w:outlineLvl w:val="3"/>
    </w:pPr>
    <w:rPr>
      <w:rFonts w:ascii="Arial Narrow" w:eastAsiaTheme="minorHAnsi" w:hAnsi="Arial Narrow" w:cs="Arial Narrow"/>
      <w:b/>
      <w:bCs/>
      <w:sz w:val="23"/>
      <w:szCs w:val="23"/>
    </w:rPr>
  </w:style>
  <w:style w:type="character" w:customStyle="1" w:styleId="7a">
    <w:name w:val="Основной текст (7) + Курсив"/>
    <w:basedOn w:val="7"/>
    <w:uiPriority w:val="99"/>
    <w:rsid w:val="001F6197"/>
    <w:rPr>
      <w:rFonts w:ascii="Times New Roman" w:hAnsi="Times New Roman" w:cs="Times New Roman"/>
      <w:b/>
      <w:bCs/>
      <w:i/>
      <w:iCs/>
      <w:sz w:val="18"/>
      <w:szCs w:val="18"/>
      <w:shd w:val="clear" w:color="auto" w:fill="FFFFFF"/>
    </w:rPr>
  </w:style>
  <w:style w:type="character" w:customStyle="1" w:styleId="99pt">
    <w:name w:val="Основной текст (9) + 9 pt"/>
    <w:aliases w:val="Курсив22"/>
    <w:basedOn w:val="9"/>
    <w:uiPriority w:val="99"/>
    <w:rsid w:val="001F6197"/>
    <w:rPr>
      <w:rFonts w:ascii="Times New Roman" w:hAnsi="Times New Roman" w:cs="Times New Roman"/>
      <w:b/>
      <w:bCs/>
      <w:i/>
      <w:iCs/>
      <w:sz w:val="18"/>
      <w:szCs w:val="18"/>
      <w:shd w:val="clear" w:color="auto" w:fill="FFFFFF"/>
    </w:rPr>
  </w:style>
  <w:style w:type="character" w:customStyle="1" w:styleId="20pt">
    <w:name w:val="Основной текст (2) + Интервал 0 pt"/>
    <w:basedOn w:val="2"/>
    <w:uiPriority w:val="99"/>
    <w:rsid w:val="001F6197"/>
    <w:rPr>
      <w:rFonts w:ascii="Arial Narrow" w:hAnsi="Arial Narrow" w:cs="Arial Narrow"/>
      <w:b/>
      <w:bCs/>
      <w:spacing w:val="0"/>
      <w:w w:val="70"/>
      <w:sz w:val="16"/>
      <w:szCs w:val="16"/>
      <w:shd w:val="clear" w:color="auto" w:fill="FFFFFF"/>
    </w:rPr>
  </w:style>
  <w:style w:type="character" w:customStyle="1" w:styleId="5f0">
    <w:name w:val="Основной текст (5) + Полужирный"/>
    <w:aliases w:val="Курсив21"/>
    <w:basedOn w:val="50"/>
    <w:uiPriority w:val="99"/>
    <w:rsid w:val="001F6197"/>
    <w:rPr>
      <w:rFonts w:ascii="Times New Roman" w:hAnsi="Times New Roman" w:cs="Times New Roman"/>
      <w:b/>
      <w:bCs/>
      <w:i/>
      <w:iCs/>
      <w:spacing w:val="0"/>
      <w:sz w:val="18"/>
      <w:szCs w:val="18"/>
      <w:shd w:val="clear" w:color="auto" w:fill="FFFFFF"/>
    </w:rPr>
  </w:style>
  <w:style w:type="character" w:customStyle="1" w:styleId="121pt">
    <w:name w:val="Заголовок №1 (2) + Интервал 1 pt"/>
    <w:basedOn w:val="120"/>
    <w:uiPriority w:val="99"/>
    <w:rsid w:val="001F6197"/>
    <w:rPr>
      <w:rFonts w:ascii="Arial Narrow" w:hAnsi="Arial Narrow" w:cs="Arial Narrow"/>
      <w:b w:val="0"/>
      <w:bCs w:val="0"/>
      <w:spacing w:val="30"/>
      <w:sz w:val="27"/>
      <w:szCs w:val="27"/>
      <w:shd w:val="clear" w:color="auto" w:fill="FFFFFF"/>
      <w:lang w:val="en-US"/>
    </w:rPr>
  </w:style>
  <w:style w:type="character" w:customStyle="1" w:styleId="5ArialNarrow7">
    <w:name w:val="Основной текст (5) + Arial Narrow7"/>
    <w:aliases w:val="8 pt4,Полужирный21"/>
    <w:basedOn w:val="50"/>
    <w:uiPriority w:val="99"/>
    <w:rsid w:val="001F6197"/>
    <w:rPr>
      <w:rFonts w:ascii="Arial Narrow" w:hAnsi="Arial Narrow" w:cs="Arial Narrow"/>
      <w:b/>
      <w:bCs/>
      <w:spacing w:val="0"/>
      <w:sz w:val="16"/>
      <w:szCs w:val="16"/>
      <w:shd w:val="clear" w:color="auto" w:fill="FFFFFF"/>
    </w:rPr>
  </w:style>
  <w:style w:type="character" w:customStyle="1" w:styleId="5ArialNarrow6">
    <w:name w:val="Основной текст (5) + Arial Narrow6"/>
    <w:aliases w:val="9,5 pt30,Курсив20"/>
    <w:basedOn w:val="50"/>
    <w:uiPriority w:val="99"/>
    <w:rsid w:val="001F6197"/>
    <w:rPr>
      <w:rFonts w:ascii="Arial Narrow" w:hAnsi="Arial Narrow" w:cs="Arial Narrow"/>
      <w:i/>
      <w:iCs/>
      <w:noProof/>
      <w:spacing w:val="0"/>
      <w:sz w:val="19"/>
      <w:szCs w:val="19"/>
      <w:shd w:val="clear" w:color="auto" w:fill="FFFFFF"/>
    </w:rPr>
  </w:style>
  <w:style w:type="character" w:customStyle="1" w:styleId="5ArialNarrow5">
    <w:name w:val="Основной текст (5) + Arial Narrow5"/>
    <w:aliases w:val="93,5 pt29,Курсив19"/>
    <w:basedOn w:val="50"/>
    <w:uiPriority w:val="99"/>
    <w:rsid w:val="001F6197"/>
    <w:rPr>
      <w:rFonts w:ascii="Arial Narrow" w:hAnsi="Arial Narrow" w:cs="Arial Narrow"/>
      <w:i/>
      <w:iCs/>
      <w:noProof/>
      <w:spacing w:val="0"/>
      <w:sz w:val="19"/>
      <w:szCs w:val="19"/>
      <w:shd w:val="clear" w:color="auto" w:fill="FFFFFF"/>
    </w:rPr>
  </w:style>
  <w:style w:type="character" w:customStyle="1" w:styleId="5ArialNarrow4">
    <w:name w:val="Основной текст (5) + Arial Narrow4"/>
    <w:aliases w:val="92,5 pt28,Курсив18"/>
    <w:basedOn w:val="50"/>
    <w:uiPriority w:val="99"/>
    <w:rsid w:val="001F6197"/>
    <w:rPr>
      <w:rFonts w:ascii="Arial Narrow" w:hAnsi="Arial Narrow" w:cs="Arial Narrow"/>
      <w:i/>
      <w:iCs/>
      <w:noProof/>
      <w:spacing w:val="0"/>
      <w:sz w:val="19"/>
      <w:szCs w:val="19"/>
      <w:shd w:val="clear" w:color="auto" w:fill="FFFFFF"/>
    </w:rPr>
  </w:style>
  <w:style w:type="character" w:customStyle="1" w:styleId="671">
    <w:name w:val="Основной текст (6)7"/>
    <w:basedOn w:val="6"/>
    <w:uiPriority w:val="99"/>
    <w:rsid w:val="001F6197"/>
    <w:rPr>
      <w:rFonts w:ascii="Times New Roman" w:hAnsi="Times New Roman" w:cs="Times New Roman"/>
      <w:b/>
      <w:bCs/>
      <w:i/>
      <w:iCs/>
      <w:sz w:val="18"/>
      <w:szCs w:val="18"/>
      <w:shd w:val="clear" w:color="auto" w:fill="FFFFFF"/>
    </w:rPr>
  </w:style>
  <w:style w:type="character" w:customStyle="1" w:styleId="110">
    <w:name w:val="Основной текст (11)_"/>
    <w:basedOn w:val="a0"/>
    <w:link w:val="1111"/>
    <w:uiPriority w:val="99"/>
    <w:rsid w:val="001F6197"/>
    <w:rPr>
      <w:rFonts w:ascii="Times New Roman" w:hAnsi="Times New Roman" w:cs="Times New Roman"/>
      <w:b/>
      <w:bCs/>
      <w:sz w:val="15"/>
      <w:szCs w:val="15"/>
      <w:shd w:val="clear" w:color="auto" w:fill="FFFFFF"/>
    </w:rPr>
  </w:style>
  <w:style w:type="paragraph" w:customStyle="1" w:styleId="1111">
    <w:name w:val="Основной текст (11)1"/>
    <w:basedOn w:val="a"/>
    <w:link w:val="110"/>
    <w:uiPriority w:val="99"/>
    <w:rsid w:val="001F6197"/>
    <w:pPr>
      <w:shd w:val="clear" w:color="auto" w:fill="FFFFFF"/>
      <w:spacing w:after="0" w:line="240" w:lineRule="atLeast"/>
    </w:pPr>
    <w:rPr>
      <w:rFonts w:ascii="Times New Roman" w:eastAsiaTheme="minorHAnsi" w:hAnsi="Times New Roman"/>
      <w:b/>
      <w:bCs/>
      <w:sz w:val="15"/>
      <w:szCs w:val="15"/>
    </w:rPr>
  </w:style>
  <w:style w:type="character" w:customStyle="1" w:styleId="115">
    <w:name w:val="Основной текст (11)5"/>
    <w:basedOn w:val="110"/>
    <w:uiPriority w:val="99"/>
    <w:rsid w:val="001F6197"/>
    <w:rPr>
      <w:rFonts w:ascii="Times New Roman" w:hAnsi="Times New Roman" w:cs="Times New Roman"/>
      <w:b/>
      <w:bCs/>
      <w:spacing w:val="0"/>
      <w:sz w:val="15"/>
      <w:szCs w:val="15"/>
      <w:shd w:val="clear" w:color="auto" w:fill="FFFFFF"/>
    </w:rPr>
  </w:style>
  <w:style w:type="character" w:customStyle="1" w:styleId="114">
    <w:name w:val="Основной текст (11)4"/>
    <w:basedOn w:val="110"/>
    <w:uiPriority w:val="99"/>
    <w:rsid w:val="001F6197"/>
    <w:rPr>
      <w:rFonts w:ascii="Times New Roman" w:hAnsi="Times New Roman" w:cs="Times New Roman"/>
      <w:b/>
      <w:bCs/>
      <w:spacing w:val="0"/>
      <w:sz w:val="15"/>
      <w:szCs w:val="15"/>
      <w:shd w:val="clear" w:color="auto" w:fill="FFFFFF"/>
    </w:rPr>
  </w:style>
  <w:style w:type="character" w:customStyle="1" w:styleId="7b">
    <w:name w:val="Основной текст (7)"/>
    <w:basedOn w:val="7"/>
    <w:uiPriority w:val="99"/>
    <w:rsid w:val="001F6197"/>
    <w:rPr>
      <w:rFonts w:ascii="Times New Roman" w:hAnsi="Times New Roman" w:cs="Times New Roman"/>
      <w:b/>
      <w:bCs/>
      <w:spacing w:val="0"/>
      <w:sz w:val="18"/>
      <w:szCs w:val="18"/>
      <w:shd w:val="clear" w:color="auto" w:fill="FFFFFF"/>
    </w:rPr>
  </w:style>
  <w:style w:type="character" w:customStyle="1" w:styleId="713pt">
    <w:name w:val="Основной текст (7) + 13 pt"/>
    <w:aliases w:val="Не полужирный"/>
    <w:basedOn w:val="7"/>
    <w:uiPriority w:val="99"/>
    <w:rsid w:val="001F6197"/>
    <w:rPr>
      <w:rFonts w:ascii="Times New Roman" w:hAnsi="Times New Roman" w:cs="Times New Roman"/>
      <w:b/>
      <w:bCs/>
      <w:spacing w:val="0"/>
      <w:sz w:val="26"/>
      <w:szCs w:val="26"/>
      <w:shd w:val="clear" w:color="auto" w:fill="FFFFFF"/>
    </w:rPr>
  </w:style>
  <w:style w:type="character" w:customStyle="1" w:styleId="20pt20">
    <w:name w:val="Основной текст (2) + Интервал 0 pt20"/>
    <w:basedOn w:val="2"/>
    <w:uiPriority w:val="99"/>
    <w:rsid w:val="001F6197"/>
    <w:rPr>
      <w:rFonts w:ascii="Arial Narrow" w:hAnsi="Arial Narrow" w:cs="Arial Narrow"/>
      <w:b/>
      <w:bCs/>
      <w:spacing w:val="0"/>
      <w:w w:val="70"/>
      <w:sz w:val="16"/>
      <w:szCs w:val="16"/>
      <w:shd w:val="clear" w:color="auto" w:fill="FFFFFF"/>
    </w:rPr>
  </w:style>
  <w:style w:type="character" w:customStyle="1" w:styleId="523">
    <w:name w:val="Основной текст (5) + Полужирный2"/>
    <w:basedOn w:val="50"/>
    <w:uiPriority w:val="99"/>
    <w:rsid w:val="001F6197"/>
    <w:rPr>
      <w:rFonts w:ascii="Times New Roman" w:hAnsi="Times New Roman" w:cs="Times New Roman"/>
      <w:b/>
      <w:bCs/>
      <w:spacing w:val="0"/>
      <w:sz w:val="18"/>
      <w:szCs w:val="18"/>
      <w:shd w:val="clear" w:color="auto" w:fill="FFFFFF"/>
    </w:rPr>
  </w:style>
  <w:style w:type="character" w:customStyle="1" w:styleId="120pt">
    <w:name w:val="Основной текст (12) + Интервал 0 pt"/>
    <w:basedOn w:val="122"/>
    <w:uiPriority w:val="99"/>
    <w:rsid w:val="001F6197"/>
    <w:rPr>
      <w:rFonts w:ascii="Tahoma" w:hAnsi="Tahoma" w:cs="Tahoma"/>
      <w:i/>
      <w:iCs/>
      <w:noProof/>
      <w:spacing w:val="0"/>
      <w:sz w:val="13"/>
      <w:szCs w:val="13"/>
      <w:shd w:val="clear" w:color="auto" w:fill="FFFFFF"/>
    </w:rPr>
  </w:style>
  <w:style w:type="character" w:customStyle="1" w:styleId="12TimesNewRoman">
    <w:name w:val="Основной текст (12) + Times New Roman"/>
    <w:aliases w:val="9 pt,Не курсив,Интервал 0 pt"/>
    <w:basedOn w:val="122"/>
    <w:uiPriority w:val="99"/>
    <w:rsid w:val="001F6197"/>
    <w:rPr>
      <w:rFonts w:ascii="Times New Roman" w:hAnsi="Times New Roman" w:cs="Times New Roman"/>
      <w:i w:val="0"/>
      <w:iCs w:val="0"/>
      <w:noProof/>
      <w:spacing w:val="0"/>
      <w:sz w:val="18"/>
      <w:szCs w:val="18"/>
      <w:shd w:val="clear" w:color="auto" w:fill="FFFFFF"/>
    </w:rPr>
  </w:style>
  <w:style w:type="character" w:customStyle="1" w:styleId="116">
    <w:name w:val="Основной текст (11)6"/>
    <w:basedOn w:val="110"/>
    <w:uiPriority w:val="99"/>
    <w:rsid w:val="001F6197"/>
    <w:rPr>
      <w:rFonts w:ascii="Times New Roman" w:hAnsi="Times New Roman" w:cs="Times New Roman"/>
      <w:b/>
      <w:bCs/>
      <w:spacing w:val="0"/>
      <w:sz w:val="15"/>
      <w:szCs w:val="15"/>
      <w:shd w:val="clear" w:color="auto" w:fill="FFFFFF"/>
    </w:rPr>
  </w:style>
  <w:style w:type="character" w:customStyle="1" w:styleId="932">
    <w:name w:val="Основной текст (9)32"/>
    <w:basedOn w:val="9"/>
    <w:uiPriority w:val="99"/>
    <w:rsid w:val="001F6197"/>
    <w:rPr>
      <w:rFonts w:ascii="Times New Roman" w:hAnsi="Times New Roman" w:cs="Times New Roman"/>
      <w:b/>
      <w:bCs/>
      <w:spacing w:val="0"/>
      <w:sz w:val="13"/>
      <w:szCs w:val="13"/>
      <w:shd w:val="clear" w:color="auto" w:fill="FFFFFF"/>
    </w:rPr>
  </w:style>
  <w:style w:type="character" w:customStyle="1" w:styleId="2f">
    <w:name w:val="Подпись к таблице2"/>
    <w:basedOn w:val="a0"/>
    <w:uiPriority w:val="99"/>
    <w:rsid w:val="001F6197"/>
    <w:rPr>
      <w:rFonts w:ascii="Times New Roman" w:hAnsi="Times New Roman" w:cs="Times New Roman"/>
      <w:spacing w:val="0"/>
      <w:sz w:val="18"/>
      <w:szCs w:val="18"/>
    </w:rPr>
  </w:style>
  <w:style w:type="character" w:customStyle="1" w:styleId="232">
    <w:name w:val="Заголовок №2 (3)_"/>
    <w:basedOn w:val="a0"/>
    <w:link w:val="233"/>
    <w:uiPriority w:val="99"/>
    <w:locked/>
    <w:rsid w:val="001F6197"/>
    <w:rPr>
      <w:rFonts w:ascii="Times New Roman" w:hAnsi="Times New Roman" w:cs="Times New Roman"/>
      <w:b/>
      <w:bCs/>
      <w:sz w:val="50"/>
      <w:szCs w:val="50"/>
      <w:shd w:val="clear" w:color="auto" w:fill="FFFFFF"/>
    </w:rPr>
  </w:style>
  <w:style w:type="character" w:customStyle="1" w:styleId="231pt">
    <w:name w:val="Заголовок №2 (3) + Интервал 1 pt"/>
    <w:basedOn w:val="232"/>
    <w:uiPriority w:val="99"/>
    <w:rsid w:val="001F6197"/>
    <w:rPr>
      <w:rFonts w:ascii="Times New Roman" w:hAnsi="Times New Roman" w:cs="Times New Roman"/>
      <w:b/>
      <w:bCs/>
      <w:spacing w:val="20"/>
      <w:sz w:val="50"/>
      <w:szCs w:val="50"/>
      <w:shd w:val="clear" w:color="auto" w:fill="FFFFFF"/>
    </w:rPr>
  </w:style>
  <w:style w:type="character" w:customStyle="1" w:styleId="323">
    <w:name w:val="Заголовок №3 (2)_"/>
    <w:basedOn w:val="a0"/>
    <w:link w:val="324"/>
    <w:uiPriority w:val="99"/>
    <w:locked/>
    <w:rsid w:val="001F6197"/>
    <w:rPr>
      <w:rFonts w:ascii="Times New Roman" w:hAnsi="Times New Roman" w:cs="Times New Roman"/>
      <w:spacing w:val="10"/>
      <w:sz w:val="29"/>
      <w:szCs w:val="29"/>
      <w:shd w:val="clear" w:color="auto" w:fill="FFFFFF"/>
    </w:rPr>
  </w:style>
  <w:style w:type="paragraph" w:customStyle="1" w:styleId="233">
    <w:name w:val="Заголовок №2 (3)"/>
    <w:basedOn w:val="a"/>
    <w:link w:val="232"/>
    <w:uiPriority w:val="99"/>
    <w:rsid w:val="001F6197"/>
    <w:pPr>
      <w:shd w:val="clear" w:color="auto" w:fill="FFFFFF"/>
      <w:spacing w:after="120" w:line="240" w:lineRule="atLeast"/>
      <w:outlineLvl w:val="1"/>
    </w:pPr>
    <w:rPr>
      <w:rFonts w:ascii="Times New Roman" w:eastAsiaTheme="minorHAnsi" w:hAnsi="Times New Roman"/>
      <w:b/>
      <w:bCs/>
      <w:sz w:val="50"/>
      <w:szCs w:val="50"/>
    </w:rPr>
  </w:style>
  <w:style w:type="paragraph" w:customStyle="1" w:styleId="324">
    <w:name w:val="Заголовок №3 (2)"/>
    <w:basedOn w:val="a"/>
    <w:link w:val="323"/>
    <w:uiPriority w:val="99"/>
    <w:rsid w:val="001F6197"/>
    <w:pPr>
      <w:shd w:val="clear" w:color="auto" w:fill="FFFFFF"/>
      <w:spacing w:before="120" w:after="120" w:line="331" w:lineRule="exact"/>
      <w:jc w:val="right"/>
      <w:outlineLvl w:val="2"/>
    </w:pPr>
    <w:rPr>
      <w:rFonts w:ascii="Times New Roman" w:eastAsiaTheme="minorHAnsi" w:hAnsi="Times New Roman"/>
      <w:spacing w:val="10"/>
      <w:sz w:val="29"/>
      <w:szCs w:val="29"/>
    </w:rPr>
  </w:style>
  <w:style w:type="character" w:customStyle="1" w:styleId="20pt16">
    <w:name w:val="Основной текст (2) + Интервал 0 pt16"/>
    <w:basedOn w:val="2"/>
    <w:uiPriority w:val="99"/>
    <w:rsid w:val="001F6197"/>
    <w:rPr>
      <w:rFonts w:ascii="Arial Narrow" w:hAnsi="Arial Narrow" w:cs="Arial Narrow"/>
      <w:b/>
      <w:bCs/>
      <w:spacing w:val="0"/>
      <w:w w:val="70"/>
      <w:sz w:val="16"/>
      <w:szCs w:val="16"/>
      <w:shd w:val="clear" w:color="auto" w:fill="FFFFFF"/>
    </w:rPr>
  </w:style>
  <w:style w:type="character" w:customStyle="1" w:styleId="541">
    <w:name w:val="Основной текст (5)4"/>
    <w:basedOn w:val="50"/>
    <w:uiPriority w:val="99"/>
    <w:rsid w:val="001F6197"/>
    <w:rPr>
      <w:rFonts w:ascii="Times New Roman" w:hAnsi="Times New Roman" w:cs="Times New Roman"/>
      <w:spacing w:val="0"/>
      <w:sz w:val="18"/>
      <w:szCs w:val="18"/>
      <w:shd w:val="clear" w:color="auto" w:fill="FFFFFF"/>
    </w:rPr>
  </w:style>
  <w:style w:type="character" w:customStyle="1" w:styleId="4f1">
    <w:name w:val="Подпись к таблице (4)_"/>
    <w:basedOn w:val="a0"/>
    <w:link w:val="4f2"/>
    <w:uiPriority w:val="99"/>
    <w:locked/>
    <w:rsid w:val="001F6197"/>
    <w:rPr>
      <w:rFonts w:ascii="Arial Narrow" w:hAnsi="Arial Narrow" w:cs="Arial Narrow"/>
      <w:i/>
      <w:iCs/>
      <w:spacing w:val="-10"/>
      <w:sz w:val="19"/>
      <w:szCs w:val="19"/>
      <w:shd w:val="clear" w:color="auto" w:fill="FFFFFF"/>
    </w:rPr>
  </w:style>
  <w:style w:type="paragraph" w:customStyle="1" w:styleId="4f2">
    <w:name w:val="Подпись к таблице (4)"/>
    <w:basedOn w:val="a"/>
    <w:link w:val="4f1"/>
    <w:uiPriority w:val="99"/>
    <w:rsid w:val="001F6197"/>
    <w:pPr>
      <w:shd w:val="clear" w:color="auto" w:fill="FFFFFF"/>
      <w:spacing w:after="60" w:line="240" w:lineRule="atLeast"/>
    </w:pPr>
    <w:rPr>
      <w:rFonts w:ascii="Arial Narrow" w:eastAsiaTheme="minorHAnsi" w:hAnsi="Arial Narrow" w:cs="Arial Narrow"/>
      <w:i/>
      <w:iCs/>
      <w:spacing w:val="-10"/>
      <w:sz w:val="19"/>
      <w:szCs w:val="19"/>
    </w:rPr>
  </w:style>
  <w:style w:type="character" w:customStyle="1" w:styleId="5f1">
    <w:name w:val="Подпись к таблице (5)_"/>
    <w:basedOn w:val="a0"/>
    <w:link w:val="517"/>
    <w:uiPriority w:val="99"/>
    <w:locked/>
    <w:rsid w:val="001F6197"/>
    <w:rPr>
      <w:rFonts w:ascii="Tahoma" w:hAnsi="Tahoma" w:cs="Tahoma"/>
      <w:i/>
      <w:iCs/>
      <w:spacing w:val="20"/>
      <w:sz w:val="16"/>
      <w:szCs w:val="16"/>
      <w:shd w:val="clear" w:color="auto" w:fill="FFFFFF"/>
    </w:rPr>
  </w:style>
  <w:style w:type="paragraph" w:customStyle="1" w:styleId="517">
    <w:name w:val="Подпись к таблице (5)1"/>
    <w:basedOn w:val="a"/>
    <w:link w:val="5f1"/>
    <w:uiPriority w:val="99"/>
    <w:rsid w:val="001F6197"/>
    <w:pPr>
      <w:shd w:val="clear" w:color="auto" w:fill="FFFFFF"/>
      <w:spacing w:after="60" w:line="240" w:lineRule="atLeast"/>
    </w:pPr>
    <w:rPr>
      <w:rFonts w:ascii="Tahoma" w:eastAsiaTheme="minorHAnsi" w:hAnsi="Tahoma" w:cs="Tahoma"/>
      <w:i/>
      <w:iCs/>
      <w:spacing w:val="20"/>
      <w:sz w:val="16"/>
      <w:szCs w:val="16"/>
    </w:rPr>
  </w:style>
  <w:style w:type="character" w:customStyle="1" w:styleId="919">
    <w:name w:val="Основной текст (9)19"/>
    <w:basedOn w:val="9"/>
    <w:uiPriority w:val="99"/>
    <w:rsid w:val="001F6197"/>
    <w:rPr>
      <w:rFonts w:ascii="Times New Roman" w:hAnsi="Times New Roman" w:cs="Times New Roman"/>
      <w:b/>
      <w:bCs/>
      <w:spacing w:val="0"/>
      <w:sz w:val="13"/>
      <w:szCs w:val="13"/>
      <w:shd w:val="clear" w:color="auto" w:fill="FFFFFF"/>
    </w:rPr>
  </w:style>
  <w:style w:type="character" w:customStyle="1" w:styleId="152">
    <w:name w:val="Основной текст (15)2"/>
    <w:basedOn w:val="15"/>
    <w:uiPriority w:val="99"/>
    <w:rsid w:val="001F6197"/>
    <w:rPr>
      <w:rFonts w:ascii="Arial Narrow" w:hAnsi="Arial Narrow" w:cs="Arial Narrow"/>
      <w:spacing w:val="0"/>
      <w:sz w:val="8"/>
      <w:szCs w:val="8"/>
      <w:shd w:val="clear" w:color="auto" w:fill="FFFFFF"/>
      <w:lang w:val="en-US"/>
    </w:rPr>
  </w:style>
  <w:style w:type="character" w:customStyle="1" w:styleId="333">
    <w:name w:val="Основной текст (3)3"/>
    <w:basedOn w:val="35"/>
    <w:uiPriority w:val="99"/>
    <w:rsid w:val="001F6197"/>
    <w:rPr>
      <w:rFonts w:ascii="Arial Narrow" w:hAnsi="Arial Narrow" w:cs="Arial Narrow"/>
      <w:noProof/>
      <w:spacing w:val="10"/>
      <w:sz w:val="27"/>
      <w:szCs w:val="27"/>
      <w:shd w:val="clear" w:color="auto" w:fill="FFFFFF"/>
    </w:rPr>
  </w:style>
  <w:style w:type="character" w:customStyle="1" w:styleId="108">
    <w:name w:val="Основной текст (108)_"/>
    <w:basedOn w:val="a0"/>
    <w:link w:val="1080"/>
    <w:uiPriority w:val="99"/>
    <w:locked/>
    <w:rsid w:val="001F6197"/>
    <w:rPr>
      <w:rFonts w:ascii="Arial Narrow" w:hAnsi="Arial Narrow" w:cs="Arial Narrow"/>
      <w:noProof/>
      <w:sz w:val="43"/>
      <w:szCs w:val="43"/>
      <w:shd w:val="clear" w:color="auto" w:fill="FFFFFF"/>
    </w:rPr>
  </w:style>
  <w:style w:type="paragraph" w:customStyle="1" w:styleId="1080">
    <w:name w:val="Основной текст (108)"/>
    <w:basedOn w:val="a"/>
    <w:link w:val="108"/>
    <w:uiPriority w:val="99"/>
    <w:rsid w:val="001F6197"/>
    <w:pPr>
      <w:shd w:val="clear" w:color="auto" w:fill="FFFFFF"/>
      <w:spacing w:after="0" w:line="240" w:lineRule="atLeast"/>
      <w:jc w:val="right"/>
    </w:pPr>
    <w:rPr>
      <w:rFonts w:ascii="Arial Narrow" w:eastAsiaTheme="minorHAnsi" w:hAnsi="Arial Narrow" w:cs="Arial Narrow"/>
      <w:noProof/>
      <w:sz w:val="43"/>
      <w:szCs w:val="43"/>
    </w:rPr>
  </w:style>
  <w:style w:type="character" w:customStyle="1" w:styleId="105">
    <w:name w:val="Основной текст (105)_"/>
    <w:basedOn w:val="a0"/>
    <w:link w:val="1050"/>
    <w:uiPriority w:val="99"/>
    <w:locked/>
    <w:rsid w:val="001F6197"/>
    <w:rPr>
      <w:rFonts w:ascii="Arial Narrow" w:hAnsi="Arial Narrow" w:cs="Arial Narrow"/>
      <w:noProof/>
      <w:sz w:val="20"/>
      <w:szCs w:val="20"/>
      <w:shd w:val="clear" w:color="auto" w:fill="FFFFFF"/>
    </w:rPr>
  </w:style>
  <w:style w:type="paragraph" w:customStyle="1" w:styleId="1050">
    <w:name w:val="Основной текст (105)"/>
    <w:basedOn w:val="a"/>
    <w:link w:val="105"/>
    <w:uiPriority w:val="99"/>
    <w:rsid w:val="001F6197"/>
    <w:pPr>
      <w:shd w:val="clear" w:color="auto" w:fill="FFFFFF"/>
      <w:spacing w:after="0" w:line="240" w:lineRule="atLeast"/>
    </w:pPr>
    <w:rPr>
      <w:rFonts w:ascii="Arial Narrow" w:eastAsiaTheme="minorHAnsi" w:hAnsi="Arial Narrow" w:cs="Arial Narrow"/>
      <w:noProof/>
      <w:sz w:val="20"/>
      <w:szCs w:val="20"/>
    </w:rPr>
  </w:style>
  <w:style w:type="character" w:customStyle="1" w:styleId="107">
    <w:name w:val="Основной текст (107)_"/>
    <w:basedOn w:val="a0"/>
    <w:link w:val="1070"/>
    <w:uiPriority w:val="99"/>
    <w:locked/>
    <w:rsid w:val="001F6197"/>
    <w:rPr>
      <w:rFonts w:ascii="Arial Narrow" w:hAnsi="Arial Narrow" w:cs="Arial Narrow"/>
      <w:noProof/>
      <w:sz w:val="16"/>
      <w:szCs w:val="16"/>
      <w:shd w:val="clear" w:color="auto" w:fill="FFFFFF"/>
    </w:rPr>
  </w:style>
  <w:style w:type="paragraph" w:customStyle="1" w:styleId="1070">
    <w:name w:val="Основной текст (107)"/>
    <w:basedOn w:val="a"/>
    <w:link w:val="107"/>
    <w:uiPriority w:val="99"/>
    <w:rsid w:val="001F6197"/>
    <w:pPr>
      <w:shd w:val="clear" w:color="auto" w:fill="FFFFFF"/>
      <w:spacing w:after="360" w:line="240" w:lineRule="atLeast"/>
    </w:pPr>
    <w:rPr>
      <w:rFonts w:ascii="Arial Narrow" w:eastAsiaTheme="minorHAnsi" w:hAnsi="Arial Narrow" w:cs="Arial Narrow"/>
      <w:noProof/>
      <w:sz w:val="16"/>
      <w:szCs w:val="16"/>
    </w:rPr>
  </w:style>
  <w:style w:type="character" w:customStyle="1" w:styleId="1100">
    <w:name w:val="Основной текст (110)_"/>
    <w:basedOn w:val="a0"/>
    <w:link w:val="1101"/>
    <w:uiPriority w:val="99"/>
    <w:locked/>
    <w:rsid w:val="001F6197"/>
    <w:rPr>
      <w:rFonts w:ascii="Arial Narrow" w:hAnsi="Arial Narrow" w:cs="Arial Narrow"/>
      <w:noProof/>
      <w:sz w:val="16"/>
      <w:szCs w:val="16"/>
      <w:shd w:val="clear" w:color="auto" w:fill="FFFFFF"/>
    </w:rPr>
  </w:style>
  <w:style w:type="paragraph" w:customStyle="1" w:styleId="1101">
    <w:name w:val="Основной текст (110)"/>
    <w:basedOn w:val="a"/>
    <w:link w:val="1100"/>
    <w:uiPriority w:val="99"/>
    <w:rsid w:val="001F6197"/>
    <w:pPr>
      <w:shd w:val="clear" w:color="auto" w:fill="FFFFFF"/>
      <w:spacing w:after="300" w:line="240" w:lineRule="atLeast"/>
    </w:pPr>
    <w:rPr>
      <w:rFonts w:ascii="Arial Narrow" w:eastAsiaTheme="minorHAnsi" w:hAnsi="Arial Narrow" w:cs="Arial Narrow"/>
      <w:noProof/>
      <w:sz w:val="16"/>
      <w:szCs w:val="16"/>
    </w:rPr>
  </w:style>
  <w:style w:type="character" w:customStyle="1" w:styleId="20pt10">
    <w:name w:val="Основной текст (2) + Интервал 0 pt10"/>
    <w:basedOn w:val="2"/>
    <w:uiPriority w:val="99"/>
    <w:rsid w:val="001F6197"/>
    <w:rPr>
      <w:rFonts w:ascii="Arial Narrow" w:hAnsi="Arial Narrow" w:cs="Arial Narrow"/>
      <w:b/>
      <w:bCs/>
      <w:spacing w:val="0"/>
      <w:w w:val="70"/>
      <w:sz w:val="16"/>
      <w:szCs w:val="16"/>
      <w:shd w:val="clear" w:color="auto" w:fill="FFFFFF"/>
    </w:rPr>
  </w:style>
  <w:style w:type="character" w:customStyle="1" w:styleId="422">
    <w:name w:val="Заголовок №4 (2)_"/>
    <w:basedOn w:val="a0"/>
    <w:link w:val="423"/>
    <w:uiPriority w:val="99"/>
    <w:locked/>
    <w:rsid w:val="001F6197"/>
    <w:rPr>
      <w:rFonts w:ascii="Arial Narrow" w:hAnsi="Arial Narrow" w:cs="Arial Narrow"/>
      <w:b/>
      <w:bCs/>
      <w:spacing w:val="20"/>
      <w:sz w:val="16"/>
      <w:szCs w:val="16"/>
      <w:shd w:val="clear" w:color="auto" w:fill="FFFFFF"/>
    </w:rPr>
  </w:style>
  <w:style w:type="paragraph" w:customStyle="1" w:styleId="423">
    <w:name w:val="Заголовок №4 (2)"/>
    <w:basedOn w:val="a"/>
    <w:link w:val="422"/>
    <w:uiPriority w:val="99"/>
    <w:rsid w:val="001F6197"/>
    <w:pPr>
      <w:shd w:val="clear" w:color="auto" w:fill="FFFFFF"/>
      <w:spacing w:before="180" w:after="180" w:line="240" w:lineRule="atLeast"/>
      <w:jc w:val="both"/>
      <w:outlineLvl w:val="3"/>
    </w:pPr>
    <w:rPr>
      <w:rFonts w:ascii="Arial Narrow" w:eastAsiaTheme="minorHAnsi" w:hAnsi="Arial Narrow" w:cs="Arial Narrow"/>
      <w:b/>
      <w:bCs/>
      <w:spacing w:val="20"/>
      <w:sz w:val="16"/>
      <w:szCs w:val="16"/>
    </w:rPr>
  </w:style>
  <w:style w:type="character" w:customStyle="1" w:styleId="113">
    <w:name w:val="Основной текст (113)_"/>
    <w:basedOn w:val="a0"/>
    <w:link w:val="1130"/>
    <w:uiPriority w:val="99"/>
    <w:locked/>
    <w:rsid w:val="001F6197"/>
    <w:rPr>
      <w:rFonts w:ascii="Times New Roman" w:hAnsi="Times New Roman" w:cs="Times New Roman"/>
      <w:spacing w:val="10"/>
      <w:sz w:val="17"/>
      <w:szCs w:val="17"/>
      <w:shd w:val="clear" w:color="auto" w:fill="FFFFFF"/>
    </w:rPr>
  </w:style>
  <w:style w:type="paragraph" w:customStyle="1" w:styleId="1130">
    <w:name w:val="Основной текст (113)"/>
    <w:basedOn w:val="a"/>
    <w:link w:val="113"/>
    <w:uiPriority w:val="99"/>
    <w:rsid w:val="001F6197"/>
    <w:pPr>
      <w:shd w:val="clear" w:color="auto" w:fill="FFFFFF"/>
      <w:spacing w:after="0" w:line="240" w:lineRule="atLeast"/>
    </w:pPr>
    <w:rPr>
      <w:rFonts w:ascii="Times New Roman" w:eastAsiaTheme="minorHAnsi" w:hAnsi="Times New Roman"/>
      <w:spacing w:val="10"/>
      <w:sz w:val="17"/>
      <w:szCs w:val="17"/>
    </w:rPr>
  </w:style>
  <w:style w:type="character" w:customStyle="1" w:styleId="1140">
    <w:name w:val="Основной текст (114)_"/>
    <w:basedOn w:val="a0"/>
    <w:link w:val="1141"/>
    <w:uiPriority w:val="99"/>
    <w:locked/>
    <w:rsid w:val="001F6197"/>
    <w:rPr>
      <w:rFonts w:ascii="Arial Narrow" w:hAnsi="Arial Narrow" w:cs="Arial Narrow"/>
      <w:noProof/>
      <w:sz w:val="14"/>
      <w:szCs w:val="14"/>
      <w:shd w:val="clear" w:color="auto" w:fill="FFFFFF"/>
    </w:rPr>
  </w:style>
  <w:style w:type="character" w:customStyle="1" w:styleId="118">
    <w:name w:val="Основной текст (118)_"/>
    <w:basedOn w:val="a0"/>
    <w:link w:val="1180"/>
    <w:uiPriority w:val="99"/>
    <w:locked/>
    <w:rsid w:val="001F6197"/>
    <w:rPr>
      <w:rFonts w:ascii="Arial Narrow" w:hAnsi="Arial Narrow" w:cs="Arial Narrow"/>
      <w:noProof/>
      <w:sz w:val="14"/>
      <w:szCs w:val="14"/>
      <w:shd w:val="clear" w:color="auto" w:fill="FFFFFF"/>
    </w:rPr>
  </w:style>
  <w:style w:type="character" w:customStyle="1" w:styleId="129">
    <w:name w:val="Основной текст (129)_"/>
    <w:basedOn w:val="a0"/>
    <w:link w:val="1290"/>
    <w:uiPriority w:val="99"/>
    <w:locked/>
    <w:rsid w:val="001F6197"/>
    <w:rPr>
      <w:rFonts w:ascii="Arial Narrow" w:hAnsi="Arial Narrow" w:cs="Arial Narrow"/>
      <w:noProof/>
      <w:sz w:val="14"/>
      <w:szCs w:val="14"/>
      <w:shd w:val="clear" w:color="auto" w:fill="FFFFFF"/>
    </w:rPr>
  </w:style>
  <w:style w:type="paragraph" w:customStyle="1" w:styleId="1141">
    <w:name w:val="Основной текст (114)"/>
    <w:basedOn w:val="a"/>
    <w:link w:val="1140"/>
    <w:uiPriority w:val="99"/>
    <w:rsid w:val="001F6197"/>
    <w:pPr>
      <w:shd w:val="clear" w:color="auto" w:fill="FFFFFF"/>
      <w:spacing w:after="0" w:line="240" w:lineRule="atLeast"/>
    </w:pPr>
    <w:rPr>
      <w:rFonts w:ascii="Arial Narrow" w:eastAsiaTheme="minorHAnsi" w:hAnsi="Arial Narrow" w:cs="Arial Narrow"/>
      <w:noProof/>
      <w:sz w:val="14"/>
      <w:szCs w:val="14"/>
    </w:rPr>
  </w:style>
  <w:style w:type="paragraph" w:customStyle="1" w:styleId="1180">
    <w:name w:val="Основной текст (118)"/>
    <w:basedOn w:val="a"/>
    <w:link w:val="118"/>
    <w:uiPriority w:val="99"/>
    <w:rsid w:val="001F619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290">
    <w:name w:val="Основной текст (129)"/>
    <w:basedOn w:val="a"/>
    <w:link w:val="129"/>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150">
    <w:name w:val="Основной текст (115)_"/>
    <w:basedOn w:val="a0"/>
    <w:link w:val="1151"/>
    <w:uiPriority w:val="99"/>
    <w:locked/>
    <w:rsid w:val="001F6197"/>
    <w:rPr>
      <w:rFonts w:ascii="Arial Narrow" w:hAnsi="Arial Narrow" w:cs="Arial Narrow"/>
      <w:noProof/>
      <w:sz w:val="14"/>
      <w:szCs w:val="14"/>
      <w:shd w:val="clear" w:color="auto" w:fill="FFFFFF"/>
    </w:rPr>
  </w:style>
  <w:style w:type="character" w:customStyle="1" w:styleId="119">
    <w:name w:val="Основной текст (119)_"/>
    <w:basedOn w:val="a0"/>
    <w:link w:val="1190"/>
    <w:uiPriority w:val="99"/>
    <w:locked/>
    <w:rsid w:val="001F6197"/>
    <w:rPr>
      <w:rFonts w:ascii="Arial Narrow" w:hAnsi="Arial Narrow" w:cs="Arial Narrow"/>
      <w:noProof/>
      <w:sz w:val="14"/>
      <w:szCs w:val="14"/>
      <w:shd w:val="clear" w:color="auto" w:fill="FFFFFF"/>
    </w:rPr>
  </w:style>
  <w:style w:type="character" w:customStyle="1" w:styleId="1300">
    <w:name w:val="Основной текст (130)_"/>
    <w:basedOn w:val="a0"/>
    <w:link w:val="1301"/>
    <w:uiPriority w:val="99"/>
    <w:locked/>
    <w:rsid w:val="001F6197"/>
    <w:rPr>
      <w:rFonts w:ascii="Arial Narrow" w:hAnsi="Arial Narrow" w:cs="Arial Narrow"/>
      <w:noProof/>
      <w:sz w:val="14"/>
      <w:szCs w:val="14"/>
      <w:shd w:val="clear" w:color="auto" w:fill="FFFFFF"/>
    </w:rPr>
  </w:style>
  <w:style w:type="character" w:customStyle="1" w:styleId="1321">
    <w:name w:val="Основной текст (132)_"/>
    <w:basedOn w:val="a0"/>
    <w:link w:val="1322"/>
    <w:uiPriority w:val="99"/>
    <w:locked/>
    <w:rsid w:val="001F6197"/>
    <w:rPr>
      <w:rFonts w:ascii="Arial Narrow" w:hAnsi="Arial Narrow" w:cs="Arial Narrow"/>
      <w:noProof/>
      <w:sz w:val="14"/>
      <w:szCs w:val="14"/>
      <w:shd w:val="clear" w:color="auto" w:fill="FFFFFF"/>
    </w:rPr>
  </w:style>
  <w:style w:type="paragraph" w:customStyle="1" w:styleId="1151">
    <w:name w:val="Основной текст (115)"/>
    <w:basedOn w:val="a"/>
    <w:link w:val="1150"/>
    <w:uiPriority w:val="99"/>
    <w:rsid w:val="001F6197"/>
    <w:pPr>
      <w:shd w:val="clear" w:color="auto" w:fill="FFFFFF"/>
      <w:spacing w:after="0" w:line="240" w:lineRule="atLeast"/>
    </w:pPr>
    <w:rPr>
      <w:rFonts w:ascii="Arial Narrow" w:eastAsiaTheme="minorHAnsi" w:hAnsi="Arial Narrow" w:cs="Arial Narrow"/>
      <w:noProof/>
      <w:sz w:val="14"/>
      <w:szCs w:val="14"/>
    </w:rPr>
  </w:style>
  <w:style w:type="paragraph" w:customStyle="1" w:styleId="1190">
    <w:name w:val="Основной текст (119)"/>
    <w:basedOn w:val="a"/>
    <w:link w:val="119"/>
    <w:uiPriority w:val="99"/>
    <w:rsid w:val="001F619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301">
    <w:name w:val="Основной текст (130)"/>
    <w:basedOn w:val="a"/>
    <w:link w:val="1300"/>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paragraph" w:customStyle="1" w:styleId="1322">
    <w:name w:val="Основной текст (132)"/>
    <w:basedOn w:val="a"/>
    <w:link w:val="1321"/>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160">
    <w:name w:val="Основной текст (116)_"/>
    <w:basedOn w:val="a0"/>
    <w:link w:val="1161"/>
    <w:uiPriority w:val="99"/>
    <w:locked/>
    <w:rsid w:val="001F6197"/>
    <w:rPr>
      <w:rFonts w:ascii="Arial Narrow" w:hAnsi="Arial Narrow" w:cs="Arial Narrow"/>
      <w:noProof/>
      <w:sz w:val="14"/>
      <w:szCs w:val="14"/>
      <w:shd w:val="clear" w:color="auto" w:fill="FFFFFF"/>
    </w:rPr>
  </w:style>
  <w:style w:type="character" w:customStyle="1" w:styleId="1200">
    <w:name w:val="Основной текст (120)_"/>
    <w:basedOn w:val="a0"/>
    <w:link w:val="1201"/>
    <w:uiPriority w:val="99"/>
    <w:locked/>
    <w:rsid w:val="001F6197"/>
    <w:rPr>
      <w:rFonts w:ascii="Arial Narrow" w:hAnsi="Arial Narrow" w:cs="Arial Narrow"/>
      <w:noProof/>
      <w:sz w:val="13"/>
      <w:szCs w:val="13"/>
      <w:shd w:val="clear" w:color="auto" w:fill="FFFFFF"/>
    </w:rPr>
  </w:style>
  <w:style w:type="character" w:customStyle="1" w:styleId="127">
    <w:name w:val="Основной текст (127)_"/>
    <w:basedOn w:val="a0"/>
    <w:link w:val="1270"/>
    <w:uiPriority w:val="99"/>
    <w:locked/>
    <w:rsid w:val="001F6197"/>
    <w:rPr>
      <w:rFonts w:ascii="Arial Narrow" w:hAnsi="Arial Narrow" w:cs="Arial Narrow"/>
      <w:noProof/>
      <w:sz w:val="14"/>
      <w:szCs w:val="14"/>
      <w:shd w:val="clear" w:color="auto" w:fill="FFFFFF"/>
    </w:rPr>
  </w:style>
  <w:style w:type="character" w:customStyle="1" w:styleId="1340">
    <w:name w:val="Основной текст (134)_"/>
    <w:basedOn w:val="a0"/>
    <w:link w:val="1341"/>
    <w:uiPriority w:val="99"/>
    <w:locked/>
    <w:rsid w:val="001F6197"/>
    <w:rPr>
      <w:rFonts w:ascii="Arial Narrow" w:hAnsi="Arial Narrow" w:cs="Arial Narrow"/>
      <w:noProof/>
      <w:sz w:val="13"/>
      <w:szCs w:val="13"/>
      <w:shd w:val="clear" w:color="auto" w:fill="FFFFFF"/>
    </w:rPr>
  </w:style>
  <w:style w:type="paragraph" w:customStyle="1" w:styleId="1161">
    <w:name w:val="Основной текст (116)"/>
    <w:basedOn w:val="a"/>
    <w:link w:val="1160"/>
    <w:uiPriority w:val="99"/>
    <w:rsid w:val="001F6197"/>
    <w:pPr>
      <w:shd w:val="clear" w:color="auto" w:fill="FFFFFF"/>
      <w:spacing w:after="0" w:line="240" w:lineRule="atLeast"/>
    </w:pPr>
    <w:rPr>
      <w:rFonts w:ascii="Arial Narrow" w:eastAsiaTheme="minorHAnsi" w:hAnsi="Arial Narrow" w:cs="Arial Narrow"/>
      <w:noProof/>
      <w:sz w:val="14"/>
      <w:szCs w:val="14"/>
    </w:rPr>
  </w:style>
  <w:style w:type="paragraph" w:customStyle="1" w:styleId="1201">
    <w:name w:val="Основной текст (120)"/>
    <w:basedOn w:val="a"/>
    <w:link w:val="1200"/>
    <w:uiPriority w:val="99"/>
    <w:rsid w:val="001F6197"/>
    <w:pPr>
      <w:shd w:val="clear" w:color="auto" w:fill="FFFFFF"/>
      <w:spacing w:after="0" w:line="240" w:lineRule="atLeast"/>
      <w:jc w:val="right"/>
    </w:pPr>
    <w:rPr>
      <w:rFonts w:ascii="Arial Narrow" w:eastAsiaTheme="minorHAnsi" w:hAnsi="Arial Narrow" w:cs="Arial Narrow"/>
      <w:noProof/>
      <w:sz w:val="13"/>
      <w:szCs w:val="13"/>
    </w:rPr>
  </w:style>
  <w:style w:type="paragraph" w:customStyle="1" w:styleId="1270">
    <w:name w:val="Основной текст (127)"/>
    <w:basedOn w:val="a"/>
    <w:link w:val="127"/>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paragraph" w:customStyle="1" w:styleId="1341">
    <w:name w:val="Основной текст (134)"/>
    <w:basedOn w:val="a"/>
    <w:link w:val="1340"/>
    <w:uiPriority w:val="99"/>
    <w:rsid w:val="001F6197"/>
    <w:pPr>
      <w:shd w:val="clear" w:color="auto" w:fill="FFFFFF"/>
      <w:spacing w:after="0" w:line="240" w:lineRule="atLeast"/>
      <w:jc w:val="center"/>
    </w:pPr>
    <w:rPr>
      <w:rFonts w:ascii="Arial Narrow" w:eastAsiaTheme="minorHAnsi" w:hAnsi="Arial Narrow" w:cs="Arial Narrow"/>
      <w:noProof/>
      <w:sz w:val="13"/>
      <w:szCs w:val="13"/>
    </w:rPr>
  </w:style>
  <w:style w:type="character" w:customStyle="1" w:styleId="117">
    <w:name w:val="Основной текст (117)_"/>
    <w:basedOn w:val="a0"/>
    <w:link w:val="1170"/>
    <w:uiPriority w:val="99"/>
    <w:locked/>
    <w:rsid w:val="001F6197"/>
    <w:rPr>
      <w:rFonts w:ascii="Arial Narrow" w:hAnsi="Arial Narrow" w:cs="Arial Narrow"/>
      <w:sz w:val="14"/>
      <w:szCs w:val="14"/>
      <w:shd w:val="clear" w:color="auto" w:fill="FFFFFF"/>
    </w:rPr>
  </w:style>
  <w:style w:type="character" w:customStyle="1" w:styleId="1210">
    <w:name w:val="Основной текст (121)_"/>
    <w:basedOn w:val="a0"/>
    <w:link w:val="1211"/>
    <w:uiPriority w:val="99"/>
    <w:locked/>
    <w:rsid w:val="001F6197"/>
    <w:rPr>
      <w:rFonts w:ascii="Arial Narrow" w:hAnsi="Arial Narrow" w:cs="Arial Narrow"/>
      <w:sz w:val="14"/>
      <w:szCs w:val="14"/>
      <w:shd w:val="clear" w:color="auto" w:fill="FFFFFF"/>
    </w:rPr>
  </w:style>
  <w:style w:type="character" w:customStyle="1" w:styleId="1311">
    <w:name w:val="Основной текст (131)_"/>
    <w:basedOn w:val="a0"/>
    <w:link w:val="1312"/>
    <w:uiPriority w:val="99"/>
    <w:locked/>
    <w:rsid w:val="001F6197"/>
    <w:rPr>
      <w:rFonts w:ascii="Arial Narrow" w:hAnsi="Arial Narrow" w:cs="Arial Narrow"/>
      <w:noProof/>
      <w:sz w:val="14"/>
      <w:szCs w:val="14"/>
      <w:shd w:val="clear" w:color="auto" w:fill="FFFFFF"/>
    </w:rPr>
  </w:style>
  <w:style w:type="character" w:customStyle="1" w:styleId="135">
    <w:name w:val="Основной текст (135)_"/>
    <w:basedOn w:val="a0"/>
    <w:link w:val="1350"/>
    <w:uiPriority w:val="99"/>
    <w:locked/>
    <w:rsid w:val="001F6197"/>
    <w:rPr>
      <w:rFonts w:ascii="Arial Narrow" w:hAnsi="Arial Narrow" w:cs="Arial Narrow"/>
      <w:spacing w:val="-10"/>
      <w:sz w:val="13"/>
      <w:szCs w:val="13"/>
      <w:shd w:val="clear" w:color="auto" w:fill="FFFFFF"/>
    </w:rPr>
  </w:style>
  <w:style w:type="paragraph" w:customStyle="1" w:styleId="1170">
    <w:name w:val="Основной текст (117)"/>
    <w:basedOn w:val="a"/>
    <w:link w:val="117"/>
    <w:uiPriority w:val="99"/>
    <w:rsid w:val="001F6197"/>
    <w:pPr>
      <w:shd w:val="clear" w:color="auto" w:fill="FFFFFF"/>
      <w:spacing w:after="0" w:line="240" w:lineRule="atLeast"/>
    </w:pPr>
    <w:rPr>
      <w:rFonts w:ascii="Arial Narrow" w:eastAsiaTheme="minorHAnsi" w:hAnsi="Arial Narrow" w:cs="Arial Narrow"/>
      <w:sz w:val="14"/>
      <w:szCs w:val="14"/>
    </w:rPr>
  </w:style>
  <w:style w:type="paragraph" w:customStyle="1" w:styleId="1211">
    <w:name w:val="Основной текст (121)"/>
    <w:basedOn w:val="a"/>
    <w:link w:val="1210"/>
    <w:uiPriority w:val="99"/>
    <w:rsid w:val="001F6197"/>
    <w:pPr>
      <w:shd w:val="clear" w:color="auto" w:fill="FFFFFF"/>
      <w:spacing w:after="0" w:line="240" w:lineRule="atLeast"/>
      <w:jc w:val="right"/>
    </w:pPr>
    <w:rPr>
      <w:rFonts w:ascii="Arial Narrow" w:eastAsiaTheme="minorHAnsi" w:hAnsi="Arial Narrow" w:cs="Arial Narrow"/>
      <w:sz w:val="14"/>
      <w:szCs w:val="14"/>
    </w:rPr>
  </w:style>
  <w:style w:type="paragraph" w:customStyle="1" w:styleId="1312">
    <w:name w:val="Основной текст (131)"/>
    <w:basedOn w:val="a"/>
    <w:link w:val="1311"/>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paragraph" w:customStyle="1" w:styleId="1350">
    <w:name w:val="Основной текст (135)"/>
    <w:basedOn w:val="a"/>
    <w:link w:val="135"/>
    <w:uiPriority w:val="99"/>
    <w:rsid w:val="001F6197"/>
    <w:pPr>
      <w:shd w:val="clear" w:color="auto" w:fill="FFFFFF"/>
      <w:spacing w:after="0" w:line="240" w:lineRule="atLeast"/>
      <w:jc w:val="center"/>
    </w:pPr>
    <w:rPr>
      <w:rFonts w:ascii="Arial Narrow" w:eastAsiaTheme="minorHAnsi" w:hAnsi="Arial Narrow" w:cs="Arial Narrow"/>
      <w:spacing w:val="-10"/>
      <w:sz w:val="13"/>
      <w:szCs w:val="13"/>
    </w:rPr>
  </w:style>
  <w:style w:type="character" w:customStyle="1" w:styleId="124">
    <w:name w:val="Основной текст (124)_"/>
    <w:basedOn w:val="a0"/>
    <w:link w:val="1240"/>
    <w:uiPriority w:val="99"/>
    <w:locked/>
    <w:rsid w:val="001F6197"/>
    <w:rPr>
      <w:rFonts w:ascii="Arial Narrow" w:hAnsi="Arial Narrow" w:cs="Arial Narrow"/>
      <w:noProof/>
      <w:sz w:val="13"/>
      <w:szCs w:val="13"/>
      <w:shd w:val="clear" w:color="auto" w:fill="FFFFFF"/>
    </w:rPr>
  </w:style>
  <w:style w:type="character" w:customStyle="1" w:styleId="126">
    <w:name w:val="Основной текст (126)_"/>
    <w:basedOn w:val="a0"/>
    <w:link w:val="1260"/>
    <w:uiPriority w:val="99"/>
    <w:locked/>
    <w:rsid w:val="001F6197"/>
    <w:rPr>
      <w:rFonts w:ascii="Arial Narrow" w:hAnsi="Arial Narrow" w:cs="Arial Narrow"/>
      <w:noProof/>
      <w:sz w:val="14"/>
      <w:szCs w:val="14"/>
      <w:shd w:val="clear" w:color="auto" w:fill="FFFFFF"/>
    </w:rPr>
  </w:style>
  <w:style w:type="paragraph" w:customStyle="1" w:styleId="1240">
    <w:name w:val="Основной текст (124)"/>
    <w:basedOn w:val="a"/>
    <w:link w:val="124"/>
    <w:uiPriority w:val="99"/>
    <w:rsid w:val="001F6197"/>
    <w:pPr>
      <w:shd w:val="clear" w:color="auto" w:fill="FFFFFF"/>
      <w:spacing w:after="0" w:line="240" w:lineRule="atLeast"/>
      <w:jc w:val="right"/>
    </w:pPr>
    <w:rPr>
      <w:rFonts w:ascii="Arial Narrow" w:eastAsiaTheme="minorHAnsi" w:hAnsi="Arial Narrow" w:cs="Arial Narrow"/>
      <w:noProof/>
      <w:sz w:val="13"/>
      <w:szCs w:val="13"/>
    </w:rPr>
  </w:style>
  <w:style w:type="paragraph" w:customStyle="1" w:styleId="1260">
    <w:name w:val="Основной текст (126)"/>
    <w:basedOn w:val="a"/>
    <w:link w:val="126"/>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25">
    <w:name w:val="Основной текст (125)_"/>
    <w:basedOn w:val="a0"/>
    <w:link w:val="1250"/>
    <w:uiPriority w:val="99"/>
    <w:locked/>
    <w:rsid w:val="001F6197"/>
    <w:rPr>
      <w:rFonts w:ascii="Arial Narrow" w:hAnsi="Arial Narrow" w:cs="Arial Narrow"/>
      <w:noProof/>
      <w:sz w:val="14"/>
      <w:szCs w:val="14"/>
      <w:shd w:val="clear" w:color="auto" w:fill="FFFFFF"/>
    </w:rPr>
  </w:style>
  <w:style w:type="character" w:customStyle="1" w:styleId="128">
    <w:name w:val="Основной текст (128)_"/>
    <w:basedOn w:val="a0"/>
    <w:link w:val="1280"/>
    <w:uiPriority w:val="99"/>
    <w:locked/>
    <w:rsid w:val="001F6197"/>
    <w:rPr>
      <w:rFonts w:ascii="Arial Narrow" w:hAnsi="Arial Narrow" w:cs="Arial Narrow"/>
      <w:noProof/>
      <w:sz w:val="14"/>
      <w:szCs w:val="14"/>
      <w:shd w:val="clear" w:color="auto" w:fill="FFFFFF"/>
    </w:rPr>
  </w:style>
  <w:style w:type="paragraph" w:customStyle="1" w:styleId="1250">
    <w:name w:val="Основной текст (125)"/>
    <w:basedOn w:val="a"/>
    <w:link w:val="125"/>
    <w:uiPriority w:val="99"/>
    <w:rsid w:val="001F619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280">
    <w:name w:val="Основной текст (128)"/>
    <w:basedOn w:val="a"/>
    <w:link w:val="128"/>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230">
    <w:name w:val="Основной текст (123)_"/>
    <w:basedOn w:val="a0"/>
    <w:link w:val="1231"/>
    <w:uiPriority w:val="99"/>
    <w:locked/>
    <w:rsid w:val="001F6197"/>
    <w:rPr>
      <w:rFonts w:ascii="Arial Narrow" w:hAnsi="Arial Narrow" w:cs="Arial Narrow"/>
      <w:noProof/>
      <w:sz w:val="14"/>
      <w:szCs w:val="14"/>
      <w:shd w:val="clear" w:color="auto" w:fill="FFFFFF"/>
    </w:rPr>
  </w:style>
  <w:style w:type="character" w:customStyle="1" w:styleId="1330">
    <w:name w:val="Основной текст (133)_"/>
    <w:basedOn w:val="a0"/>
    <w:link w:val="1331"/>
    <w:uiPriority w:val="99"/>
    <w:locked/>
    <w:rsid w:val="001F6197"/>
    <w:rPr>
      <w:rFonts w:ascii="Arial Narrow" w:hAnsi="Arial Narrow" w:cs="Arial Narrow"/>
      <w:noProof/>
      <w:sz w:val="14"/>
      <w:szCs w:val="14"/>
      <w:shd w:val="clear" w:color="auto" w:fill="FFFFFF"/>
    </w:rPr>
  </w:style>
  <w:style w:type="paragraph" w:customStyle="1" w:styleId="1231">
    <w:name w:val="Основной текст (123)"/>
    <w:basedOn w:val="a"/>
    <w:link w:val="1230"/>
    <w:uiPriority w:val="99"/>
    <w:rsid w:val="001F6197"/>
    <w:pPr>
      <w:shd w:val="clear" w:color="auto" w:fill="FFFFFF"/>
      <w:spacing w:after="0" w:line="240" w:lineRule="atLeast"/>
      <w:jc w:val="right"/>
    </w:pPr>
    <w:rPr>
      <w:rFonts w:ascii="Arial Narrow" w:eastAsiaTheme="minorHAnsi" w:hAnsi="Arial Narrow" w:cs="Arial Narrow"/>
      <w:noProof/>
      <w:sz w:val="14"/>
      <w:szCs w:val="14"/>
    </w:rPr>
  </w:style>
  <w:style w:type="paragraph" w:customStyle="1" w:styleId="1331">
    <w:name w:val="Основной текст (133)"/>
    <w:basedOn w:val="a"/>
    <w:link w:val="1330"/>
    <w:uiPriority w:val="99"/>
    <w:rsid w:val="001F6197"/>
    <w:pPr>
      <w:shd w:val="clear" w:color="auto" w:fill="FFFFFF"/>
      <w:spacing w:after="0" w:line="240" w:lineRule="atLeast"/>
      <w:jc w:val="center"/>
    </w:pPr>
    <w:rPr>
      <w:rFonts w:ascii="Arial Narrow" w:eastAsiaTheme="minorHAnsi" w:hAnsi="Arial Narrow" w:cs="Arial Narrow"/>
      <w:noProof/>
      <w:sz w:val="14"/>
      <w:szCs w:val="14"/>
    </w:rPr>
  </w:style>
  <w:style w:type="character" w:customStyle="1" w:styleId="1220">
    <w:name w:val="Основной текст (122)_"/>
    <w:basedOn w:val="a0"/>
    <w:link w:val="1221"/>
    <w:uiPriority w:val="99"/>
    <w:locked/>
    <w:rsid w:val="001F6197"/>
    <w:rPr>
      <w:rFonts w:ascii="Arial Narrow" w:hAnsi="Arial Narrow" w:cs="Arial Narrow"/>
      <w:noProof/>
      <w:sz w:val="14"/>
      <w:szCs w:val="14"/>
      <w:shd w:val="clear" w:color="auto" w:fill="FFFFFF"/>
    </w:rPr>
  </w:style>
  <w:style w:type="paragraph" w:customStyle="1" w:styleId="1221">
    <w:name w:val="Основной текст (122)"/>
    <w:basedOn w:val="a"/>
    <w:link w:val="1220"/>
    <w:uiPriority w:val="99"/>
    <w:rsid w:val="001F6197"/>
    <w:pPr>
      <w:shd w:val="clear" w:color="auto" w:fill="FFFFFF"/>
      <w:spacing w:after="0" w:line="240" w:lineRule="atLeast"/>
      <w:jc w:val="right"/>
    </w:pPr>
    <w:rPr>
      <w:rFonts w:ascii="Arial Narrow" w:eastAsiaTheme="minorHAnsi" w:hAnsi="Arial Narrow" w:cs="Arial Narrow"/>
      <w:noProof/>
      <w:sz w:val="14"/>
      <w:szCs w:val="14"/>
    </w:rPr>
  </w:style>
  <w:style w:type="character" w:customStyle="1" w:styleId="20pt11">
    <w:name w:val="Основной текст (2) + Интервал 0 pt11"/>
    <w:basedOn w:val="2"/>
    <w:uiPriority w:val="99"/>
    <w:rsid w:val="001F6197"/>
    <w:rPr>
      <w:rFonts w:ascii="Arial Narrow" w:hAnsi="Arial Narrow" w:cs="Arial Narrow"/>
      <w:b/>
      <w:bCs/>
      <w:spacing w:val="0"/>
      <w:w w:val="70"/>
      <w:sz w:val="16"/>
      <w:szCs w:val="16"/>
      <w:shd w:val="clear" w:color="auto" w:fill="FFFFFF"/>
    </w:rPr>
  </w:style>
  <w:style w:type="character" w:customStyle="1" w:styleId="325">
    <w:name w:val="Основной текст (3)2"/>
    <w:basedOn w:val="35"/>
    <w:uiPriority w:val="99"/>
    <w:rsid w:val="001F6197"/>
    <w:rPr>
      <w:rFonts w:ascii="Arial Narrow" w:hAnsi="Arial Narrow" w:cs="Arial Narrow"/>
      <w:noProof/>
      <w:spacing w:val="0"/>
      <w:w w:val="100"/>
      <w:sz w:val="27"/>
      <w:szCs w:val="27"/>
      <w:shd w:val="clear" w:color="auto" w:fill="FFFFFF"/>
    </w:rPr>
  </w:style>
  <w:style w:type="character" w:customStyle="1" w:styleId="862">
    <w:name w:val="Основной текст (8)6"/>
    <w:basedOn w:val="8"/>
    <w:uiPriority w:val="99"/>
    <w:rsid w:val="001F6197"/>
    <w:rPr>
      <w:rFonts w:ascii="Times New Roman" w:hAnsi="Times New Roman" w:cs="Times New Roman"/>
      <w:b/>
      <w:bCs/>
      <w:noProof/>
      <w:spacing w:val="0"/>
      <w:sz w:val="15"/>
      <w:szCs w:val="15"/>
      <w:shd w:val="clear" w:color="auto" w:fill="FFFFFF"/>
    </w:rPr>
  </w:style>
  <w:style w:type="character" w:customStyle="1" w:styleId="137">
    <w:name w:val="Основной текст (137)_"/>
    <w:basedOn w:val="a0"/>
    <w:link w:val="1371"/>
    <w:uiPriority w:val="99"/>
    <w:locked/>
    <w:rsid w:val="001F6197"/>
    <w:rPr>
      <w:rFonts w:ascii="Times New Roman" w:hAnsi="Times New Roman" w:cs="Times New Roman"/>
      <w:b/>
      <w:bCs/>
      <w:sz w:val="20"/>
      <w:szCs w:val="20"/>
      <w:shd w:val="clear" w:color="auto" w:fill="FFFFFF"/>
    </w:rPr>
  </w:style>
  <w:style w:type="character" w:customStyle="1" w:styleId="320pt1">
    <w:name w:val="Заголовок №3 (2) + Интервал 0 pt1"/>
    <w:basedOn w:val="323"/>
    <w:uiPriority w:val="99"/>
    <w:rsid w:val="001F6197"/>
    <w:rPr>
      <w:rFonts w:ascii="Times New Roman" w:hAnsi="Times New Roman" w:cs="Times New Roman"/>
      <w:spacing w:val="0"/>
      <w:sz w:val="29"/>
      <w:szCs w:val="29"/>
      <w:shd w:val="clear" w:color="auto" w:fill="FFFFFF"/>
    </w:rPr>
  </w:style>
  <w:style w:type="character" w:customStyle="1" w:styleId="1379pt">
    <w:name w:val="Основной текст (137) + 9 pt"/>
    <w:aliases w:val="Курсив5"/>
    <w:basedOn w:val="137"/>
    <w:uiPriority w:val="99"/>
    <w:rsid w:val="001F6197"/>
    <w:rPr>
      <w:rFonts w:ascii="Times New Roman" w:hAnsi="Times New Roman" w:cs="Times New Roman"/>
      <w:b/>
      <w:bCs/>
      <w:i/>
      <w:iCs/>
      <w:sz w:val="18"/>
      <w:szCs w:val="18"/>
      <w:shd w:val="clear" w:color="auto" w:fill="FFFFFF"/>
    </w:rPr>
  </w:style>
  <w:style w:type="paragraph" w:customStyle="1" w:styleId="1371">
    <w:name w:val="Основной текст (137)1"/>
    <w:basedOn w:val="a"/>
    <w:link w:val="137"/>
    <w:uiPriority w:val="99"/>
    <w:rsid w:val="001F6197"/>
    <w:pPr>
      <w:shd w:val="clear" w:color="auto" w:fill="FFFFFF"/>
      <w:spacing w:before="360" w:after="0" w:line="331" w:lineRule="exact"/>
      <w:jc w:val="center"/>
    </w:pPr>
    <w:rPr>
      <w:rFonts w:ascii="Times New Roman" w:eastAsiaTheme="minorHAnsi" w:hAnsi="Times New Roman"/>
      <w:b/>
      <w:bCs/>
      <w:sz w:val="20"/>
      <w:szCs w:val="20"/>
    </w:rPr>
  </w:style>
  <w:style w:type="character" w:customStyle="1" w:styleId="761">
    <w:name w:val="Основной текст (7)6"/>
    <w:basedOn w:val="7"/>
    <w:uiPriority w:val="99"/>
    <w:rsid w:val="001F6197"/>
    <w:rPr>
      <w:rFonts w:ascii="Times New Roman" w:hAnsi="Times New Roman" w:cs="Times New Roman"/>
      <w:b/>
      <w:bCs/>
      <w:spacing w:val="0"/>
      <w:sz w:val="18"/>
      <w:szCs w:val="18"/>
      <w:shd w:val="clear" w:color="auto" w:fill="FFFFFF"/>
    </w:rPr>
  </w:style>
  <w:style w:type="character" w:customStyle="1" w:styleId="20pt6">
    <w:name w:val="Основной текст (2) + Интервал 0 pt6"/>
    <w:basedOn w:val="2"/>
    <w:uiPriority w:val="99"/>
    <w:rsid w:val="001F6197"/>
    <w:rPr>
      <w:rFonts w:ascii="Arial Narrow" w:hAnsi="Arial Narrow" w:cs="Arial Narrow"/>
      <w:b/>
      <w:bCs/>
      <w:spacing w:val="0"/>
      <w:w w:val="70"/>
      <w:sz w:val="16"/>
      <w:szCs w:val="16"/>
      <w:shd w:val="clear" w:color="auto" w:fill="FFFFFF"/>
    </w:rPr>
  </w:style>
  <w:style w:type="character" w:customStyle="1" w:styleId="20pt5">
    <w:name w:val="Основной текст (2) + Интервал 0 pt5"/>
    <w:basedOn w:val="2"/>
    <w:uiPriority w:val="99"/>
    <w:rsid w:val="001F6197"/>
    <w:rPr>
      <w:rFonts w:ascii="Arial Narrow" w:hAnsi="Arial Narrow" w:cs="Arial Narrow"/>
      <w:b/>
      <w:bCs/>
      <w:spacing w:val="0"/>
      <w:w w:val="70"/>
      <w:sz w:val="16"/>
      <w:szCs w:val="16"/>
      <w:shd w:val="clear" w:color="auto" w:fill="FFFFFF"/>
    </w:rPr>
  </w:style>
  <w:style w:type="character" w:customStyle="1" w:styleId="751">
    <w:name w:val="Основной текст (7)5"/>
    <w:basedOn w:val="7"/>
    <w:uiPriority w:val="99"/>
    <w:rsid w:val="001F6197"/>
    <w:rPr>
      <w:rFonts w:ascii="Times New Roman" w:hAnsi="Times New Roman" w:cs="Times New Roman"/>
      <w:b/>
      <w:bCs/>
      <w:spacing w:val="0"/>
      <w:sz w:val="18"/>
      <w:szCs w:val="18"/>
      <w:shd w:val="clear" w:color="auto" w:fill="FFFFFF"/>
    </w:rPr>
  </w:style>
  <w:style w:type="character" w:customStyle="1" w:styleId="141">
    <w:name w:val="Основной текст (141)_"/>
    <w:basedOn w:val="a0"/>
    <w:link w:val="1410"/>
    <w:uiPriority w:val="99"/>
    <w:locked/>
    <w:rsid w:val="001F6197"/>
    <w:rPr>
      <w:rFonts w:ascii="Times New Roman" w:hAnsi="Times New Roman" w:cs="Times New Roman"/>
      <w:noProof/>
      <w:sz w:val="8"/>
      <w:szCs w:val="8"/>
      <w:shd w:val="clear" w:color="auto" w:fill="FFFFFF"/>
    </w:rPr>
  </w:style>
  <w:style w:type="paragraph" w:customStyle="1" w:styleId="1410">
    <w:name w:val="Основной текст (141)"/>
    <w:basedOn w:val="a"/>
    <w:link w:val="141"/>
    <w:uiPriority w:val="99"/>
    <w:rsid w:val="001F6197"/>
    <w:pPr>
      <w:shd w:val="clear" w:color="auto" w:fill="FFFFFF"/>
      <w:spacing w:after="0" w:line="240" w:lineRule="atLeast"/>
    </w:pPr>
    <w:rPr>
      <w:rFonts w:ascii="Times New Roman" w:eastAsiaTheme="minorHAnsi" w:hAnsi="Times New Roman"/>
      <w:noProof/>
      <w:sz w:val="8"/>
      <w:szCs w:val="8"/>
    </w:rPr>
  </w:style>
  <w:style w:type="character" w:customStyle="1" w:styleId="913">
    <w:name w:val="Основной текст (9)13"/>
    <w:basedOn w:val="9"/>
    <w:uiPriority w:val="99"/>
    <w:rsid w:val="001F6197"/>
    <w:rPr>
      <w:rFonts w:ascii="Times New Roman" w:hAnsi="Times New Roman" w:cs="Times New Roman"/>
      <w:b/>
      <w:bCs/>
      <w:spacing w:val="0"/>
      <w:sz w:val="13"/>
      <w:szCs w:val="13"/>
      <w:shd w:val="clear" w:color="auto" w:fill="FFFFFF"/>
    </w:rPr>
  </w:style>
  <w:style w:type="character" w:customStyle="1" w:styleId="433">
    <w:name w:val="Заголовок №4 (3)_"/>
    <w:basedOn w:val="a0"/>
    <w:link w:val="4310"/>
    <w:uiPriority w:val="99"/>
    <w:locked/>
    <w:rsid w:val="001F6197"/>
    <w:rPr>
      <w:rFonts w:ascii="Times New Roman" w:hAnsi="Times New Roman" w:cs="Times New Roman"/>
      <w:sz w:val="18"/>
      <w:szCs w:val="18"/>
      <w:shd w:val="clear" w:color="auto" w:fill="FFFFFF"/>
    </w:rPr>
  </w:style>
  <w:style w:type="character" w:customStyle="1" w:styleId="434">
    <w:name w:val="Заголовок №4 (3)"/>
    <w:basedOn w:val="433"/>
    <w:uiPriority w:val="99"/>
    <w:rsid w:val="001F6197"/>
    <w:rPr>
      <w:rFonts w:ascii="Times New Roman" w:hAnsi="Times New Roman" w:cs="Times New Roman"/>
      <w:sz w:val="18"/>
      <w:szCs w:val="18"/>
      <w:shd w:val="clear" w:color="auto" w:fill="FFFFFF"/>
    </w:rPr>
  </w:style>
  <w:style w:type="character" w:customStyle="1" w:styleId="4310pt">
    <w:name w:val="Заголовок №4 (3) + 10 pt"/>
    <w:aliases w:val="Полужирный3"/>
    <w:basedOn w:val="433"/>
    <w:uiPriority w:val="99"/>
    <w:rsid w:val="001F6197"/>
    <w:rPr>
      <w:rFonts w:ascii="Times New Roman" w:hAnsi="Times New Roman" w:cs="Times New Roman"/>
      <w:b/>
      <w:bCs/>
      <w:sz w:val="20"/>
      <w:szCs w:val="20"/>
      <w:shd w:val="clear" w:color="auto" w:fill="FFFFFF"/>
    </w:rPr>
  </w:style>
  <w:style w:type="paragraph" w:customStyle="1" w:styleId="4310">
    <w:name w:val="Заголовок №4 (3)1"/>
    <w:basedOn w:val="a"/>
    <w:link w:val="433"/>
    <w:uiPriority w:val="99"/>
    <w:rsid w:val="001F6197"/>
    <w:pPr>
      <w:shd w:val="clear" w:color="auto" w:fill="FFFFFF"/>
      <w:spacing w:before="180" w:after="180" w:line="238" w:lineRule="exact"/>
      <w:jc w:val="center"/>
      <w:outlineLvl w:val="3"/>
    </w:pPr>
    <w:rPr>
      <w:rFonts w:ascii="Times New Roman" w:eastAsiaTheme="minorHAnsi" w:hAnsi="Times New Roman"/>
      <w:sz w:val="18"/>
      <w:szCs w:val="18"/>
    </w:rPr>
  </w:style>
  <w:style w:type="character" w:customStyle="1" w:styleId="442">
    <w:name w:val="Заголовок №4 (4)_"/>
    <w:basedOn w:val="a0"/>
    <w:link w:val="443"/>
    <w:uiPriority w:val="99"/>
    <w:locked/>
    <w:rsid w:val="001F6197"/>
    <w:rPr>
      <w:rFonts w:ascii="Times New Roman" w:hAnsi="Times New Roman" w:cs="Times New Roman"/>
      <w:b/>
      <w:bCs/>
      <w:sz w:val="20"/>
      <w:szCs w:val="20"/>
      <w:shd w:val="clear" w:color="auto" w:fill="FFFFFF"/>
    </w:rPr>
  </w:style>
  <w:style w:type="paragraph" w:customStyle="1" w:styleId="443">
    <w:name w:val="Заголовок №4 (4)"/>
    <w:basedOn w:val="a"/>
    <w:link w:val="442"/>
    <w:uiPriority w:val="99"/>
    <w:rsid w:val="001F6197"/>
    <w:pPr>
      <w:shd w:val="clear" w:color="auto" w:fill="FFFFFF"/>
      <w:spacing w:before="240" w:after="120" w:line="240" w:lineRule="atLeast"/>
      <w:outlineLvl w:val="3"/>
    </w:pPr>
    <w:rPr>
      <w:rFonts w:ascii="Times New Roman" w:eastAsiaTheme="minorHAnsi" w:hAnsi="Times New Roman"/>
      <w:b/>
      <w:bCs/>
      <w:sz w:val="20"/>
      <w:szCs w:val="20"/>
    </w:rPr>
  </w:style>
  <w:style w:type="character" w:customStyle="1" w:styleId="20pt4">
    <w:name w:val="Основной текст (2) + Интервал 0 pt4"/>
    <w:basedOn w:val="2"/>
    <w:uiPriority w:val="99"/>
    <w:rsid w:val="001F6197"/>
    <w:rPr>
      <w:rFonts w:ascii="Arial Narrow" w:hAnsi="Arial Narrow" w:cs="Arial Narrow"/>
      <w:b/>
      <w:bCs/>
      <w:spacing w:val="0"/>
      <w:w w:val="70"/>
      <w:sz w:val="16"/>
      <w:szCs w:val="16"/>
      <w:shd w:val="clear" w:color="auto" w:fill="FFFFFF"/>
    </w:rPr>
  </w:style>
  <w:style w:type="character" w:customStyle="1" w:styleId="2TimesNewRoman1">
    <w:name w:val="Основной текст (2) + Times New Roman1"/>
    <w:aliases w:val="9 pt2,Не полужирный3,Интервал 0 pt5"/>
    <w:basedOn w:val="2"/>
    <w:uiPriority w:val="99"/>
    <w:rsid w:val="001F6197"/>
    <w:rPr>
      <w:rFonts w:ascii="Times New Roman" w:hAnsi="Times New Roman" w:cs="Times New Roman"/>
      <w:b w:val="0"/>
      <w:bCs w:val="0"/>
      <w:spacing w:val="0"/>
      <w:w w:val="70"/>
      <w:sz w:val="18"/>
      <w:szCs w:val="18"/>
      <w:shd w:val="clear" w:color="auto" w:fill="FFFFFF"/>
    </w:rPr>
  </w:style>
  <w:style w:type="character" w:customStyle="1" w:styleId="731">
    <w:name w:val="Основной текст (7)3"/>
    <w:basedOn w:val="7"/>
    <w:uiPriority w:val="99"/>
    <w:rsid w:val="001F6197"/>
    <w:rPr>
      <w:rFonts w:ascii="Times New Roman" w:hAnsi="Times New Roman" w:cs="Times New Roman"/>
      <w:b/>
      <w:bCs/>
      <w:spacing w:val="0"/>
      <w:sz w:val="18"/>
      <w:szCs w:val="18"/>
      <w:shd w:val="clear" w:color="auto" w:fill="FFFFFF"/>
    </w:rPr>
  </w:style>
  <w:style w:type="character" w:customStyle="1" w:styleId="741">
    <w:name w:val="Основной текст (7)4"/>
    <w:basedOn w:val="7"/>
    <w:uiPriority w:val="99"/>
    <w:rsid w:val="001F6197"/>
    <w:rPr>
      <w:rFonts w:ascii="Times New Roman" w:hAnsi="Times New Roman" w:cs="Times New Roman"/>
      <w:b/>
      <w:bCs/>
      <w:spacing w:val="0"/>
      <w:sz w:val="18"/>
      <w:szCs w:val="18"/>
      <w:shd w:val="clear" w:color="auto" w:fill="FFFFFF"/>
    </w:rPr>
  </w:style>
  <w:style w:type="character" w:customStyle="1" w:styleId="12TimesNewRoman2">
    <w:name w:val="Основной текст (12) + Times New Roman2"/>
    <w:aliases w:val="9 pt1,Не курсив2,Интервал 0 pt3"/>
    <w:basedOn w:val="122"/>
    <w:uiPriority w:val="99"/>
    <w:rsid w:val="001F6197"/>
    <w:rPr>
      <w:rFonts w:ascii="Times New Roman" w:hAnsi="Times New Roman" w:cs="Times New Roman"/>
      <w:i w:val="0"/>
      <w:iCs w:val="0"/>
      <w:noProof/>
      <w:spacing w:val="0"/>
      <w:sz w:val="18"/>
      <w:szCs w:val="18"/>
      <w:shd w:val="clear" w:color="auto" w:fill="FFFFFF"/>
    </w:rPr>
  </w:style>
  <w:style w:type="character" w:customStyle="1" w:styleId="9110">
    <w:name w:val="Основной текст (9)11"/>
    <w:basedOn w:val="9"/>
    <w:uiPriority w:val="99"/>
    <w:rsid w:val="001F6197"/>
    <w:rPr>
      <w:rFonts w:ascii="Times New Roman" w:hAnsi="Times New Roman" w:cs="Times New Roman"/>
      <w:b/>
      <w:bCs/>
      <w:spacing w:val="0"/>
      <w:sz w:val="13"/>
      <w:szCs w:val="13"/>
      <w:shd w:val="clear" w:color="auto" w:fill="FFFFFF"/>
    </w:rPr>
  </w:style>
  <w:style w:type="character" w:customStyle="1" w:styleId="97">
    <w:name w:val="Основной текст (9) + 7"/>
    <w:aliases w:val="5 pt27"/>
    <w:basedOn w:val="9"/>
    <w:uiPriority w:val="99"/>
    <w:rsid w:val="001F6197"/>
    <w:rPr>
      <w:rFonts w:ascii="Times New Roman" w:hAnsi="Times New Roman" w:cs="Times New Roman"/>
      <w:b/>
      <w:bCs/>
      <w:spacing w:val="0"/>
      <w:sz w:val="15"/>
      <w:szCs w:val="15"/>
      <w:shd w:val="clear" w:color="auto" w:fill="FFFFFF"/>
    </w:rPr>
  </w:style>
  <w:style w:type="character" w:customStyle="1" w:styleId="9100">
    <w:name w:val="Основной текст (9)10"/>
    <w:basedOn w:val="9"/>
    <w:uiPriority w:val="99"/>
    <w:rsid w:val="001F6197"/>
    <w:rPr>
      <w:rFonts w:ascii="Times New Roman" w:hAnsi="Times New Roman" w:cs="Times New Roman"/>
      <w:b/>
      <w:bCs/>
      <w:spacing w:val="0"/>
      <w:sz w:val="13"/>
      <w:szCs w:val="13"/>
      <w:shd w:val="clear" w:color="auto" w:fill="FFFFFF"/>
    </w:rPr>
  </w:style>
  <w:style w:type="character" w:customStyle="1" w:styleId="20pt3">
    <w:name w:val="Основной текст (2) + Интервал 0 pt3"/>
    <w:basedOn w:val="2"/>
    <w:uiPriority w:val="99"/>
    <w:rsid w:val="001F6197"/>
    <w:rPr>
      <w:rFonts w:ascii="Arial Narrow" w:hAnsi="Arial Narrow" w:cs="Arial Narrow"/>
      <w:b/>
      <w:bCs/>
      <w:spacing w:val="0"/>
      <w:w w:val="70"/>
      <w:sz w:val="16"/>
      <w:szCs w:val="16"/>
      <w:shd w:val="clear" w:color="auto" w:fill="FFFFFF"/>
    </w:rPr>
  </w:style>
  <w:style w:type="character" w:customStyle="1" w:styleId="20pt2">
    <w:name w:val="Основной текст (2) + Интервал 0 pt2"/>
    <w:basedOn w:val="2"/>
    <w:uiPriority w:val="99"/>
    <w:rsid w:val="001F6197"/>
    <w:rPr>
      <w:rFonts w:ascii="Arial Narrow" w:hAnsi="Arial Narrow" w:cs="Arial Narrow"/>
      <w:b/>
      <w:bCs/>
      <w:spacing w:val="0"/>
      <w:w w:val="70"/>
      <w:sz w:val="16"/>
      <w:szCs w:val="16"/>
      <w:shd w:val="clear" w:color="auto" w:fill="FFFFFF"/>
    </w:rPr>
  </w:style>
  <w:style w:type="character" w:customStyle="1" w:styleId="99">
    <w:name w:val="Основной текст (9)9"/>
    <w:basedOn w:val="9"/>
    <w:uiPriority w:val="99"/>
    <w:rsid w:val="001F6197"/>
    <w:rPr>
      <w:rFonts w:ascii="Times New Roman" w:hAnsi="Times New Roman" w:cs="Times New Roman"/>
      <w:b/>
      <w:bCs/>
      <w:spacing w:val="0"/>
      <w:sz w:val="13"/>
      <w:szCs w:val="13"/>
      <w:shd w:val="clear" w:color="auto" w:fill="FFFFFF"/>
    </w:rPr>
  </w:style>
  <w:style w:type="character" w:customStyle="1" w:styleId="98">
    <w:name w:val="Основной текст (9)8"/>
    <w:basedOn w:val="9"/>
    <w:uiPriority w:val="99"/>
    <w:rsid w:val="001F6197"/>
    <w:rPr>
      <w:rFonts w:ascii="Times New Roman" w:hAnsi="Times New Roman" w:cs="Times New Roman"/>
      <w:b/>
      <w:bCs/>
      <w:spacing w:val="0"/>
      <w:sz w:val="13"/>
      <w:szCs w:val="13"/>
      <w:shd w:val="clear" w:color="auto" w:fill="FFFFFF"/>
    </w:rPr>
  </w:style>
  <w:style w:type="character" w:customStyle="1" w:styleId="621">
    <w:name w:val="Основной текст (6)2"/>
    <w:basedOn w:val="6"/>
    <w:uiPriority w:val="99"/>
    <w:rsid w:val="001F6197"/>
    <w:rPr>
      <w:rFonts w:ascii="Times New Roman" w:hAnsi="Times New Roman" w:cs="Times New Roman"/>
      <w:b/>
      <w:bCs/>
      <w:i/>
      <w:iCs/>
      <w:spacing w:val="0"/>
      <w:sz w:val="18"/>
      <w:szCs w:val="18"/>
      <w:shd w:val="clear" w:color="auto" w:fill="FFFFFF"/>
      <w:lang w:val="en-US" w:eastAsia="en-US"/>
    </w:rPr>
  </w:style>
  <w:style w:type="character" w:customStyle="1" w:styleId="8b">
    <w:name w:val="Подпись к таблице (8)_"/>
    <w:basedOn w:val="a0"/>
    <w:link w:val="8c"/>
    <w:uiPriority w:val="99"/>
    <w:locked/>
    <w:rsid w:val="001F6197"/>
    <w:rPr>
      <w:rFonts w:ascii="Times New Roman" w:hAnsi="Times New Roman" w:cs="Times New Roman"/>
      <w:spacing w:val="10"/>
      <w:sz w:val="17"/>
      <w:szCs w:val="17"/>
      <w:shd w:val="clear" w:color="auto" w:fill="FFFFFF"/>
    </w:rPr>
  </w:style>
  <w:style w:type="paragraph" w:customStyle="1" w:styleId="8c">
    <w:name w:val="Подпись к таблице (8)"/>
    <w:basedOn w:val="a"/>
    <w:link w:val="8b"/>
    <w:uiPriority w:val="99"/>
    <w:rsid w:val="001F6197"/>
    <w:pPr>
      <w:shd w:val="clear" w:color="auto" w:fill="FFFFFF"/>
      <w:spacing w:after="0" w:line="240" w:lineRule="atLeast"/>
    </w:pPr>
    <w:rPr>
      <w:rFonts w:ascii="Times New Roman" w:eastAsiaTheme="minorHAnsi" w:hAnsi="Times New Roman"/>
      <w:spacing w:val="10"/>
      <w:sz w:val="17"/>
      <w:szCs w:val="17"/>
    </w:rPr>
  </w:style>
  <w:style w:type="character" w:customStyle="1" w:styleId="150">
    <w:name w:val="Заголовок №1 (5)_"/>
    <w:basedOn w:val="a0"/>
    <w:link w:val="153"/>
    <w:uiPriority w:val="99"/>
    <w:locked/>
    <w:rsid w:val="001F6197"/>
    <w:rPr>
      <w:rFonts w:ascii="Times New Roman" w:hAnsi="Times New Roman" w:cs="Times New Roman"/>
      <w:sz w:val="18"/>
      <w:szCs w:val="18"/>
      <w:shd w:val="clear" w:color="auto" w:fill="FFFFFF"/>
    </w:rPr>
  </w:style>
  <w:style w:type="character" w:customStyle="1" w:styleId="510pt1">
    <w:name w:val="Основной текст (5) + 10 pt1"/>
    <w:aliases w:val="Полужирный2"/>
    <w:basedOn w:val="50"/>
    <w:uiPriority w:val="99"/>
    <w:rsid w:val="001F6197"/>
    <w:rPr>
      <w:rFonts w:ascii="Times New Roman" w:hAnsi="Times New Roman" w:cs="Times New Roman"/>
      <w:b/>
      <w:bCs/>
      <w:spacing w:val="0"/>
      <w:sz w:val="20"/>
      <w:szCs w:val="20"/>
      <w:shd w:val="clear" w:color="auto" w:fill="FFFFFF"/>
    </w:rPr>
  </w:style>
  <w:style w:type="character" w:customStyle="1" w:styleId="1370">
    <w:name w:val="Основной текст (137)"/>
    <w:basedOn w:val="137"/>
    <w:uiPriority w:val="99"/>
    <w:rsid w:val="001F6197"/>
    <w:rPr>
      <w:rFonts w:ascii="Times New Roman" w:hAnsi="Times New Roman" w:cs="Times New Roman"/>
      <w:b/>
      <w:bCs/>
      <w:spacing w:val="0"/>
      <w:sz w:val="20"/>
      <w:szCs w:val="20"/>
      <w:shd w:val="clear" w:color="auto" w:fill="FFFFFF"/>
    </w:rPr>
  </w:style>
  <w:style w:type="paragraph" w:customStyle="1" w:styleId="153">
    <w:name w:val="Заголовок №1 (5)"/>
    <w:basedOn w:val="a"/>
    <w:link w:val="150"/>
    <w:uiPriority w:val="99"/>
    <w:rsid w:val="001F6197"/>
    <w:pPr>
      <w:shd w:val="clear" w:color="auto" w:fill="FFFFFF"/>
      <w:spacing w:before="180" w:after="180" w:line="220" w:lineRule="exact"/>
      <w:jc w:val="center"/>
      <w:outlineLvl w:val="0"/>
    </w:pPr>
    <w:rPr>
      <w:rFonts w:ascii="Times New Roman" w:eastAsiaTheme="minorHAnsi" w:hAnsi="Times New Roman"/>
      <w:sz w:val="18"/>
      <w:szCs w:val="18"/>
    </w:rPr>
  </w:style>
  <w:style w:type="character" w:customStyle="1" w:styleId="140">
    <w:name w:val="Заголовок №1 (4)_"/>
    <w:basedOn w:val="a0"/>
    <w:link w:val="1411"/>
    <w:uiPriority w:val="99"/>
    <w:locked/>
    <w:rsid w:val="001F6197"/>
    <w:rPr>
      <w:rFonts w:ascii="Times New Roman" w:hAnsi="Times New Roman" w:cs="Times New Roman"/>
      <w:b/>
      <w:bCs/>
      <w:sz w:val="20"/>
      <w:szCs w:val="20"/>
      <w:shd w:val="clear" w:color="auto" w:fill="FFFFFF"/>
    </w:rPr>
  </w:style>
  <w:style w:type="character" w:customStyle="1" w:styleId="142">
    <w:name w:val="Заголовок №1 (4)"/>
    <w:basedOn w:val="140"/>
    <w:uiPriority w:val="99"/>
    <w:rsid w:val="001F6197"/>
    <w:rPr>
      <w:rFonts w:ascii="Times New Roman" w:hAnsi="Times New Roman" w:cs="Times New Roman"/>
      <w:b/>
      <w:bCs/>
      <w:sz w:val="20"/>
      <w:szCs w:val="20"/>
      <w:shd w:val="clear" w:color="auto" w:fill="FFFFFF"/>
    </w:rPr>
  </w:style>
  <w:style w:type="character" w:customStyle="1" w:styleId="146">
    <w:name w:val="Заголовок №1 (4)6"/>
    <w:basedOn w:val="140"/>
    <w:uiPriority w:val="99"/>
    <w:rsid w:val="001F6197"/>
    <w:rPr>
      <w:rFonts w:ascii="Times New Roman" w:hAnsi="Times New Roman" w:cs="Times New Roman"/>
      <w:b/>
      <w:bCs/>
      <w:sz w:val="20"/>
      <w:szCs w:val="20"/>
      <w:shd w:val="clear" w:color="auto" w:fill="FFFFFF"/>
    </w:rPr>
  </w:style>
  <w:style w:type="paragraph" w:customStyle="1" w:styleId="1411">
    <w:name w:val="Заголовок №1 (4)1"/>
    <w:basedOn w:val="a"/>
    <w:link w:val="140"/>
    <w:uiPriority w:val="99"/>
    <w:rsid w:val="001F6197"/>
    <w:pPr>
      <w:shd w:val="clear" w:color="auto" w:fill="FFFFFF"/>
      <w:spacing w:before="240" w:after="120" w:line="240" w:lineRule="atLeast"/>
      <w:outlineLvl w:val="0"/>
    </w:pPr>
    <w:rPr>
      <w:rFonts w:ascii="Times New Roman" w:eastAsiaTheme="minorHAnsi" w:hAnsi="Times New Roman"/>
      <w:b/>
      <w:bCs/>
      <w:sz w:val="20"/>
      <w:szCs w:val="20"/>
    </w:rPr>
  </w:style>
  <w:style w:type="character" w:customStyle="1" w:styleId="12TimesNewRoman1">
    <w:name w:val="Основной текст (12) + Times New Roman1"/>
    <w:aliases w:val="10 pt,Полужирный1,Не курсив1,Интервал 0 pt1"/>
    <w:basedOn w:val="122"/>
    <w:uiPriority w:val="99"/>
    <w:rsid w:val="001F6197"/>
    <w:rPr>
      <w:rFonts w:ascii="Times New Roman" w:hAnsi="Times New Roman" w:cs="Times New Roman"/>
      <w:b/>
      <w:bCs/>
      <w:i w:val="0"/>
      <w:iCs w:val="0"/>
      <w:noProof/>
      <w:spacing w:val="0"/>
      <w:sz w:val="20"/>
      <w:szCs w:val="20"/>
      <w:shd w:val="clear" w:color="auto" w:fill="FFFFFF"/>
    </w:rPr>
  </w:style>
  <w:style w:type="character" w:customStyle="1" w:styleId="144">
    <w:name w:val="Заголовок №1 (4)4"/>
    <w:basedOn w:val="140"/>
    <w:uiPriority w:val="99"/>
    <w:rsid w:val="001F6197"/>
    <w:rPr>
      <w:rFonts w:ascii="Times New Roman" w:hAnsi="Times New Roman" w:cs="Times New Roman"/>
      <w:b/>
      <w:bCs/>
      <w:spacing w:val="0"/>
      <w:sz w:val="20"/>
      <w:szCs w:val="20"/>
      <w:shd w:val="clear" w:color="auto" w:fill="FFFFFF"/>
    </w:rPr>
  </w:style>
  <w:style w:type="character" w:customStyle="1" w:styleId="145">
    <w:name w:val="Заголовок №1 (4)5"/>
    <w:basedOn w:val="140"/>
    <w:uiPriority w:val="99"/>
    <w:rsid w:val="001F6197"/>
    <w:rPr>
      <w:rFonts w:ascii="Times New Roman" w:hAnsi="Times New Roman" w:cs="Times New Roman"/>
      <w:b/>
      <w:bCs/>
      <w:spacing w:val="0"/>
      <w:sz w:val="20"/>
      <w:szCs w:val="20"/>
      <w:shd w:val="clear" w:color="auto" w:fill="FFFFFF"/>
    </w:rPr>
  </w:style>
  <w:style w:type="character" w:customStyle="1" w:styleId="721">
    <w:name w:val="Основной текст (7)2"/>
    <w:basedOn w:val="7"/>
    <w:uiPriority w:val="99"/>
    <w:rsid w:val="001F6197"/>
    <w:rPr>
      <w:rFonts w:ascii="Times New Roman" w:hAnsi="Times New Roman" w:cs="Times New Roman"/>
      <w:b/>
      <w:bCs/>
      <w:spacing w:val="0"/>
      <w:sz w:val="18"/>
      <w:szCs w:val="18"/>
      <w:shd w:val="clear" w:color="auto" w:fill="FFFFFF"/>
    </w:rPr>
  </w:style>
  <w:style w:type="character" w:customStyle="1" w:styleId="1374">
    <w:name w:val="Основной текст (137)4"/>
    <w:basedOn w:val="137"/>
    <w:uiPriority w:val="99"/>
    <w:rsid w:val="001F6197"/>
    <w:rPr>
      <w:rFonts w:ascii="Times New Roman" w:hAnsi="Times New Roman" w:cs="Times New Roman"/>
      <w:b/>
      <w:bCs/>
      <w:spacing w:val="0"/>
      <w:sz w:val="20"/>
      <w:szCs w:val="20"/>
      <w:shd w:val="clear" w:color="auto" w:fill="FFFFFF"/>
    </w:rPr>
  </w:style>
  <w:style w:type="character" w:customStyle="1" w:styleId="1420">
    <w:name w:val="Заголовок №1 (4)2"/>
    <w:basedOn w:val="140"/>
    <w:uiPriority w:val="99"/>
    <w:rsid w:val="001F6197"/>
    <w:rPr>
      <w:rFonts w:ascii="Times New Roman" w:hAnsi="Times New Roman" w:cs="Times New Roman"/>
      <w:b/>
      <w:bCs/>
      <w:spacing w:val="0"/>
      <w:sz w:val="20"/>
      <w:szCs w:val="20"/>
      <w:shd w:val="clear" w:color="auto" w:fill="FFFFFF"/>
    </w:rPr>
  </w:style>
  <w:style w:type="character" w:customStyle="1" w:styleId="1375">
    <w:name w:val="Основной текст (137)5"/>
    <w:basedOn w:val="137"/>
    <w:uiPriority w:val="99"/>
    <w:rsid w:val="001F6197"/>
    <w:rPr>
      <w:rFonts w:ascii="Times New Roman" w:hAnsi="Times New Roman" w:cs="Times New Roman"/>
      <w:b/>
      <w:bCs/>
      <w:spacing w:val="0"/>
      <w:sz w:val="20"/>
      <w:szCs w:val="20"/>
      <w:shd w:val="clear" w:color="auto" w:fill="FFFFFF"/>
    </w:rPr>
  </w:style>
  <w:style w:type="character" w:customStyle="1" w:styleId="143">
    <w:name w:val="Заголовок №1 (4)3"/>
    <w:basedOn w:val="140"/>
    <w:uiPriority w:val="99"/>
    <w:rsid w:val="001F6197"/>
    <w:rPr>
      <w:rFonts w:ascii="Times New Roman" w:hAnsi="Times New Roman" w:cs="Times New Roman"/>
      <w:b/>
      <w:bCs/>
      <w:spacing w:val="0"/>
      <w:sz w:val="20"/>
      <w:szCs w:val="20"/>
      <w:shd w:val="clear" w:color="auto" w:fill="FFFFFF"/>
    </w:rPr>
  </w:style>
  <w:style w:type="character" w:customStyle="1" w:styleId="1372">
    <w:name w:val="Основной текст (137)2"/>
    <w:basedOn w:val="137"/>
    <w:uiPriority w:val="99"/>
    <w:rsid w:val="001F6197"/>
    <w:rPr>
      <w:rFonts w:ascii="Times New Roman" w:hAnsi="Times New Roman" w:cs="Times New Roman"/>
      <w:b/>
      <w:bCs/>
      <w:spacing w:val="0"/>
      <w:sz w:val="20"/>
      <w:szCs w:val="20"/>
      <w:shd w:val="clear" w:color="auto" w:fill="FFFFFF"/>
    </w:rPr>
  </w:style>
  <w:style w:type="character" w:customStyle="1" w:styleId="159">
    <w:name w:val="Основной текст (159)_"/>
    <w:basedOn w:val="a0"/>
    <w:link w:val="1590"/>
    <w:uiPriority w:val="99"/>
    <w:locked/>
    <w:rsid w:val="001F6197"/>
    <w:rPr>
      <w:rFonts w:ascii="Times New Roman" w:hAnsi="Times New Roman" w:cs="Times New Roman"/>
      <w:noProof/>
      <w:sz w:val="8"/>
      <w:szCs w:val="8"/>
      <w:shd w:val="clear" w:color="auto" w:fill="FFFFFF"/>
    </w:rPr>
  </w:style>
  <w:style w:type="character" w:customStyle="1" w:styleId="160">
    <w:name w:val="Основной текст (160)_"/>
    <w:basedOn w:val="a0"/>
    <w:link w:val="1600"/>
    <w:uiPriority w:val="99"/>
    <w:locked/>
    <w:rsid w:val="001F6197"/>
    <w:rPr>
      <w:rFonts w:ascii="Times New Roman" w:hAnsi="Times New Roman" w:cs="Times New Roman"/>
      <w:noProof/>
      <w:sz w:val="8"/>
      <w:szCs w:val="8"/>
      <w:shd w:val="clear" w:color="auto" w:fill="FFFFFF"/>
    </w:rPr>
  </w:style>
  <w:style w:type="paragraph" w:customStyle="1" w:styleId="1590">
    <w:name w:val="Основной текст (159)"/>
    <w:basedOn w:val="a"/>
    <w:link w:val="159"/>
    <w:uiPriority w:val="99"/>
    <w:rsid w:val="001F6197"/>
    <w:pPr>
      <w:shd w:val="clear" w:color="auto" w:fill="FFFFFF"/>
      <w:spacing w:after="0" w:line="240" w:lineRule="atLeast"/>
    </w:pPr>
    <w:rPr>
      <w:rFonts w:ascii="Times New Roman" w:eastAsiaTheme="minorHAnsi" w:hAnsi="Times New Roman"/>
      <w:noProof/>
      <w:sz w:val="8"/>
      <w:szCs w:val="8"/>
    </w:rPr>
  </w:style>
  <w:style w:type="paragraph" w:customStyle="1" w:styleId="1600">
    <w:name w:val="Основной текст (160)"/>
    <w:basedOn w:val="a"/>
    <w:link w:val="160"/>
    <w:uiPriority w:val="99"/>
    <w:rsid w:val="001F6197"/>
    <w:pPr>
      <w:shd w:val="clear" w:color="auto" w:fill="FFFFFF"/>
      <w:spacing w:after="0" w:line="240" w:lineRule="atLeast"/>
    </w:pPr>
    <w:rPr>
      <w:rFonts w:ascii="Times New Roman" w:eastAsiaTheme="minorHAnsi" w:hAnsi="Times New Roman"/>
      <w:noProof/>
      <w:sz w:val="8"/>
      <w:szCs w:val="8"/>
    </w:rPr>
  </w:style>
  <w:style w:type="character" w:customStyle="1" w:styleId="4f3">
    <w:name w:val="Оглавление 4 Знак"/>
    <w:basedOn w:val="a0"/>
    <w:link w:val="4f4"/>
    <w:uiPriority w:val="99"/>
    <w:locked/>
    <w:rsid w:val="001F6197"/>
    <w:rPr>
      <w:rFonts w:ascii="Times New Roman" w:hAnsi="Times New Roman" w:cs="Times New Roman"/>
      <w:sz w:val="18"/>
      <w:szCs w:val="18"/>
      <w:shd w:val="clear" w:color="auto" w:fill="FFFFFF"/>
    </w:rPr>
  </w:style>
  <w:style w:type="character" w:customStyle="1" w:styleId="1373">
    <w:name w:val="Основной текст (137)3"/>
    <w:basedOn w:val="137"/>
    <w:uiPriority w:val="99"/>
    <w:rsid w:val="001F6197"/>
    <w:rPr>
      <w:rFonts w:ascii="Times New Roman" w:hAnsi="Times New Roman" w:cs="Times New Roman"/>
      <w:b/>
      <w:bCs/>
      <w:spacing w:val="0"/>
      <w:sz w:val="20"/>
      <w:szCs w:val="20"/>
      <w:shd w:val="clear" w:color="auto" w:fill="FFFFFF"/>
    </w:rPr>
  </w:style>
  <w:style w:type="character" w:customStyle="1" w:styleId="2f0">
    <w:name w:val="Оглавление 2 Знак"/>
    <w:basedOn w:val="a0"/>
    <w:link w:val="2f1"/>
    <w:uiPriority w:val="99"/>
    <w:locked/>
    <w:rsid w:val="001F6197"/>
    <w:rPr>
      <w:rFonts w:ascii="Times New Roman" w:hAnsi="Times New Roman" w:cs="Times New Roman"/>
      <w:b/>
      <w:bCs/>
      <w:sz w:val="20"/>
      <w:szCs w:val="20"/>
      <w:shd w:val="clear" w:color="auto" w:fill="FFFFFF"/>
    </w:rPr>
  </w:style>
  <w:style w:type="character" w:customStyle="1" w:styleId="912">
    <w:name w:val="Оглавление (9)1"/>
    <w:basedOn w:val="2f0"/>
    <w:uiPriority w:val="99"/>
    <w:rsid w:val="001F6197"/>
    <w:rPr>
      <w:rFonts w:ascii="Times New Roman" w:hAnsi="Times New Roman" w:cs="Times New Roman"/>
      <w:b/>
      <w:bCs/>
      <w:sz w:val="20"/>
      <w:szCs w:val="20"/>
      <w:shd w:val="clear" w:color="auto" w:fill="FFFFFF"/>
    </w:rPr>
  </w:style>
  <w:style w:type="paragraph" w:styleId="4f4">
    <w:name w:val="toc 4"/>
    <w:basedOn w:val="a"/>
    <w:next w:val="a"/>
    <w:link w:val="4f3"/>
    <w:uiPriority w:val="99"/>
    <w:rsid w:val="001F6197"/>
    <w:pPr>
      <w:shd w:val="clear" w:color="auto" w:fill="FFFFFF"/>
      <w:spacing w:after="0" w:line="104" w:lineRule="exact"/>
    </w:pPr>
    <w:rPr>
      <w:rFonts w:ascii="Times New Roman" w:eastAsiaTheme="minorHAnsi" w:hAnsi="Times New Roman"/>
      <w:sz w:val="18"/>
      <w:szCs w:val="18"/>
    </w:rPr>
  </w:style>
  <w:style w:type="paragraph" w:styleId="2f1">
    <w:name w:val="toc 2"/>
    <w:basedOn w:val="a"/>
    <w:next w:val="a"/>
    <w:link w:val="2f0"/>
    <w:uiPriority w:val="99"/>
    <w:rsid w:val="001F6197"/>
    <w:pPr>
      <w:shd w:val="clear" w:color="auto" w:fill="FFFFFF"/>
      <w:spacing w:after="0" w:line="356" w:lineRule="exact"/>
    </w:pPr>
    <w:rPr>
      <w:rFonts w:ascii="Times New Roman" w:eastAsiaTheme="minorHAnsi" w:hAnsi="Times New Roman"/>
      <w:b/>
      <w:bCs/>
      <w:sz w:val="20"/>
      <w:szCs w:val="20"/>
    </w:rPr>
  </w:style>
  <w:style w:type="paragraph" w:styleId="af7">
    <w:name w:val="No Spacing"/>
    <w:link w:val="af8"/>
    <w:uiPriority w:val="1"/>
    <w:qFormat/>
    <w:rsid w:val="00BF4B93"/>
    <w:pPr>
      <w:spacing w:after="0" w:line="240" w:lineRule="auto"/>
    </w:pPr>
    <w:rPr>
      <w:rFonts w:ascii="Calibri" w:eastAsia="Times New Roman" w:hAnsi="Calibri" w:cs="Times New Roman"/>
      <w:lang w:eastAsia="ru-RU"/>
    </w:rPr>
  </w:style>
  <w:style w:type="character" w:customStyle="1" w:styleId="af8">
    <w:name w:val="Без интервала Знак"/>
    <w:link w:val="af7"/>
    <w:uiPriority w:val="1"/>
    <w:rsid w:val="00BF4B93"/>
    <w:rPr>
      <w:rFonts w:ascii="Calibri" w:eastAsia="Times New Roman" w:hAnsi="Calibri" w:cs="Times New Roman"/>
      <w:lang w:eastAsia="ru-RU"/>
    </w:rPr>
  </w:style>
  <w:style w:type="paragraph" w:customStyle="1" w:styleId="Style10">
    <w:name w:val="Style10"/>
    <w:basedOn w:val="a"/>
    <w:uiPriority w:val="99"/>
    <w:rsid w:val="00D46479"/>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character" w:customStyle="1" w:styleId="FontStyle29">
    <w:name w:val="Font Style29"/>
    <w:basedOn w:val="a0"/>
    <w:uiPriority w:val="99"/>
    <w:rsid w:val="00D46479"/>
    <w:rPr>
      <w:rFonts w:ascii="Times New Roman" w:hAnsi="Times New Roman" w:cs="Times New Roman"/>
      <w:b/>
      <w:bCs/>
      <w:sz w:val="14"/>
      <w:szCs w:val="14"/>
    </w:rPr>
  </w:style>
  <w:style w:type="character" w:customStyle="1" w:styleId="ucoz-forum-post">
    <w:name w:val="ucoz-forum-post"/>
    <w:basedOn w:val="a0"/>
    <w:rsid w:val="00482A40"/>
  </w:style>
  <w:style w:type="character" w:customStyle="1" w:styleId="FontStyle13">
    <w:name w:val="Font Style13"/>
    <w:basedOn w:val="a0"/>
    <w:uiPriority w:val="99"/>
    <w:rsid w:val="00482A40"/>
    <w:rPr>
      <w:rFonts w:ascii="Times New Roman" w:hAnsi="Times New Roman" w:cs="Times New Roman"/>
      <w:sz w:val="20"/>
      <w:szCs w:val="20"/>
    </w:rPr>
  </w:style>
  <w:style w:type="paragraph" w:styleId="2f2">
    <w:name w:val="Body Text 2"/>
    <w:basedOn w:val="a"/>
    <w:link w:val="2f3"/>
    <w:uiPriority w:val="99"/>
    <w:semiHidden/>
    <w:unhideWhenUsed/>
    <w:rsid w:val="00F71F7D"/>
    <w:pPr>
      <w:spacing w:after="120" w:line="480" w:lineRule="auto"/>
    </w:pPr>
  </w:style>
  <w:style w:type="character" w:customStyle="1" w:styleId="2f3">
    <w:name w:val="Основной текст 2 Знак"/>
    <w:basedOn w:val="a0"/>
    <w:link w:val="2f2"/>
    <w:uiPriority w:val="99"/>
    <w:semiHidden/>
    <w:rsid w:val="00F71F7D"/>
    <w:rPr>
      <w:rFonts w:ascii="Calibri" w:eastAsia="Calibri" w:hAnsi="Calibri" w:cs="Times New Roman"/>
    </w:rPr>
  </w:style>
  <w:style w:type="character" w:styleId="af9">
    <w:name w:val="Hyperlink"/>
    <w:basedOn w:val="a0"/>
    <w:uiPriority w:val="99"/>
    <w:unhideWhenUsed/>
    <w:rsid w:val="003620A7"/>
    <w:rPr>
      <w:color w:val="0000FF"/>
      <w:u w:val="single"/>
    </w:rPr>
  </w:style>
  <w:style w:type="character" w:customStyle="1" w:styleId="apple-converted-space">
    <w:name w:val="apple-converted-space"/>
    <w:basedOn w:val="a0"/>
    <w:rsid w:val="004F5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eader" Target="header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B704C-2EDC-4E13-BA0D-2D0F1C33D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2646</TotalTime>
  <Pages>1</Pages>
  <Words>46958</Words>
  <Characters>267661</Characters>
  <Application>Microsoft Office Word</Application>
  <DocSecurity>0</DocSecurity>
  <Lines>2230</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Валентина Николаевна</cp:lastModifiedBy>
  <cp:revision>52</cp:revision>
  <cp:lastPrinted>2018-04-02T14:34:00Z</cp:lastPrinted>
  <dcterms:created xsi:type="dcterms:W3CDTF">2013-06-24T09:38:00Z</dcterms:created>
  <dcterms:modified xsi:type="dcterms:W3CDTF">2018-04-06T09:47:00Z</dcterms:modified>
</cp:coreProperties>
</file>